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9ED97" w14:textId="77777777" w:rsidR="009F572F" w:rsidRPr="002E5011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06DFBB61" w14:textId="122FBE69" w:rsidR="009F572F" w:rsidRPr="00166C45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166C45">
        <w:rPr>
          <w:rFonts w:ascii="Times New Roman" w:hAnsi="Times New Roman"/>
          <w:b/>
          <w:bCs/>
          <w:sz w:val="28"/>
          <w:szCs w:val="28"/>
        </w:rPr>
        <w:t>АКТ</w:t>
      </w:r>
      <w:r w:rsidR="00113D9D" w:rsidRPr="00166C4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113D9D" w:rsidRPr="00166C45">
        <w:rPr>
          <w:rFonts w:ascii="Times New Roman" w:hAnsi="Times New Roman"/>
          <w:b/>
          <w:bCs/>
          <w:sz w:val="28"/>
          <w:szCs w:val="28"/>
        </w:rPr>
        <w:t>№</w:t>
      </w:r>
      <w:r w:rsidR="00902E20" w:rsidRPr="00166C4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10016" w:rsidRPr="00166C4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829A5">
        <w:rPr>
          <w:rFonts w:ascii="Times New Roman" w:hAnsi="Times New Roman"/>
          <w:b/>
          <w:bCs/>
          <w:sz w:val="28"/>
          <w:szCs w:val="28"/>
        </w:rPr>
        <w:t>3</w:t>
      </w:r>
      <w:proofErr w:type="gramEnd"/>
    </w:p>
    <w:p w14:paraId="502438E7" w14:textId="77777777" w:rsidR="009F572F" w:rsidRPr="004A35C7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A7C665" w14:textId="77777777" w:rsidR="009F572F" w:rsidRPr="004A35C7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4A35C7" w:rsidRPr="004A35C7" w14:paraId="095531DD" w14:textId="77777777" w:rsidTr="00214C93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B22396" w14:textId="39D5C0DB" w:rsidR="00A81055" w:rsidRPr="004A35C7" w:rsidRDefault="002B738C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5C7">
              <w:rPr>
                <w:rFonts w:ascii="Times New Roman" w:hAnsi="Times New Roman"/>
                <w:sz w:val="24"/>
                <w:szCs w:val="24"/>
              </w:rPr>
              <w:t xml:space="preserve">Метод осуществления </w:t>
            </w:r>
            <w:r w:rsidR="00A81055" w:rsidRPr="004A35C7">
              <w:rPr>
                <w:rFonts w:ascii="Times New Roman" w:hAnsi="Times New Roman"/>
                <w:sz w:val="24"/>
                <w:szCs w:val="24"/>
              </w:rPr>
              <w:t>внутреннего муниципального финансового контроля-</w:t>
            </w:r>
            <w:r w:rsidR="00845169" w:rsidRPr="004A35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912B6" w:rsidRPr="004A35C7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316DA3" w:rsidRPr="004A35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5169" w:rsidRPr="004A35C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End"/>
            <w:r w:rsidR="00A828C9" w:rsidRPr="004A35C7">
              <w:rPr>
                <w:rFonts w:ascii="Times New Roman" w:hAnsi="Times New Roman"/>
                <w:sz w:val="24"/>
                <w:szCs w:val="24"/>
              </w:rPr>
              <w:t xml:space="preserve">далее по тексту </w:t>
            </w:r>
            <w:r w:rsidR="003F2F16" w:rsidRPr="004A35C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5169" w:rsidRPr="004A35C7">
              <w:rPr>
                <w:rFonts w:ascii="Times New Roman" w:hAnsi="Times New Roman"/>
                <w:sz w:val="24"/>
                <w:szCs w:val="24"/>
              </w:rPr>
              <w:t>контрольное мероприятие)</w:t>
            </w:r>
            <w:r w:rsidR="00A81055" w:rsidRPr="004A35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9245B12" w14:textId="49AC1FA7" w:rsidR="00E7251B" w:rsidRPr="004A35C7" w:rsidRDefault="00A81055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5C7">
              <w:rPr>
                <w:rFonts w:ascii="Times New Roman" w:hAnsi="Times New Roman"/>
                <w:sz w:val="24"/>
                <w:szCs w:val="24"/>
              </w:rPr>
              <w:t xml:space="preserve">Полное наименование: </w:t>
            </w:r>
            <w:r w:rsidR="00F04DB6" w:rsidRPr="004A35C7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DA17B5" w:rsidRPr="004A35C7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="007B6702" w:rsidRPr="004A35C7">
              <w:rPr>
                <w:rFonts w:ascii="Times New Roman" w:hAnsi="Times New Roman"/>
                <w:sz w:val="24"/>
                <w:szCs w:val="24"/>
              </w:rPr>
              <w:t>Герасимовка</w:t>
            </w:r>
            <w:r w:rsidR="00DA17B5" w:rsidRPr="004A35C7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proofErr w:type="gramStart"/>
            <w:r w:rsidR="00DA17B5" w:rsidRPr="004A35C7">
              <w:rPr>
                <w:rFonts w:ascii="Times New Roman" w:hAnsi="Times New Roman"/>
                <w:sz w:val="24"/>
                <w:szCs w:val="24"/>
              </w:rPr>
              <w:t>Алексеевский  Самарской</w:t>
            </w:r>
            <w:proofErr w:type="gramEnd"/>
            <w:r w:rsidR="00DA17B5" w:rsidRPr="004A35C7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  <w:r w:rsidR="002D2AA7" w:rsidRPr="004A35C7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1715E6AA" w14:textId="103945F7" w:rsidR="009F572F" w:rsidRPr="004A35C7" w:rsidRDefault="00F04DB6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5C7">
              <w:rPr>
                <w:rFonts w:ascii="Times New Roman" w:hAnsi="Times New Roman"/>
                <w:sz w:val="24"/>
                <w:szCs w:val="24"/>
              </w:rPr>
              <w:t xml:space="preserve"> со</w:t>
            </w:r>
            <w:r w:rsidR="00845169" w:rsidRPr="004A35C7">
              <w:rPr>
                <w:rFonts w:ascii="Times New Roman" w:hAnsi="Times New Roman"/>
                <w:sz w:val="24"/>
                <w:szCs w:val="24"/>
              </w:rPr>
              <w:t>кращ</w:t>
            </w:r>
            <w:r w:rsidR="001F1D40" w:rsidRPr="004A35C7">
              <w:rPr>
                <w:rFonts w:ascii="Times New Roman" w:hAnsi="Times New Roman"/>
                <w:sz w:val="24"/>
                <w:szCs w:val="24"/>
              </w:rPr>
              <w:t>ё</w:t>
            </w:r>
            <w:r w:rsidR="00845169" w:rsidRPr="004A35C7">
              <w:rPr>
                <w:rFonts w:ascii="Times New Roman" w:hAnsi="Times New Roman"/>
                <w:sz w:val="24"/>
                <w:szCs w:val="24"/>
              </w:rPr>
              <w:t>нное наименование</w:t>
            </w:r>
            <w:r w:rsidR="00A81055" w:rsidRPr="004A35C7">
              <w:rPr>
                <w:rFonts w:ascii="Times New Roman" w:hAnsi="Times New Roman"/>
                <w:sz w:val="24"/>
                <w:szCs w:val="24"/>
              </w:rPr>
              <w:t>:</w:t>
            </w:r>
            <w:r w:rsidR="002D2AA7" w:rsidRPr="004A35C7">
              <w:rPr>
                <w:rFonts w:ascii="Times New Roman" w:hAnsi="Times New Roman"/>
                <w:sz w:val="24"/>
                <w:szCs w:val="24"/>
              </w:rPr>
              <w:t xml:space="preserve"> Администрация </w:t>
            </w:r>
            <w:r w:rsidR="009E4C26" w:rsidRPr="004A35C7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="007B6702" w:rsidRPr="004A35C7">
              <w:rPr>
                <w:rFonts w:ascii="Times New Roman" w:hAnsi="Times New Roman"/>
                <w:sz w:val="24"/>
                <w:szCs w:val="24"/>
              </w:rPr>
              <w:t>Герасимовка</w:t>
            </w:r>
            <w:r w:rsidR="00845169" w:rsidRPr="004A35C7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FD6881" w:rsidRPr="004A35C7">
              <w:rPr>
                <w:rFonts w:ascii="Times New Roman" w:hAnsi="Times New Roman"/>
                <w:sz w:val="24"/>
                <w:szCs w:val="24"/>
              </w:rPr>
              <w:t>по тексту</w:t>
            </w:r>
            <w:r w:rsidR="001F1D40" w:rsidRPr="004A35C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2D2AA7" w:rsidRPr="004A35C7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DA17B5" w:rsidRPr="004A35C7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="007B6702" w:rsidRPr="004A35C7">
              <w:rPr>
                <w:rFonts w:ascii="Times New Roman" w:hAnsi="Times New Roman"/>
                <w:sz w:val="24"/>
                <w:szCs w:val="24"/>
              </w:rPr>
              <w:t>Герасимовка</w:t>
            </w:r>
            <w:r w:rsidR="002D2AA7" w:rsidRPr="004A35C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45169" w:rsidRPr="004A35C7">
              <w:rPr>
                <w:rFonts w:ascii="Times New Roman" w:hAnsi="Times New Roman"/>
                <w:sz w:val="24"/>
                <w:szCs w:val="24"/>
              </w:rPr>
              <w:t xml:space="preserve">объект </w:t>
            </w:r>
            <w:proofErr w:type="gramStart"/>
            <w:r w:rsidR="00845169" w:rsidRPr="004A35C7">
              <w:rPr>
                <w:rFonts w:ascii="Times New Roman" w:hAnsi="Times New Roman"/>
                <w:sz w:val="24"/>
                <w:szCs w:val="24"/>
              </w:rPr>
              <w:t>контроля</w:t>
            </w:r>
            <w:r w:rsidR="00A81055" w:rsidRPr="004A35C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D6881" w:rsidRPr="004A35C7">
              <w:rPr>
                <w:rFonts w:ascii="Times New Roman" w:hAnsi="Times New Roman"/>
                <w:sz w:val="24"/>
                <w:szCs w:val="24"/>
              </w:rPr>
              <w:t xml:space="preserve"> Учреждение</w:t>
            </w:r>
            <w:proofErr w:type="gramEnd"/>
            <w:r w:rsidR="00845169" w:rsidRPr="004A35C7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0AEBD45" w14:textId="5099EC88" w:rsidR="00947A9A" w:rsidRPr="004A35C7" w:rsidRDefault="00947A9A" w:rsidP="002A0F1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A35C7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  <w:r w:rsidR="00976E59" w:rsidRPr="004A35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A35C7" w:rsidRPr="004A35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446645, Самарская область, Алексеевский район, село Герасимовка, ул. Школьная, д. 12.</w:t>
            </w:r>
          </w:p>
          <w:p w14:paraId="7BBA9F6A" w14:textId="66A1CACE" w:rsidR="002A0F1D" w:rsidRPr="004A35C7" w:rsidRDefault="00947A9A" w:rsidP="002A0F1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A35C7">
              <w:rPr>
                <w:rFonts w:ascii="Times New Roman" w:hAnsi="Times New Roman"/>
                <w:sz w:val="24"/>
                <w:szCs w:val="24"/>
              </w:rPr>
              <w:t xml:space="preserve">Фактический адрес: </w:t>
            </w:r>
            <w:r w:rsidR="004A35C7" w:rsidRPr="004A35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446645, Самарская область, Алексеевский район, село Герасимовка, ул. Школьная, д. 12.</w:t>
            </w:r>
          </w:p>
          <w:p w14:paraId="7772C750" w14:textId="4182A5C9" w:rsidR="00947A9A" w:rsidRPr="004A35C7" w:rsidRDefault="00947A9A" w:rsidP="00947A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572F" w:rsidRPr="002E5011" w14:paraId="12A2D0F6" w14:textId="77777777" w:rsidTr="00214C93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466B10C" w14:textId="77777777" w:rsidR="009F572F" w:rsidRPr="002E501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A35C7">
              <w:rPr>
                <w:rFonts w:ascii="Times New Roman" w:hAnsi="Times New Roman"/>
                <w:sz w:val="18"/>
                <w:szCs w:val="18"/>
              </w:rPr>
              <w:t>(указывается метод осуществления внутреннего государственного (муниципального) финансового контроля (проверка (выездная, камеральная, встречная), ревизия (далее - контрольное мероприятие), полное и сокращенное (при наличии) наименование объекта контроля внутреннего государственного (муниципального) финансового контроля (далее - объект контроля), объекта встречной проверки)</w:t>
            </w:r>
          </w:p>
        </w:tc>
      </w:tr>
    </w:tbl>
    <w:p w14:paraId="0B37184E" w14:textId="77777777" w:rsidR="009F572F" w:rsidRPr="004A35C7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AC1EE2" w14:textId="77777777" w:rsidR="009F572F" w:rsidRPr="004A35C7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070"/>
        <w:gridCol w:w="3690"/>
      </w:tblGrid>
      <w:tr w:rsidR="004A35C7" w:rsidRPr="004A35C7" w14:paraId="28CFF162" w14:textId="77777777" w:rsidTr="00214C93">
        <w:trPr>
          <w:jc w:val="center"/>
        </w:trPr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29A6EE" w14:textId="0B24B734" w:rsidR="009F572F" w:rsidRPr="004A35C7" w:rsidRDefault="00954D26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2A0F1D" w:rsidRPr="004A35C7">
              <w:rPr>
                <w:rFonts w:ascii="Times New Roman" w:hAnsi="Times New Roman"/>
                <w:sz w:val="24"/>
                <w:szCs w:val="24"/>
              </w:rPr>
              <w:t xml:space="preserve">ело </w:t>
            </w:r>
            <w:r w:rsidR="007B6702" w:rsidRPr="004A35C7">
              <w:rPr>
                <w:rFonts w:ascii="Times New Roman" w:hAnsi="Times New Roman"/>
                <w:sz w:val="24"/>
                <w:szCs w:val="24"/>
              </w:rPr>
              <w:t>Герасимовка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9F5E8B4" w14:textId="77777777" w:rsidR="009F572F" w:rsidRPr="004A35C7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5C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9ED1F20" w14:textId="064F86DD" w:rsidR="009F572F" w:rsidRPr="004A35C7" w:rsidRDefault="00964D99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A35C7">
              <w:rPr>
                <w:rFonts w:ascii="Times New Roman" w:hAnsi="Times New Roman"/>
                <w:sz w:val="24"/>
                <w:szCs w:val="24"/>
              </w:rPr>
              <w:t>30</w:t>
            </w:r>
            <w:r w:rsidR="000F52D3" w:rsidRPr="004A35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2234">
              <w:rPr>
                <w:rFonts w:ascii="Times New Roman" w:hAnsi="Times New Roman"/>
                <w:sz w:val="24"/>
                <w:szCs w:val="24"/>
              </w:rPr>
              <w:t xml:space="preserve"> сентяб</w:t>
            </w:r>
            <w:r w:rsidR="00E166E3">
              <w:rPr>
                <w:rFonts w:ascii="Times New Roman" w:hAnsi="Times New Roman"/>
                <w:sz w:val="24"/>
                <w:szCs w:val="24"/>
              </w:rPr>
              <w:t>р</w:t>
            </w:r>
            <w:r w:rsidR="00212234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="009F572F" w:rsidRPr="004A35C7">
              <w:rPr>
                <w:rFonts w:ascii="Times New Roman" w:hAnsi="Times New Roman"/>
                <w:sz w:val="24"/>
                <w:szCs w:val="24"/>
              </w:rPr>
              <w:t xml:space="preserve">  20</w:t>
            </w:r>
            <w:r w:rsidR="00845169" w:rsidRPr="004A35C7">
              <w:rPr>
                <w:rFonts w:ascii="Times New Roman" w:hAnsi="Times New Roman"/>
                <w:sz w:val="24"/>
                <w:szCs w:val="24"/>
              </w:rPr>
              <w:t>2</w:t>
            </w:r>
            <w:r w:rsidR="00BB2CE3" w:rsidRPr="004A35C7">
              <w:rPr>
                <w:rFonts w:ascii="Times New Roman" w:hAnsi="Times New Roman"/>
                <w:sz w:val="24"/>
                <w:szCs w:val="24"/>
              </w:rPr>
              <w:t>5</w:t>
            </w:r>
            <w:r w:rsidR="009F572F" w:rsidRPr="004A35C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A35C7" w:rsidRPr="004A35C7" w14:paraId="1FBD15C3" w14:textId="77777777" w:rsidTr="00214C93">
        <w:trPr>
          <w:jc w:val="center"/>
        </w:trPr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6BFF83" w14:textId="77777777" w:rsidR="009F572F" w:rsidRPr="004A35C7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A35C7">
              <w:rPr>
                <w:rFonts w:ascii="Times New Roman" w:hAnsi="Times New Roman"/>
                <w:sz w:val="16"/>
                <w:szCs w:val="16"/>
              </w:rPr>
              <w:t>место составления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636264B" w14:textId="77777777" w:rsidR="009F572F" w:rsidRPr="004A35C7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5C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668060E" w14:textId="77777777" w:rsidR="009F572F" w:rsidRPr="004A35C7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5C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33F8A90A" w14:textId="0DA6750D" w:rsidR="009F572F" w:rsidRPr="004A35C7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79BE3F" w14:textId="77777777" w:rsidR="009F572F" w:rsidRPr="004A35C7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4A35C7" w:rsidRPr="004A35C7" w14:paraId="0E328B5C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A845A05" w14:textId="03B26EA4" w:rsidR="009F572F" w:rsidRPr="004A35C7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5C7">
              <w:rPr>
                <w:rFonts w:ascii="Times New Roman" w:hAnsi="Times New Roman"/>
                <w:sz w:val="24"/>
                <w:szCs w:val="24"/>
              </w:rPr>
              <w:t>Контрольное мероприятие проведено на основании</w:t>
            </w:r>
            <w:r w:rsidR="007766A4" w:rsidRPr="004A35C7">
              <w:rPr>
                <w:rFonts w:ascii="Times New Roman" w:hAnsi="Times New Roman"/>
                <w:sz w:val="24"/>
                <w:szCs w:val="24"/>
              </w:rPr>
              <w:t xml:space="preserve"> приказа</w:t>
            </w:r>
            <w:r w:rsidR="00A81055" w:rsidRPr="004A35C7">
              <w:rPr>
                <w:rFonts w:ascii="Times New Roman" w:hAnsi="Times New Roman"/>
                <w:sz w:val="24"/>
                <w:szCs w:val="24"/>
              </w:rPr>
              <w:t xml:space="preserve"> органа внутреннего </w:t>
            </w:r>
            <w:proofErr w:type="gramStart"/>
            <w:r w:rsidR="00A81055" w:rsidRPr="004A35C7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9316D9" w:rsidRPr="004A35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1055" w:rsidRPr="004A35C7">
              <w:rPr>
                <w:rFonts w:ascii="Times New Roman" w:hAnsi="Times New Roman"/>
                <w:sz w:val="24"/>
                <w:szCs w:val="24"/>
              </w:rPr>
              <w:t>финансового</w:t>
            </w:r>
            <w:proofErr w:type="gramEnd"/>
            <w:r w:rsidR="00A81055" w:rsidRPr="004A35C7">
              <w:rPr>
                <w:rFonts w:ascii="Times New Roman" w:hAnsi="Times New Roman"/>
                <w:sz w:val="24"/>
                <w:szCs w:val="24"/>
              </w:rPr>
              <w:t xml:space="preserve"> контроля (далее органа контроля):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D0CE01" w14:textId="77777777" w:rsidR="009F572F" w:rsidRPr="004A35C7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7E3135" w14:textId="66626BE3" w:rsidR="00845169" w:rsidRPr="004A35C7" w:rsidRDefault="00845169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5C7">
              <w:rPr>
                <w:rFonts w:ascii="Times New Roman" w:hAnsi="Times New Roman"/>
                <w:sz w:val="24"/>
                <w:szCs w:val="24"/>
              </w:rPr>
              <w:t>приказ МКУ «</w:t>
            </w:r>
            <w:proofErr w:type="spellStart"/>
            <w:proofErr w:type="gramStart"/>
            <w:r w:rsidRPr="004A35C7">
              <w:rPr>
                <w:rFonts w:ascii="Times New Roman" w:hAnsi="Times New Roman"/>
                <w:sz w:val="24"/>
                <w:szCs w:val="24"/>
              </w:rPr>
              <w:t>Финуправление</w:t>
            </w:r>
            <w:proofErr w:type="spellEnd"/>
            <w:r w:rsidRPr="004A35C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6D0043" w:rsidRPr="004A35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35EE" w:rsidRPr="004A35C7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="003635EE" w:rsidRPr="004A35C7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964D99" w:rsidRPr="004A35C7">
              <w:rPr>
                <w:rFonts w:ascii="Times New Roman" w:hAnsi="Times New Roman"/>
                <w:sz w:val="24"/>
                <w:szCs w:val="24"/>
              </w:rPr>
              <w:t>0 сентября</w:t>
            </w:r>
            <w:r w:rsidR="003635EE" w:rsidRPr="004A35C7">
              <w:rPr>
                <w:rFonts w:ascii="Times New Roman" w:hAnsi="Times New Roman"/>
                <w:sz w:val="24"/>
                <w:szCs w:val="24"/>
              </w:rPr>
              <w:t xml:space="preserve">  202</w:t>
            </w:r>
            <w:r w:rsidR="002A0F1D" w:rsidRPr="004A35C7">
              <w:rPr>
                <w:rFonts w:ascii="Times New Roman" w:hAnsi="Times New Roman"/>
                <w:sz w:val="24"/>
                <w:szCs w:val="24"/>
              </w:rPr>
              <w:t>5</w:t>
            </w:r>
            <w:r w:rsidR="003635EE" w:rsidRPr="004A35C7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505CCD">
              <w:rPr>
                <w:rFonts w:ascii="Times New Roman" w:hAnsi="Times New Roman"/>
                <w:sz w:val="24"/>
                <w:szCs w:val="24"/>
              </w:rPr>
              <w:t>.</w:t>
            </w:r>
            <w:r w:rsidR="003635EE" w:rsidRPr="004A35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35C7">
              <w:rPr>
                <w:rFonts w:ascii="Times New Roman" w:hAnsi="Times New Roman"/>
                <w:sz w:val="24"/>
                <w:szCs w:val="24"/>
              </w:rPr>
              <w:t>№</w:t>
            </w:r>
            <w:r w:rsidR="004A35C7">
              <w:rPr>
                <w:rFonts w:ascii="Times New Roman" w:hAnsi="Times New Roman"/>
                <w:sz w:val="24"/>
                <w:szCs w:val="24"/>
              </w:rPr>
              <w:t xml:space="preserve"> 43</w:t>
            </w:r>
            <w:r w:rsidR="003635EE" w:rsidRPr="004A35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35C7">
              <w:rPr>
                <w:rFonts w:ascii="Times New Roman" w:hAnsi="Times New Roman"/>
                <w:sz w:val="24"/>
                <w:szCs w:val="24"/>
              </w:rPr>
              <w:t xml:space="preserve"> «О проведении контрольного мероприятия </w:t>
            </w:r>
            <w:r w:rsidR="00B8591E" w:rsidRPr="004A35C7">
              <w:rPr>
                <w:rFonts w:ascii="Times New Roman" w:hAnsi="Times New Roman"/>
                <w:sz w:val="24"/>
                <w:szCs w:val="24"/>
              </w:rPr>
              <w:t>в</w:t>
            </w:r>
            <w:r w:rsidRPr="004A35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16D9" w:rsidRPr="004A35C7">
              <w:rPr>
                <w:rFonts w:ascii="Times New Roman" w:hAnsi="Times New Roman"/>
                <w:sz w:val="24"/>
                <w:szCs w:val="24"/>
              </w:rPr>
              <w:t>Адм</w:t>
            </w:r>
            <w:r w:rsidR="00B8591E" w:rsidRPr="004A35C7">
              <w:rPr>
                <w:rFonts w:ascii="Times New Roman" w:hAnsi="Times New Roman"/>
                <w:sz w:val="24"/>
                <w:szCs w:val="24"/>
              </w:rPr>
              <w:t>инистрации</w:t>
            </w:r>
            <w:r w:rsidR="005912B6" w:rsidRPr="004A35C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="00964D99" w:rsidRPr="004A35C7">
              <w:rPr>
                <w:rFonts w:ascii="Times New Roman" w:hAnsi="Times New Roman"/>
                <w:sz w:val="24"/>
                <w:szCs w:val="24"/>
              </w:rPr>
              <w:t>Герасимовка</w:t>
            </w:r>
            <w:r w:rsidRPr="004A35C7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Алексеевский Самарской области»</w:t>
            </w:r>
            <w:r w:rsidR="007766A4" w:rsidRPr="004A35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35C7" w:rsidRPr="004A35C7" w14:paraId="54203725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DD76C8" w14:textId="16B6AE63" w:rsidR="00A81055" w:rsidRPr="004A35C7" w:rsidRDefault="00A81055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35C7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</w:t>
            </w:r>
          </w:p>
          <w:p w14:paraId="1AE68436" w14:textId="36FEA0AC" w:rsidR="009F572F" w:rsidRPr="004A35C7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35C7">
              <w:rPr>
                <w:rFonts w:ascii="Times New Roman" w:hAnsi="Times New Roman"/>
                <w:sz w:val="18"/>
                <w:szCs w:val="18"/>
              </w:rPr>
              <w:t xml:space="preserve">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пунктами </w:t>
            </w:r>
            <w:hyperlink r:id="rId6" w:anchor="l14" w:history="1">
              <w:r w:rsidRPr="004A35C7">
                <w:rPr>
                  <w:rFonts w:ascii="Times New Roman" w:hAnsi="Times New Roman"/>
                  <w:sz w:val="18"/>
                  <w:szCs w:val="18"/>
                  <w:u w:val="single"/>
                </w:rPr>
                <w:t>10</w:t>
              </w:r>
            </w:hyperlink>
            <w:r w:rsidRPr="004A35C7">
              <w:rPr>
                <w:rFonts w:ascii="Times New Roman" w:hAnsi="Times New Roman"/>
                <w:sz w:val="18"/>
                <w:szCs w:val="18"/>
              </w:rPr>
              <w:t xml:space="preserve"> и </w:t>
            </w:r>
            <w:hyperlink r:id="rId7" w:anchor="l14" w:history="1">
              <w:r w:rsidRPr="004A35C7">
                <w:rPr>
                  <w:rFonts w:ascii="Times New Roman" w:hAnsi="Times New Roman"/>
                  <w:sz w:val="18"/>
                  <w:szCs w:val="18"/>
                  <w:u w:val="single"/>
                </w:rPr>
                <w:t>11</w:t>
              </w:r>
            </w:hyperlink>
            <w:r w:rsidRPr="004A35C7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1235). 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6ACBFC" w14:textId="77777777" w:rsidR="009F572F" w:rsidRPr="004A35C7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5C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72F073E9" w14:textId="77777777" w:rsidR="009F572F" w:rsidRPr="002E5011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1018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3438"/>
        <w:gridCol w:w="2250"/>
      </w:tblGrid>
      <w:tr w:rsidR="00000793" w:rsidRPr="00000793" w14:paraId="62EC4C27" w14:textId="77777777" w:rsidTr="00432917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D9B99F3" w14:textId="144CF634" w:rsidR="009F572F" w:rsidRPr="00000793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Тема контрольного мероприятия</w:t>
            </w:r>
            <w:r w:rsidR="00A81055" w:rsidRPr="0000079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6DACC3" w14:textId="2C62907C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  <w:bookmarkStart w:id="0" w:name="_Hlk199770548"/>
            <w:r w:rsidR="003635EE" w:rsidRPr="00000793">
              <w:rPr>
                <w:rFonts w:ascii="Times New Roman" w:hAnsi="Times New Roman"/>
                <w:sz w:val="24"/>
                <w:szCs w:val="24"/>
              </w:rPr>
              <w:t xml:space="preserve">Проверка исполнения бюджетных </w:t>
            </w:r>
            <w:proofErr w:type="gramStart"/>
            <w:r w:rsidR="003635EE" w:rsidRPr="00000793">
              <w:rPr>
                <w:rFonts w:ascii="Times New Roman" w:hAnsi="Times New Roman"/>
                <w:sz w:val="24"/>
                <w:szCs w:val="24"/>
              </w:rPr>
              <w:t>полномочий  по</w:t>
            </w:r>
            <w:proofErr w:type="gramEnd"/>
            <w:r w:rsidR="003635EE" w:rsidRPr="00000793">
              <w:rPr>
                <w:rFonts w:ascii="Times New Roman" w:hAnsi="Times New Roman"/>
                <w:sz w:val="24"/>
                <w:szCs w:val="24"/>
              </w:rPr>
              <w:t xml:space="preserve"> администрированию доходов.</w:t>
            </w:r>
            <w:bookmarkEnd w:id="0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B897221" w14:textId="3AB0F92E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793" w:rsidRPr="00000793" w14:paraId="215433C3" w14:textId="77777777" w:rsidTr="00432917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E32713A" w14:textId="77777777" w:rsidR="009F572F" w:rsidRPr="00000793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bookmarkStart w:id="1" w:name="_Hlk199770684"/>
            <w:r w:rsidRPr="00000793">
              <w:rPr>
                <w:rFonts w:ascii="Times New Roman" w:hAnsi="Times New Roman"/>
                <w:sz w:val="24"/>
                <w:szCs w:val="24"/>
              </w:rPr>
              <w:t>Проверяемый период: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2E779E" w14:textId="28C43423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  <w:r w:rsidR="003F3B1D" w:rsidRPr="00000793">
              <w:rPr>
                <w:rFonts w:ascii="Times New Roman" w:hAnsi="Times New Roman"/>
                <w:sz w:val="24"/>
                <w:szCs w:val="24"/>
              </w:rPr>
              <w:t xml:space="preserve">  01 </w:t>
            </w:r>
            <w:r w:rsidR="009316D9" w:rsidRPr="00000793">
              <w:rPr>
                <w:rFonts w:ascii="Times New Roman" w:hAnsi="Times New Roman"/>
                <w:sz w:val="24"/>
                <w:szCs w:val="24"/>
              </w:rPr>
              <w:t>января</w:t>
            </w:r>
            <w:r w:rsidR="003F3B1D" w:rsidRPr="00000793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3635EE" w:rsidRPr="00000793">
              <w:rPr>
                <w:rFonts w:ascii="Times New Roman" w:hAnsi="Times New Roman"/>
                <w:sz w:val="24"/>
                <w:szCs w:val="24"/>
              </w:rPr>
              <w:t>4</w:t>
            </w:r>
            <w:r w:rsidR="003F3B1D" w:rsidRPr="0000079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4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AFAF0E" w14:textId="137169A3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  <w:r w:rsidR="003F3B1D" w:rsidRPr="000007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9316D9" w:rsidRPr="00000793">
              <w:rPr>
                <w:rFonts w:ascii="Times New Roman" w:hAnsi="Times New Roman"/>
                <w:sz w:val="24"/>
                <w:szCs w:val="24"/>
              </w:rPr>
              <w:t>3</w:t>
            </w:r>
            <w:r w:rsidR="002A0F1D" w:rsidRPr="00000793">
              <w:rPr>
                <w:rFonts w:ascii="Times New Roman" w:hAnsi="Times New Roman"/>
                <w:sz w:val="24"/>
                <w:szCs w:val="24"/>
              </w:rPr>
              <w:t>1</w:t>
            </w:r>
            <w:r w:rsidR="003F3B1D" w:rsidRPr="000007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0F1D" w:rsidRPr="00000793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  <w:proofErr w:type="gramEnd"/>
            <w:r w:rsidR="002A0F1D" w:rsidRPr="000007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3B1D" w:rsidRPr="00000793">
              <w:rPr>
                <w:rFonts w:ascii="Times New Roman" w:hAnsi="Times New Roman"/>
                <w:sz w:val="24"/>
                <w:szCs w:val="24"/>
              </w:rPr>
              <w:t>202</w:t>
            </w:r>
            <w:r w:rsidR="003635EE" w:rsidRPr="00000793">
              <w:rPr>
                <w:rFonts w:ascii="Times New Roman" w:hAnsi="Times New Roman"/>
                <w:sz w:val="24"/>
                <w:szCs w:val="24"/>
              </w:rPr>
              <w:t>4</w:t>
            </w:r>
            <w:r w:rsidR="003F3B1D" w:rsidRPr="0000079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BDB90F1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1"/>
      <w:tr w:rsidR="00000793" w:rsidRPr="00000793" w14:paraId="7BEAAB6D" w14:textId="77777777" w:rsidTr="00432917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27AE2" w14:textId="7092DAD1" w:rsidR="009F572F" w:rsidRPr="00000793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Контрольное мероприятие проведено</w:t>
            </w:r>
            <w:r w:rsidR="00375033" w:rsidRPr="0000079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410F0A" w14:textId="1A196606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  <w:r w:rsidR="00EB06F0" w:rsidRPr="00000793">
              <w:rPr>
                <w:rFonts w:ascii="Times New Roman" w:hAnsi="Times New Roman"/>
                <w:sz w:val="24"/>
                <w:szCs w:val="24"/>
              </w:rPr>
              <w:t xml:space="preserve">Уполномоченным на проведение </w:t>
            </w:r>
          </w:p>
        </w:tc>
      </w:tr>
      <w:tr w:rsidR="009F572F" w:rsidRPr="00000793" w14:paraId="36C9787D" w14:textId="77777777" w:rsidTr="00432917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F68A9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1F032B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(проверочной (ревизионной) группой (уполномоченным на</w:t>
            </w:r>
          </w:p>
        </w:tc>
      </w:tr>
    </w:tbl>
    <w:p w14:paraId="6A203497" w14:textId="77777777" w:rsidR="009F572F" w:rsidRPr="0000079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2E5011" w:rsidRPr="002E5011" w14:paraId="1B1ED1CC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8E753F" w14:textId="58677651" w:rsidR="009F572F" w:rsidRPr="000007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контрольного мероприятия должностным </w:t>
            </w:r>
            <w:proofErr w:type="gramStart"/>
            <w:r w:rsidRPr="00000793">
              <w:rPr>
                <w:rFonts w:ascii="Times New Roman" w:hAnsi="Times New Roman"/>
                <w:sz w:val="24"/>
                <w:szCs w:val="24"/>
              </w:rPr>
              <w:t>лицом  начальником</w:t>
            </w:r>
            <w:proofErr w:type="gramEnd"/>
            <w:r w:rsidRPr="00000793">
              <w:rPr>
                <w:rFonts w:ascii="Times New Roman" w:hAnsi="Times New Roman"/>
                <w:sz w:val="24"/>
                <w:szCs w:val="24"/>
              </w:rPr>
              <w:t xml:space="preserve"> отдела по </w:t>
            </w:r>
            <w:r w:rsidR="007766A4"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4DD69" w14:textId="1D8C3411" w:rsidR="009F572F" w:rsidRPr="002E501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2E5011" w:rsidRPr="002E5011" w14:paraId="513952D6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351FC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проведение контрольного мероприятия должностным лицом)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CDFF9" w14:textId="77777777" w:rsidR="009F572F" w:rsidRPr="002E501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5011">
              <w:rPr>
                <w:rFonts w:ascii="Times New Roman" w:hAnsi="Times New Roman"/>
                <w:color w:val="FF0000"/>
                <w:sz w:val="24"/>
                <w:szCs w:val="24"/>
              </w:rPr>
              <w:t> </w:t>
            </w:r>
          </w:p>
        </w:tc>
      </w:tr>
      <w:tr w:rsidR="002E5011" w:rsidRPr="002E5011" w14:paraId="69AB74C4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2BAD7E" w14:textId="134B2CF1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000793">
              <w:rPr>
                <w:rFonts w:ascii="Times New Roman" w:hAnsi="Times New Roman"/>
                <w:sz w:val="24"/>
                <w:szCs w:val="24"/>
              </w:rPr>
              <w:t xml:space="preserve">внутреннему муниципальному финансовому </w:t>
            </w:r>
            <w:proofErr w:type="gramStart"/>
            <w:r w:rsidR="0028365D" w:rsidRPr="00000793">
              <w:rPr>
                <w:rFonts w:ascii="Times New Roman" w:hAnsi="Times New Roman"/>
                <w:sz w:val="24"/>
                <w:szCs w:val="24"/>
              </w:rPr>
              <w:t>контролю  Рыжковой</w:t>
            </w:r>
            <w:proofErr w:type="gramEnd"/>
            <w:r w:rsidR="0028365D" w:rsidRPr="00000793">
              <w:rPr>
                <w:rFonts w:ascii="Times New Roman" w:hAnsi="Times New Roman"/>
                <w:sz w:val="24"/>
                <w:szCs w:val="24"/>
              </w:rPr>
              <w:t xml:space="preserve">  Евдокией  </w:t>
            </w:r>
          </w:p>
        </w:tc>
      </w:tr>
      <w:tr w:rsidR="002E5011" w:rsidRPr="002E5011" w14:paraId="5981599C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AB73AB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(указываются должности, фамилии, инициалы</w:t>
            </w:r>
          </w:p>
        </w:tc>
      </w:tr>
      <w:tr w:rsidR="002E5011" w:rsidRPr="002E5011" w14:paraId="6048C31D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57A47D" w14:textId="509E38C5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000793">
              <w:rPr>
                <w:rFonts w:ascii="Times New Roman" w:hAnsi="Times New Roman"/>
                <w:sz w:val="24"/>
                <w:szCs w:val="24"/>
              </w:rPr>
              <w:t>Петровной</w:t>
            </w:r>
            <w:r w:rsidR="009136BD" w:rsidRPr="000007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74E420E" w14:textId="77777777" w:rsidR="009F572F" w:rsidRPr="002E501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5011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</w:tr>
      <w:tr w:rsidR="00CE2F3E" w:rsidRPr="002E5011" w14:paraId="63B33315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7219EE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лиц (лица), уполномоченных(ого) на проведение контрольного мероприятия)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E59BCF7" w14:textId="77777777" w:rsidR="009F572F" w:rsidRPr="002E501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E5011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</w:tr>
    </w:tbl>
    <w:p w14:paraId="6CBBA749" w14:textId="77777777" w:rsidR="009F572F" w:rsidRPr="002E5011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14:paraId="760D829E" w14:textId="77777777" w:rsidR="009F572F" w:rsidRPr="002E5011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2E5011" w:rsidRPr="002E5011" w14:paraId="7ABABA3B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F58E533" w14:textId="1F1E60B4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К проведению контрольного мероприятия привлекались</w:t>
            </w:r>
            <w:r w:rsidR="007766A4" w:rsidRPr="00000793">
              <w:rPr>
                <w:rFonts w:ascii="Times New Roman" w:hAnsi="Times New Roman"/>
                <w:sz w:val="24"/>
                <w:szCs w:val="24"/>
              </w:rPr>
              <w:t>:</w:t>
            </w:r>
            <w:r w:rsidRPr="00000793">
              <w:rPr>
                <w:rFonts w:ascii="Times New Roman" w:hAnsi="Times New Roman"/>
                <w:sz w:val="24"/>
                <w:szCs w:val="24"/>
              </w:rPr>
              <w:t xml:space="preserve"> &lt;2&gt;: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B032F3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105DD4D5" w14:textId="0D8F0291" w:rsidR="0028365D" w:rsidRPr="000007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964D99" w:rsidRPr="00000793">
              <w:rPr>
                <w:rFonts w:ascii="Times New Roman" w:hAnsi="Times New Roman"/>
                <w:sz w:val="24"/>
                <w:szCs w:val="24"/>
              </w:rPr>
              <w:t>Н</w:t>
            </w:r>
            <w:r w:rsidRPr="00000793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2E5011" w:rsidRPr="002E5011" w14:paraId="0E9600E3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88754E1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AD027DD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(указываются фамилии, инициалы,</w:t>
            </w:r>
          </w:p>
        </w:tc>
      </w:tr>
      <w:tr w:rsidR="002E5011" w:rsidRPr="002E5011" w14:paraId="1AD1B8F8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ACAF66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E5011" w:rsidRPr="002E5011" w14:paraId="0FE86432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B1BE8F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в</w:t>
            </w:r>
          </w:p>
        </w:tc>
      </w:tr>
      <w:tr w:rsidR="002E5011" w:rsidRPr="002E5011" w14:paraId="6EA910F4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588989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CA12F87" w14:textId="77777777" w:rsidR="009F572F" w:rsidRPr="002E501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5011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</w:tr>
      <w:tr w:rsidR="002A0F1D" w:rsidRPr="002E5011" w14:paraId="768A24C6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C4258" w14:textId="6166AFFD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 xml:space="preserve">соответствии с </w:t>
            </w:r>
            <w:hyperlink r:id="rId8" w:anchor="l11" w:history="1">
              <w:r w:rsidRPr="00000793">
                <w:rPr>
                  <w:rFonts w:ascii="Times New Roman" w:hAnsi="Times New Roman"/>
                  <w:sz w:val="18"/>
                  <w:szCs w:val="18"/>
                  <w:u w:val="single"/>
                </w:rPr>
                <w:t>подпунктом "г"</w:t>
              </w:r>
            </w:hyperlink>
            <w:r w:rsidRPr="00000793">
              <w:rPr>
                <w:rFonts w:ascii="Times New Roman" w:hAnsi="Times New Roman"/>
                <w:sz w:val="18"/>
                <w:szCs w:val="18"/>
              </w:rPr>
              <w:t xml:space="preserve">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      </w:r>
          </w:p>
        </w:tc>
      </w:tr>
    </w:tbl>
    <w:p w14:paraId="2CB1B4F8" w14:textId="77777777" w:rsidR="009F572F" w:rsidRPr="002E5011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14:paraId="38785D72" w14:textId="77777777" w:rsidR="009F572F" w:rsidRPr="002E5011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FF0000"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2E5011" w:rsidRPr="002E5011" w14:paraId="11FB1EF5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CA59F99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При проведении контрольного мероприятия проведено(ы)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E8B1D5" w14:textId="0004E71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  <w:r w:rsidR="0003041A" w:rsidRPr="00000793">
              <w:rPr>
                <w:rFonts w:ascii="Times New Roman" w:hAnsi="Times New Roman"/>
                <w:sz w:val="24"/>
                <w:szCs w:val="24"/>
              </w:rPr>
              <w:t>Контрольные действия по документальному</w:t>
            </w:r>
            <w:r w:rsidR="00E8663D" w:rsidRPr="00000793">
              <w:rPr>
                <w:rFonts w:ascii="Times New Roman" w:hAnsi="Times New Roman"/>
                <w:sz w:val="24"/>
                <w:szCs w:val="24"/>
              </w:rPr>
              <w:t xml:space="preserve"> изучению в отношении финансовых бухгалтерских, отчетных документов, документов о планировании</w:t>
            </w:r>
            <w:r w:rsidR="00AF210C" w:rsidRPr="00000793">
              <w:rPr>
                <w:rFonts w:ascii="Times New Roman" w:hAnsi="Times New Roman"/>
                <w:sz w:val="24"/>
                <w:szCs w:val="24"/>
              </w:rPr>
              <w:t xml:space="preserve"> и осуществлении закупок товаров, работ и услуг для обеспечения государственных и муниципальных нужд и </w:t>
            </w:r>
            <w:proofErr w:type="gramStart"/>
            <w:r w:rsidR="00AF210C" w:rsidRPr="00000793">
              <w:rPr>
                <w:rFonts w:ascii="Times New Roman" w:hAnsi="Times New Roman"/>
                <w:sz w:val="24"/>
                <w:szCs w:val="24"/>
              </w:rPr>
              <w:t>иных  документов</w:t>
            </w:r>
            <w:proofErr w:type="gramEnd"/>
            <w:r w:rsidR="00AF210C" w:rsidRPr="00000793">
              <w:rPr>
                <w:rFonts w:ascii="Times New Roman" w:hAnsi="Times New Roman"/>
                <w:sz w:val="24"/>
                <w:szCs w:val="24"/>
              </w:rPr>
              <w:t xml:space="preserve">, содержащих информацию о деятельности объекта контроля. </w:t>
            </w:r>
          </w:p>
        </w:tc>
      </w:tr>
      <w:tr w:rsidR="002E5011" w:rsidRPr="002E5011" w14:paraId="196C030F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9DF6A1A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F66420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(указываются экспертизы, контрольные</w:t>
            </w:r>
          </w:p>
        </w:tc>
      </w:tr>
      <w:tr w:rsidR="002E5011" w:rsidRPr="002E5011" w14:paraId="18C63851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BE0B59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2E5011" w:rsidRPr="002E5011" w14:paraId="35A58915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49B05F" w14:textId="6075A8E0" w:rsidR="009F572F" w:rsidRPr="00000793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действия, провед</w:t>
            </w:r>
            <w:r w:rsidR="00702C05" w:rsidRPr="00000793">
              <w:rPr>
                <w:rFonts w:ascii="Times New Roman" w:hAnsi="Times New Roman"/>
                <w:sz w:val="24"/>
                <w:szCs w:val="24"/>
              </w:rPr>
              <w:t>ё</w:t>
            </w:r>
            <w:r w:rsidRPr="00000793">
              <w:rPr>
                <w:rFonts w:ascii="Times New Roman" w:hAnsi="Times New Roman"/>
                <w:sz w:val="24"/>
                <w:szCs w:val="24"/>
              </w:rPr>
              <w:t xml:space="preserve">нные в рамках контрольного мероприятия (в соответствии с пунктами </w:t>
            </w:r>
            <w:hyperlink r:id="rId9" w:anchor="l23" w:history="1">
              <w:r w:rsidRPr="00000793">
                <w:rPr>
                  <w:rFonts w:ascii="Times New Roman" w:hAnsi="Times New Roman"/>
                  <w:sz w:val="24"/>
                  <w:szCs w:val="24"/>
                  <w:u w:val="single"/>
                </w:rPr>
                <w:t>18</w:t>
              </w:r>
            </w:hyperlink>
            <w:r w:rsidRPr="000007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0" w:anchor="l23" w:history="1">
              <w:r w:rsidRPr="00000793">
                <w:rPr>
                  <w:rFonts w:ascii="Times New Roman" w:hAnsi="Times New Roman"/>
                  <w:sz w:val="24"/>
                  <w:szCs w:val="24"/>
                  <w:u w:val="single"/>
                </w:rPr>
                <w:t>19</w:t>
              </w:r>
            </w:hyperlink>
            <w:r w:rsidRPr="00000793">
              <w:rPr>
                <w:rFonts w:ascii="Times New Roman" w:hAnsi="Times New Roman"/>
                <w:sz w:val="24"/>
                <w:szCs w:val="24"/>
              </w:rPr>
              <w:t xml:space="preserve"> федерального стандарта N 1235), </w:t>
            </w:r>
          </w:p>
          <w:p w14:paraId="5CE90143" w14:textId="77777777" w:rsidR="00B44D32" w:rsidRPr="00000793" w:rsidRDefault="00B44D32" w:rsidP="0043291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1595B" w14:textId="77777777" w:rsidR="001F1D40" w:rsidRPr="00000793" w:rsidRDefault="00B44D3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93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основных вопросов, подлежащих изучению в ходе контрольного мероприятия: </w:t>
            </w:r>
          </w:p>
          <w:p w14:paraId="41D98943" w14:textId="3730CC7B" w:rsidR="00D22672" w:rsidRPr="00000793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9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000793">
              <w:rPr>
                <w:rFonts w:ascii="Times New Roman" w:hAnsi="Times New Roman" w:cs="Times New Roman"/>
                <w:sz w:val="24"/>
                <w:szCs w:val="24"/>
              </w:rPr>
              <w:t xml:space="preserve"> анализ документов, регламентирующих деятельность главного администратора доходов бюджета в части выполнения бюджетных полномочий по администрированию доходов; </w:t>
            </w:r>
          </w:p>
          <w:p w14:paraId="5173B52B" w14:textId="15F10614" w:rsidR="00D22672" w:rsidRPr="00000793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9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000793">
              <w:rPr>
                <w:rFonts w:ascii="Times New Roman" w:hAnsi="Times New Roman" w:cs="Times New Roman"/>
                <w:sz w:val="24"/>
                <w:szCs w:val="24"/>
              </w:rPr>
              <w:t>анализ порядка прогнозирования бюджетных показателей по администрируемым источникам доходов бюджета;</w:t>
            </w:r>
          </w:p>
          <w:p w14:paraId="5EFA06B0" w14:textId="5A82FA4A" w:rsidR="00D22672" w:rsidRPr="00000793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079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000793">
              <w:rPr>
                <w:rFonts w:ascii="Times New Roman" w:hAnsi="Times New Roman" w:cs="Times New Roman"/>
                <w:sz w:val="24"/>
                <w:szCs w:val="24"/>
              </w:rPr>
              <w:t>анализ правильности начисления, уч</w:t>
            </w:r>
            <w:r w:rsidR="001F1D40" w:rsidRPr="0000079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000793">
              <w:rPr>
                <w:rFonts w:ascii="Times New Roman" w:hAnsi="Times New Roman" w:cs="Times New Roman"/>
                <w:sz w:val="24"/>
                <w:szCs w:val="24"/>
              </w:rPr>
              <w:t>та и контроля за полнотой и своевременностью поступления доходов в бюджет;</w:t>
            </w:r>
          </w:p>
          <w:p w14:paraId="38DF867F" w14:textId="6DC8DE98" w:rsidR="00D22672" w:rsidRPr="00000793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079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000793">
              <w:rPr>
                <w:rFonts w:ascii="Times New Roman" w:hAnsi="Times New Roman" w:cs="Times New Roman"/>
                <w:sz w:val="24"/>
                <w:szCs w:val="24"/>
              </w:rPr>
              <w:t xml:space="preserve">анализ мер по сокращению задолженности по администрируемым доходам в бюджет; </w:t>
            </w:r>
          </w:p>
          <w:p w14:paraId="076B2CE2" w14:textId="4E1054C5" w:rsidR="00B44D32" w:rsidRPr="00000793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9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000793">
              <w:rPr>
                <w:rFonts w:ascii="Times New Roman" w:hAnsi="Times New Roman" w:cs="Times New Roman"/>
                <w:sz w:val="24"/>
                <w:szCs w:val="24"/>
              </w:rPr>
              <w:t>соблюдение порядка формирования и представления отч</w:t>
            </w:r>
            <w:r w:rsidR="001F1D40" w:rsidRPr="0000079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000793">
              <w:rPr>
                <w:rFonts w:ascii="Times New Roman" w:hAnsi="Times New Roman" w:cs="Times New Roman"/>
                <w:sz w:val="24"/>
                <w:szCs w:val="24"/>
              </w:rPr>
              <w:t>тности и сведений, необходимых для осуществления полномочий главного администратора доходов бюджета.</w:t>
            </w:r>
          </w:p>
        </w:tc>
      </w:tr>
      <w:tr w:rsidR="00000793" w:rsidRPr="00000793" w14:paraId="5B4228A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88C033" w14:textId="3CD47596" w:rsidR="009F572F" w:rsidRPr="00000793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  <w:r w:rsidR="00E8663D" w:rsidRPr="00000793">
              <w:rPr>
                <w:rFonts w:ascii="Times New Roman" w:hAnsi="Times New Roman"/>
                <w:sz w:val="24"/>
                <w:szCs w:val="24"/>
              </w:rPr>
              <w:t xml:space="preserve">Срок проведения с </w:t>
            </w:r>
            <w:r w:rsidR="00B755C3" w:rsidRPr="00000793">
              <w:rPr>
                <w:rFonts w:ascii="Times New Roman" w:hAnsi="Times New Roman"/>
                <w:sz w:val="24"/>
                <w:szCs w:val="24"/>
              </w:rPr>
              <w:t>1</w:t>
            </w:r>
            <w:r w:rsidR="00964D99" w:rsidRPr="00000793">
              <w:rPr>
                <w:rFonts w:ascii="Times New Roman" w:hAnsi="Times New Roman"/>
                <w:sz w:val="24"/>
                <w:szCs w:val="24"/>
              </w:rPr>
              <w:t>0</w:t>
            </w:r>
            <w:r w:rsidR="006A4FEC" w:rsidRPr="000007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4D99" w:rsidRPr="00000793">
              <w:rPr>
                <w:rFonts w:ascii="Times New Roman" w:hAnsi="Times New Roman"/>
                <w:sz w:val="24"/>
                <w:szCs w:val="24"/>
              </w:rPr>
              <w:t>сентября</w:t>
            </w:r>
            <w:r w:rsidR="00AF210C" w:rsidRPr="00000793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CF3493" w:rsidRPr="00000793">
              <w:rPr>
                <w:rFonts w:ascii="Times New Roman" w:hAnsi="Times New Roman"/>
                <w:sz w:val="24"/>
                <w:szCs w:val="24"/>
              </w:rPr>
              <w:t>5</w:t>
            </w:r>
            <w:r w:rsidR="00AF210C" w:rsidRPr="00000793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505CCD">
              <w:rPr>
                <w:rFonts w:ascii="Times New Roman" w:hAnsi="Times New Roman"/>
                <w:sz w:val="24"/>
                <w:szCs w:val="24"/>
              </w:rPr>
              <w:t>.</w:t>
            </w:r>
            <w:r w:rsidR="00AF210C" w:rsidRPr="00000793">
              <w:rPr>
                <w:rFonts w:ascii="Times New Roman" w:hAnsi="Times New Roman"/>
                <w:sz w:val="24"/>
                <w:szCs w:val="24"/>
              </w:rPr>
              <w:t xml:space="preserve">  по </w:t>
            </w:r>
            <w:r w:rsidR="00964D99" w:rsidRPr="00000793">
              <w:rPr>
                <w:rFonts w:ascii="Times New Roman" w:hAnsi="Times New Roman"/>
                <w:sz w:val="24"/>
                <w:szCs w:val="24"/>
              </w:rPr>
              <w:t>30</w:t>
            </w:r>
            <w:r w:rsidR="00CF3493" w:rsidRPr="000007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4D99" w:rsidRPr="00000793">
              <w:rPr>
                <w:rFonts w:ascii="Times New Roman" w:hAnsi="Times New Roman"/>
                <w:sz w:val="24"/>
                <w:szCs w:val="24"/>
              </w:rPr>
              <w:t>сентября</w:t>
            </w:r>
            <w:r w:rsidR="00AF210C" w:rsidRPr="00000793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CF3493" w:rsidRPr="00000793">
              <w:rPr>
                <w:rFonts w:ascii="Times New Roman" w:hAnsi="Times New Roman"/>
                <w:sz w:val="24"/>
                <w:szCs w:val="24"/>
              </w:rPr>
              <w:t>5</w:t>
            </w:r>
            <w:r w:rsidR="00AF210C" w:rsidRPr="00000793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505CCD">
              <w:rPr>
                <w:rFonts w:ascii="Times New Roman" w:hAnsi="Times New Roman"/>
                <w:sz w:val="24"/>
                <w:szCs w:val="24"/>
              </w:rPr>
              <w:t>.</w:t>
            </w:r>
            <w:r w:rsidR="00AF210C" w:rsidRPr="000007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322E" w:rsidRPr="00000793">
              <w:rPr>
                <w:rFonts w:ascii="Times New Roman" w:hAnsi="Times New Roman"/>
                <w:sz w:val="24"/>
                <w:szCs w:val="24"/>
              </w:rPr>
              <w:t xml:space="preserve"> на 1</w:t>
            </w:r>
            <w:r w:rsidR="00964D99" w:rsidRPr="00000793">
              <w:rPr>
                <w:rFonts w:ascii="Times New Roman" w:hAnsi="Times New Roman"/>
                <w:sz w:val="24"/>
                <w:szCs w:val="24"/>
              </w:rPr>
              <w:t>5</w:t>
            </w:r>
            <w:r w:rsidR="00D6322E" w:rsidRPr="00000793">
              <w:rPr>
                <w:rFonts w:ascii="Times New Roman" w:hAnsi="Times New Roman"/>
                <w:sz w:val="24"/>
                <w:szCs w:val="24"/>
              </w:rPr>
              <w:t xml:space="preserve"> рабочих дней</w:t>
            </w:r>
          </w:p>
        </w:tc>
      </w:tr>
      <w:tr w:rsidR="00000793" w:rsidRPr="00000793" w14:paraId="5740F66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41DD354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с указанием сроков их проведения, предмета, а также сведений (фамилия, имя, отчество (при наличии))</w:t>
            </w:r>
          </w:p>
        </w:tc>
      </w:tr>
      <w:tr w:rsidR="00000793" w:rsidRPr="00000793" w14:paraId="3D88EF3C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3908A2" w14:textId="6E7E58C1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  <w:r w:rsidR="00AF210C" w:rsidRPr="00000793">
              <w:rPr>
                <w:rFonts w:ascii="Times New Roman" w:hAnsi="Times New Roman"/>
                <w:sz w:val="24"/>
                <w:szCs w:val="24"/>
              </w:rPr>
              <w:t>Рыжковой Евдокией Петровной.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10D126F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0793" w:rsidRPr="00000793" w14:paraId="32114C60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94EB281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о лицах (лице), их проводивших(ого))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B22D34E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CABCE39" w14:textId="77777777" w:rsidR="009F572F" w:rsidRPr="002E5011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46134842" w14:textId="77777777" w:rsidR="009F572F" w:rsidRPr="0000079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5"/>
        <w:gridCol w:w="4375"/>
        <w:gridCol w:w="250"/>
      </w:tblGrid>
      <w:tr w:rsidR="00000793" w:rsidRPr="00000793" w14:paraId="070F6386" w14:textId="77777777" w:rsidTr="00214C93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14:paraId="6CC7E6DD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В рамках контрольного мероприятия проведена встречная проверка (обследование) &lt;4&gt;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9C4B57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4FD1BBB" w14:textId="77777777" w:rsidR="0028365D" w:rsidRPr="000007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F092C9" w14:textId="5B84287D" w:rsidR="0028365D" w:rsidRPr="000007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 xml:space="preserve">       нет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3C1570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00793" w:rsidRPr="00000793" w14:paraId="62C9CBD1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69CC7D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D6DC30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0793" w:rsidRPr="00000793" w14:paraId="37EDD275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29CFB79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(указывается наименование объекта встречной проверки (объекта контроля)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B68360A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14:paraId="39AFAE84" w14:textId="7D27EFDF" w:rsidR="009F572F" w:rsidRPr="0000079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0793">
        <w:rPr>
          <w:rFonts w:ascii="Times New Roman" w:hAnsi="Times New Roman"/>
          <w:sz w:val="24"/>
          <w:szCs w:val="24"/>
        </w:rPr>
        <w:t xml:space="preserve">Срок проведения контрольного мероприятия, не включая периоды его приостановления, </w:t>
      </w:r>
      <w:proofErr w:type="gramStart"/>
      <w:r w:rsidRPr="00000793">
        <w:rPr>
          <w:rFonts w:ascii="Times New Roman" w:hAnsi="Times New Roman"/>
          <w:sz w:val="24"/>
          <w:szCs w:val="24"/>
        </w:rPr>
        <w:t xml:space="preserve">составил </w:t>
      </w:r>
      <w:r w:rsidR="0032657C" w:rsidRPr="00000793">
        <w:rPr>
          <w:rFonts w:ascii="Times New Roman" w:hAnsi="Times New Roman"/>
          <w:sz w:val="24"/>
          <w:szCs w:val="24"/>
        </w:rPr>
        <w:t xml:space="preserve"> </w:t>
      </w:r>
      <w:r w:rsidR="0074095D" w:rsidRPr="00000793">
        <w:rPr>
          <w:rFonts w:ascii="Times New Roman" w:hAnsi="Times New Roman"/>
          <w:sz w:val="24"/>
          <w:szCs w:val="24"/>
        </w:rPr>
        <w:t>1</w:t>
      </w:r>
      <w:r w:rsidR="008E6D56" w:rsidRPr="00000793">
        <w:rPr>
          <w:rFonts w:ascii="Times New Roman" w:hAnsi="Times New Roman"/>
          <w:sz w:val="24"/>
          <w:szCs w:val="24"/>
        </w:rPr>
        <w:t>5</w:t>
      </w:r>
      <w:proofErr w:type="gramEnd"/>
      <w:r w:rsidR="0032657C" w:rsidRPr="00000793">
        <w:rPr>
          <w:rFonts w:ascii="Times New Roman" w:hAnsi="Times New Roman"/>
          <w:sz w:val="24"/>
          <w:szCs w:val="24"/>
        </w:rPr>
        <w:t xml:space="preserve"> </w:t>
      </w:r>
      <w:r w:rsidRPr="00000793">
        <w:rPr>
          <w:rFonts w:ascii="Times New Roman" w:hAnsi="Times New Roman"/>
          <w:sz w:val="24"/>
          <w:szCs w:val="24"/>
        </w:rPr>
        <w:t xml:space="preserve"> рабочих дн</w:t>
      </w:r>
      <w:r w:rsidR="00EB74E9" w:rsidRPr="00000793">
        <w:rPr>
          <w:rFonts w:ascii="Times New Roman" w:hAnsi="Times New Roman"/>
          <w:sz w:val="24"/>
          <w:szCs w:val="24"/>
        </w:rPr>
        <w:t>ей</w:t>
      </w:r>
      <w:r w:rsidRPr="00000793">
        <w:rPr>
          <w:rFonts w:ascii="Times New Roman" w:hAnsi="Times New Roman"/>
          <w:sz w:val="24"/>
          <w:szCs w:val="24"/>
        </w:rPr>
        <w:t xml:space="preserve"> с </w:t>
      </w:r>
      <w:r w:rsidR="00796A12" w:rsidRPr="00000793">
        <w:rPr>
          <w:rFonts w:ascii="Times New Roman" w:hAnsi="Times New Roman"/>
          <w:sz w:val="24"/>
          <w:szCs w:val="24"/>
        </w:rPr>
        <w:t>1</w:t>
      </w:r>
      <w:r w:rsidR="00505CCD">
        <w:rPr>
          <w:rFonts w:ascii="Times New Roman" w:hAnsi="Times New Roman"/>
          <w:sz w:val="24"/>
          <w:szCs w:val="24"/>
        </w:rPr>
        <w:t>0</w:t>
      </w:r>
      <w:r w:rsidR="00CF3493" w:rsidRPr="00000793">
        <w:rPr>
          <w:rFonts w:ascii="Times New Roman" w:hAnsi="Times New Roman"/>
          <w:sz w:val="24"/>
          <w:szCs w:val="24"/>
        </w:rPr>
        <w:t xml:space="preserve"> </w:t>
      </w:r>
      <w:r w:rsidR="008E6D56" w:rsidRPr="00000793">
        <w:rPr>
          <w:rFonts w:ascii="Times New Roman" w:hAnsi="Times New Roman"/>
          <w:sz w:val="24"/>
          <w:szCs w:val="24"/>
        </w:rPr>
        <w:t>сентября</w:t>
      </w:r>
      <w:r w:rsidRPr="00000793">
        <w:rPr>
          <w:rFonts w:ascii="Times New Roman" w:hAnsi="Times New Roman"/>
          <w:sz w:val="24"/>
          <w:szCs w:val="24"/>
        </w:rPr>
        <w:t xml:space="preserve"> 20</w:t>
      </w:r>
      <w:r w:rsidR="0032657C" w:rsidRPr="00000793">
        <w:rPr>
          <w:rFonts w:ascii="Times New Roman" w:hAnsi="Times New Roman"/>
          <w:sz w:val="24"/>
          <w:szCs w:val="24"/>
        </w:rPr>
        <w:t>2</w:t>
      </w:r>
      <w:r w:rsidR="00CF3493" w:rsidRPr="00000793">
        <w:rPr>
          <w:rFonts w:ascii="Times New Roman" w:hAnsi="Times New Roman"/>
          <w:sz w:val="24"/>
          <w:szCs w:val="24"/>
        </w:rPr>
        <w:t>5</w:t>
      </w:r>
      <w:r w:rsidRPr="00000793">
        <w:rPr>
          <w:rFonts w:ascii="Times New Roman" w:hAnsi="Times New Roman"/>
          <w:sz w:val="24"/>
          <w:szCs w:val="24"/>
        </w:rPr>
        <w:t xml:space="preserve"> г</w:t>
      </w:r>
      <w:r w:rsidR="00505CCD">
        <w:rPr>
          <w:rFonts w:ascii="Times New Roman" w:hAnsi="Times New Roman"/>
          <w:sz w:val="24"/>
          <w:szCs w:val="24"/>
        </w:rPr>
        <w:t>.</w:t>
      </w:r>
      <w:r w:rsidR="00CF3493" w:rsidRPr="00000793">
        <w:rPr>
          <w:rFonts w:ascii="Times New Roman" w:hAnsi="Times New Roman"/>
          <w:sz w:val="24"/>
          <w:szCs w:val="24"/>
        </w:rPr>
        <w:t xml:space="preserve"> </w:t>
      </w:r>
      <w:r w:rsidR="002E1498">
        <w:rPr>
          <w:rFonts w:ascii="Times New Roman" w:hAnsi="Times New Roman"/>
          <w:sz w:val="24"/>
          <w:szCs w:val="24"/>
        </w:rPr>
        <w:t xml:space="preserve"> по </w:t>
      </w:r>
      <w:r w:rsidR="008E6D56" w:rsidRPr="00000793">
        <w:rPr>
          <w:rFonts w:ascii="Times New Roman" w:hAnsi="Times New Roman"/>
          <w:sz w:val="24"/>
          <w:szCs w:val="24"/>
        </w:rPr>
        <w:t xml:space="preserve">30 </w:t>
      </w:r>
      <w:proofErr w:type="gramStart"/>
      <w:r w:rsidR="008E6D56" w:rsidRPr="00000793">
        <w:rPr>
          <w:rFonts w:ascii="Times New Roman" w:hAnsi="Times New Roman"/>
          <w:sz w:val="24"/>
          <w:szCs w:val="24"/>
        </w:rPr>
        <w:t>сентября</w:t>
      </w:r>
      <w:r w:rsidR="00CF3493" w:rsidRPr="00000793">
        <w:rPr>
          <w:rFonts w:ascii="Times New Roman" w:hAnsi="Times New Roman"/>
          <w:sz w:val="24"/>
          <w:szCs w:val="24"/>
        </w:rPr>
        <w:t xml:space="preserve">  </w:t>
      </w:r>
      <w:r w:rsidRPr="00000793">
        <w:rPr>
          <w:rFonts w:ascii="Times New Roman" w:hAnsi="Times New Roman"/>
          <w:sz w:val="24"/>
          <w:szCs w:val="24"/>
        </w:rPr>
        <w:t>20</w:t>
      </w:r>
      <w:proofErr w:type="gramEnd"/>
      <w:r w:rsidR="0032657C" w:rsidRPr="00000793">
        <w:rPr>
          <w:rFonts w:ascii="Times New Roman" w:hAnsi="Times New Roman"/>
          <w:sz w:val="24"/>
          <w:szCs w:val="24"/>
        </w:rPr>
        <w:t xml:space="preserve"> 2</w:t>
      </w:r>
      <w:r w:rsidR="00CF3493" w:rsidRPr="00000793">
        <w:rPr>
          <w:rFonts w:ascii="Times New Roman" w:hAnsi="Times New Roman"/>
          <w:sz w:val="24"/>
          <w:szCs w:val="24"/>
        </w:rPr>
        <w:t>5</w:t>
      </w:r>
      <w:r w:rsidR="00D22672" w:rsidRPr="00000793">
        <w:rPr>
          <w:rFonts w:ascii="Times New Roman" w:hAnsi="Times New Roman"/>
          <w:sz w:val="24"/>
          <w:szCs w:val="24"/>
        </w:rPr>
        <w:t xml:space="preserve"> </w:t>
      </w:r>
      <w:r w:rsidRPr="00000793">
        <w:rPr>
          <w:rFonts w:ascii="Times New Roman" w:hAnsi="Times New Roman"/>
          <w:sz w:val="24"/>
          <w:szCs w:val="24"/>
        </w:rPr>
        <w:t>г.</w:t>
      </w:r>
    </w:p>
    <w:p w14:paraId="23C6D9E4" w14:textId="77777777" w:rsidR="009F572F" w:rsidRPr="0000079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D6F33" w14:textId="4976026B" w:rsidR="009F572F" w:rsidRPr="00000793" w:rsidRDefault="009F572F" w:rsidP="00AD66D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000793">
        <w:rPr>
          <w:rFonts w:ascii="Times New Roman" w:hAnsi="Times New Roman"/>
          <w:sz w:val="24"/>
          <w:szCs w:val="24"/>
        </w:rPr>
        <w:t>Проведение контрольного мероприятия приостанавливалось &lt;5&gt; с "__" _______________ 20__ года по "__" ______________ 20__ года на основании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50"/>
      </w:tblGrid>
      <w:tr w:rsidR="00000793" w:rsidRPr="00000793" w14:paraId="25142152" w14:textId="77777777" w:rsidTr="00214C93">
        <w:trPr>
          <w:jc w:val="center"/>
        </w:trPr>
        <w:tc>
          <w:tcPr>
            <w:tcW w:w="8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4FD03F" w14:textId="29C592EE" w:rsidR="009F572F" w:rsidRPr="000007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EB74E9" w:rsidRPr="00000793">
              <w:rPr>
                <w:rFonts w:ascii="Times New Roman" w:hAnsi="Times New Roman"/>
                <w:sz w:val="24"/>
                <w:szCs w:val="24"/>
              </w:rPr>
              <w:t>Н</w:t>
            </w:r>
            <w:r w:rsidRPr="00000793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6F4B6C2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0793" w:rsidRPr="00000793" w14:paraId="5574B936" w14:textId="77777777" w:rsidTr="00214C93">
        <w:trPr>
          <w:jc w:val="center"/>
        </w:trPr>
        <w:tc>
          <w:tcPr>
            <w:tcW w:w="8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4F0F8C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</w:t>
            </w:r>
            <w:proofErr w:type="spellStart"/>
            <w:r w:rsidRPr="00000793">
              <w:rPr>
                <w:rFonts w:ascii="Times New Roman" w:hAnsi="Times New Roman"/>
                <w:sz w:val="18"/>
                <w:szCs w:val="18"/>
              </w:rPr>
              <w:t>ов</w:t>
            </w:r>
            <w:proofErr w:type="spellEnd"/>
            <w:r w:rsidRPr="00000793">
              <w:rPr>
                <w:rFonts w:ascii="Times New Roman" w:hAnsi="Times New Roman"/>
                <w:sz w:val="18"/>
                <w:szCs w:val="18"/>
              </w:rPr>
              <w:t>) (распоряжения(</w:t>
            </w:r>
            <w:proofErr w:type="spellStart"/>
            <w:r w:rsidRPr="00000793">
              <w:rPr>
                <w:rFonts w:ascii="Times New Roman" w:hAnsi="Times New Roman"/>
                <w:sz w:val="18"/>
                <w:szCs w:val="18"/>
              </w:rPr>
              <w:t>ий</w:t>
            </w:r>
            <w:proofErr w:type="spellEnd"/>
            <w:r w:rsidRPr="00000793">
              <w:rPr>
                <w:rFonts w:ascii="Times New Roman" w:hAnsi="Times New Roman"/>
                <w:sz w:val="18"/>
                <w:szCs w:val="18"/>
              </w:rPr>
              <w:t>))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4142FA6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00793" w:rsidRPr="00000793" w14:paraId="5C6EE902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F23883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00793" w:rsidRPr="00000793" w14:paraId="2F3CC4A0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EDCF77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органа контроля о приостановлении контрольного мероприятия)</w:t>
            </w:r>
          </w:p>
        </w:tc>
      </w:tr>
    </w:tbl>
    <w:p w14:paraId="1ADEC7FB" w14:textId="77777777" w:rsidR="009F572F" w:rsidRPr="002E5011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000793" w:rsidRPr="00000793" w14:paraId="63FDC196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FAA9643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Срок проведения контрольного мероприятия продлевался на ____ рабочих дней на основании &lt;6&gt;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3EA5B6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345076DE" w14:textId="77777777" w:rsidR="0028365D" w:rsidRPr="000007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C47766" w14:textId="77777777" w:rsidR="0028365D" w:rsidRPr="000007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F6E4AD" w14:textId="77777777" w:rsidR="0028365D" w:rsidRPr="000007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537D60" w14:textId="43B32EBE" w:rsidR="0028365D" w:rsidRPr="000007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EB74E9" w:rsidRPr="00000793">
              <w:rPr>
                <w:rFonts w:ascii="Times New Roman" w:hAnsi="Times New Roman"/>
                <w:sz w:val="24"/>
                <w:szCs w:val="24"/>
              </w:rPr>
              <w:t>Н</w:t>
            </w:r>
            <w:r w:rsidRPr="00000793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000793" w:rsidRPr="00000793" w14:paraId="5698657E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F87F1F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3183C2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</w:t>
            </w:r>
            <w:proofErr w:type="spellStart"/>
            <w:r w:rsidRPr="00000793">
              <w:rPr>
                <w:rFonts w:ascii="Times New Roman" w:hAnsi="Times New Roman"/>
                <w:sz w:val="18"/>
                <w:szCs w:val="18"/>
              </w:rPr>
              <w:t>ов</w:t>
            </w:r>
            <w:proofErr w:type="spellEnd"/>
            <w:r w:rsidRPr="00000793">
              <w:rPr>
                <w:rFonts w:ascii="Times New Roman" w:hAnsi="Times New Roman"/>
                <w:sz w:val="18"/>
                <w:szCs w:val="18"/>
              </w:rPr>
              <w:t>) (распоряжения(</w:t>
            </w:r>
            <w:proofErr w:type="spellStart"/>
            <w:r w:rsidRPr="00000793">
              <w:rPr>
                <w:rFonts w:ascii="Times New Roman" w:hAnsi="Times New Roman"/>
                <w:sz w:val="18"/>
                <w:szCs w:val="18"/>
              </w:rPr>
              <w:t>ий</w:t>
            </w:r>
            <w:proofErr w:type="spellEnd"/>
            <w:r w:rsidRPr="00000793">
              <w:rPr>
                <w:rFonts w:ascii="Times New Roman" w:hAnsi="Times New Roman"/>
                <w:sz w:val="18"/>
                <w:szCs w:val="18"/>
              </w:rPr>
              <w:t>)) органа контроля</w:t>
            </w:r>
          </w:p>
        </w:tc>
      </w:tr>
      <w:tr w:rsidR="00451731" w:rsidRPr="00000793" w14:paraId="763BEDAE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3E45F8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793">
              <w:rPr>
                <w:rFonts w:ascii="Times New Roman" w:hAnsi="Times New Roman"/>
                <w:sz w:val="18"/>
                <w:szCs w:val="18"/>
              </w:rPr>
              <w:t>о продлении срока проведения контрольного мероприятия)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C0EFE3B" w14:textId="77777777" w:rsidR="009F572F" w:rsidRPr="000007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7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EEAAD7B" w14:textId="77777777" w:rsidR="00EB74E9" w:rsidRPr="00000793" w:rsidRDefault="00EB74E9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41A1AA7" w14:textId="5610AC7E" w:rsidR="009F572F" w:rsidRPr="00000793" w:rsidRDefault="009F572F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00793">
        <w:rPr>
          <w:rFonts w:ascii="Times New Roman" w:hAnsi="Times New Roman"/>
          <w:sz w:val="24"/>
          <w:szCs w:val="24"/>
        </w:rPr>
        <w:t>Общие сведения об объекте контроля (объекте встречной проверки) &lt;7&gt;:</w:t>
      </w:r>
    </w:p>
    <w:p w14:paraId="640436BC" w14:textId="77777777" w:rsidR="00241A13" w:rsidRPr="00C35FAF" w:rsidRDefault="00241A13" w:rsidP="00241A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0B4C7A8" w14:textId="77777777" w:rsidR="00241A13" w:rsidRPr="001D17A7" w:rsidRDefault="00241A13" w:rsidP="00241A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5FAF">
        <w:rPr>
          <w:rFonts w:ascii="Times New Roman" w:hAnsi="Times New Roman"/>
          <w:sz w:val="24"/>
          <w:szCs w:val="24"/>
        </w:rPr>
        <w:t xml:space="preserve">Анализ нормативной правовой базы и учредительных документов, регулирующих </w:t>
      </w:r>
      <w:proofErr w:type="gramStart"/>
      <w:r w:rsidRPr="00C35FAF">
        <w:rPr>
          <w:rFonts w:ascii="Times New Roman" w:hAnsi="Times New Roman"/>
          <w:sz w:val="24"/>
          <w:szCs w:val="24"/>
        </w:rPr>
        <w:t xml:space="preserve">деятельность  </w:t>
      </w:r>
      <w:r>
        <w:rPr>
          <w:rFonts w:ascii="Times New Roman" w:hAnsi="Times New Roman"/>
          <w:sz w:val="24"/>
          <w:szCs w:val="24"/>
        </w:rPr>
        <w:t>У</w:t>
      </w:r>
      <w:r w:rsidRPr="00C35FAF">
        <w:rPr>
          <w:rFonts w:ascii="Times New Roman" w:hAnsi="Times New Roman"/>
          <w:sz w:val="24"/>
          <w:szCs w:val="24"/>
        </w:rPr>
        <w:t>чреждения</w:t>
      </w:r>
      <w:proofErr w:type="gramEnd"/>
      <w:r w:rsidRPr="00C35FAF">
        <w:rPr>
          <w:rFonts w:ascii="Times New Roman" w:hAnsi="Times New Roman"/>
          <w:sz w:val="24"/>
          <w:szCs w:val="24"/>
        </w:rPr>
        <w:t>.</w:t>
      </w:r>
    </w:p>
    <w:p w14:paraId="025C2717" w14:textId="692A3D9F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Руководствуясь </w:t>
      </w:r>
      <w:proofErr w:type="gramStart"/>
      <w:r w:rsidRPr="00C35FAF">
        <w:rPr>
          <w:rFonts w:ascii="Times New Roman" w:hAnsi="Times New Roman"/>
          <w:bCs/>
          <w:sz w:val="24"/>
          <w:szCs w:val="24"/>
        </w:rPr>
        <w:t>Конституцией  Российской</w:t>
      </w:r>
      <w:proofErr w:type="gramEnd"/>
      <w:r w:rsidRPr="00C35FAF">
        <w:rPr>
          <w:rFonts w:ascii="Times New Roman" w:hAnsi="Times New Roman"/>
          <w:bCs/>
          <w:sz w:val="24"/>
          <w:szCs w:val="24"/>
        </w:rPr>
        <w:t xml:space="preserve"> Федерации, Федеральными законами Российской Федерации, Уставом Самарской области, Законами Самарской области  принят Устав сельского поселения Герасимовка  муниципального района Алексеевский Самарской области</w:t>
      </w:r>
      <w:r w:rsidR="00952147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Устав</w:t>
      </w:r>
      <w:r w:rsidRPr="00C35FAF">
        <w:rPr>
          <w:rFonts w:ascii="Times New Roman" w:hAnsi="Times New Roman"/>
          <w:bCs/>
          <w:sz w:val="24"/>
          <w:szCs w:val="24"/>
        </w:rPr>
        <w:t xml:space="preserve"> утвержд</w:t>
      </w:r>
      <w:r w:rsidR="002E1498">
        <w:rPr>
          <w:rFonts w:ascii="Times New Roman" w:hAnsi="Times New Roman"/>
          <w:bCs/>
          <w:sz w:val="24"/>
          <w:szCs w:val="24"/>
        </w:rPr>
        <w:t>ё</w:t>
      </w:r>
      <w:r w:rsidRPr="00C35FAF">
        <w:rPr>
          <w:rFonts w:ascii="Times New Roman" w:hAnsi="Times New Roman"/>
          <w:bCs/>
          <w:sz w:val="24"/>
          <w:szCs w:val="24"/>
        </w:rPr>
        <w:t>н решением Собрания представителей сельского поселения Герасимовка муниципального района Алексеевский Самарской области от 13 апреля 2010 г</w:t>
      </w:r>
      <w:r w:rsidR="00505CCD">
        <w:rPr>
          <w:rFonts w:ascii="Times New Roman" w:hAnsi="Times New Roman"/>
          <w:bCs/>
          <w:sz w:val="24"/>
          <w:szCs w:val="24"/>
        </w:rPr>
        <w:t>.</w:t>
      </w:r>
      <w:r w:rsidRPr="00C35FAF">
        <w:rPr>
          <w:rFonts w:ascii="Times New Roman" w:hAnsi="Times New Roman"/>
          <w:bCs/>
          <w:sz w:val="24"/>
          <w:szCs w:val="24"/>
        </w:rPr>
        <w:t xml:space="preserve"> № 39.</w:t>
      </w:r>
    </w:p>
    <w:p w14:paraId="24545388" w14:textId="77777777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В </w:t>
      </w:r>
      <w:proofErr w:type="gramStart"/>
      <w:r w:rsidRPr="00C35FAF">
        <w:rPr>
          <w:rFonts w:ascii="Times New Roman" w:hAnsi="Times New Roman"/>
          <w:bCs/>
          <w:sz w:val="24"/>
          <w:szCs w:val="24"/>
        </w:rPr>
        <w:t>соответствии  с</w:t>
      </w:r>
      <w:proofErr w:type="gramEnd"/>
      <w:r w:rsidRPr="00C35FAF">
        <w:rPr>
          <w:rFonts w:ascii="Times New Roman" w:hAnsi="Times New Roman"/>
          <w:bCs/>
          <w:sz w:val="24"/>
          <w:szCs w:val="24"/>
        </w:rPr>
        <w:t xml:space="preserve">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52154866" w14:textId="3B9EEB41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>-ОКПО - 93582986;</w:t>
      </w:r>
    </w:p>
    <w:p w14:paraId="1587402F" w14:textId="77777777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-ОКТМО - 36602416101; </w:t>
      </w:r>
    </w:p>
    <w:p w14:paraId="00B5F75C" w14:textId="77777777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-ОКАТО - 36202816001; </w:t>
      </w:r>
    </w:p>
    <w:p w14:paraId="5FDF454F" w14:textId="77777777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>-ОКФС - 14;</w:t>
      </w:r>
    </w:p>
    <w:p w14:paraId="1372CD15" w14:textId="77777777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>-ОКОПФ - 75404;</w:t>
      </w:r>
    </w:p>
    <w:p w14:paraId="3632545A" w14:textId="4819AAA2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>-ОКОГУ</w:t>
      </w:r>
      <w:r w:rsidR="002E1498">
        <w:rPr>
          <w:rFonts w:ascii="Times New Roman" w:hAnsi="Times New Roman"/>
          <w:bCs/>
          <w:sz w:val="24"/>
          <w:szCs w:val="24"/>
        </w:rPr>
        <w:t xml:space="preserve"> - </w:t>
      </w:r>
      <w:r w:rsidRPr="00C35FAF">
        <w:rPr>
          <w:rFonts w:ascii="Times New Roman" w:hAnsi="Times New Roman"/>
          <w:bCs/>
          <w:sz w:val="24"/>
          <w:szCs w:val="24"/>
        </w:rPr>
        <w:t xml:space="preserve">3300500. </w:t>
      </w:r>
    </w:p>
    <w:p w14:paraId="43DAE39A" w14:textId="1B59FB0F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>В соответствии с положением части первой Налогового Кодекса РФ, принятым Федеральным законом от 31.07.1998</w:t>
      </w:r>
      <w:r w:rsidR="002E1498">
        <w:rPr>
          <w:rFonts w:ascii="Times New Roman" w:hAnsi="Times New Roman"/>
          <w:bCs/>
          <w:sz w:val="24"/>
          <w:szCs w:val="24"/>
        </w:rPr>
        <w:t xml:space="preserve"> </w:t>
      </w:r>
      <w:r w:rsidRPr="00C35FAF">
        <w:rPr>
          <w:rFonts w:ascii="Times New Roman" w:hAnsi="Times New Roman"/>
          <w:bCs/>
          <w:sz w:val="24"/>
          <w:szCs w:val="24"/>
        </w:rPr>
        <w:t xml:space="preserve"> №146-ФЗ, выдано Свидетельство о постановке на уч</w:t>
      </w:r>
      <w:r w:rsidR="002E1498">
        <w:rPr>
          <w:rFonts w:ascii="Times New Roman" w:hAnsi="Times New Roman"/>
          <w:bCs/>
          <w:sz w:val="24"/>
          <w:szCs w:val="24"/>
        </w:rPr>
        <w:t>ё</w:t>
      </w:r>
      <w:r w:rsidR="00E75034">
        <w:rPr>
          <w:rFonts w:ascii="Times New Roman" w:hAnsi="Times New Roman"/>
          <w:bCs/>
          <w:sz w:val="24"/>
          <w:szCs w:val="24"/>
        </w:rPr>
        <w:t>т</w:t>
      </w:r>
      <w:r w:rsidR="00952147">
        <w:rPr>
          <w:rFonts w:ascii="Times New Roman" w:hAnsi="Times New Roman"/>
          <w:bCs/>
          <w:sz w:val="24"/>
          <w:szCs w:val="24"/>
        </w:rPr>
        <w:t xml:space="preserve"> </w:t>
      </w:r>
      <w:r w:rsidRPr="00C35FAF">
        <w:rPr>
          <w:rFonts w:ascii="Times New Roman" w:hAnsi="Times New Roman"/>
          <w:bCs/>
          <w:sz w:val="24"/>
          <w:szCs w:val="24"/>
        </w:rPr>
        <w:t>юридического лица  российской организации в налоговом органе по месту её нахождения на территории  Российской Федерации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Pr="00C35FAF">
        <w:rPr>
          <w:rFonts w:ascii="Times New Roman" w:hAnsi="Times New Roman"/>
          <w:bCs/>
          <w:sz w:val="24"/>
          <w:szCs w:val="24"/>
        </w:rPr>
        <w:t>серия 63 № 000527637</w:t>
      </w:r>
      <w:r>
        <w:rPr>
          <w:rFonts w:ascii="Times New Roman" w:hAnsi="Times New Roman"/>
          <w:bCs/>
          <w:sz w:val="24"/>
          <w:szCs w:val="24"/>
        </w:rPr>
        <w:t>)</w:t>
      </w:r>
      <w:r w:rsidR="00952147">
        <w:rPr>
          <w:rFonts w:ascii="Times New Roman" w:hAnsi="Times New Roman"/>
          <w:bCs/>
          <w:sz w:val="24"/>
          <w:szCs w:val="24"/>
        </w:rPr>
        <w:t>.</w:t>
      </w:r>
      <w:r w:rsidRPr="00C35FAF">
        <w:rPr>
          <w:rFonts w:ascii="Times New Roman" w:hAnsi="Times New Roman"/>
          <w:bCs/>
          <w:sz w:val="24"/>
          <w:szCs w:val="24"/>
        </w:rPr>
        <w:t xml:space="preserve">  Администраци</w:t>
      </w:r>
      <w:r w:rsidR="00C35F9C">
        <w:rPr>
          <w:rFonts w:ascii="Times New Roman" w:hAnsi="Times New Roman"/>
          <w:bCs/>
          <w:sz w:val="24"/>
          <w:szCs w:val="24"/>
        </w:rPr>
        <w:t>я</w:t>
      </w:r>
      <w:r w:rsidRPr="00C35FAF">
        <w:rPr>
          <w:rFonts w:ascii="Times New Roman" w:hAnsi="Times New Roman"/>
          <w:bCs/>
          <w:sz w:val="24"/>
          <w:szCs w:val="24"/>
        </w:rPr>
        <w:t xml:space="preserve"> сельского поселения </w:t>
      </w:r>
      <w:proofErr w:type="gramStart"/>
      <w:r w:rsidRPr="00C35FAF">
        <w:rPr>
          <w:rFonts w:ascii="Times New Roman" w:hAnsi="Times New Roman"/>
          <w:bCs/>
          <w:sz w:val="24"/>
          <w:szCs w:val="24"/>
        </w:rPr>
        <w:t>Герасимовка  поставлена</w:t>
      </w:r>
      <w:proofErr w:type="gramEnd"/>
      <w:r w:rsidRPr="00C35FAF">
        <w:rPr>
          <w:rFonts w:ascii="Times New Roman" w:hAnsi="Times New Roman"/>
          <w:bCs/>
          <w:sz w:val="24"/>
          <w:szCs w:val="24"/>
        </w:rPr>
        <w:t xml:space="preserve"> на уч</w:t>
      </w:r>
      <w:r w:rsidR="002E1498">
        <w:rPr>
          <w:rFonts w:ascii="Times New Roman" w:hAnsi="Times New Roman"/>
          <w:bCs/>
          <w:sz w:val="24"/>
          <w:szCs w:val="24"/>
        </w:rPr>
        <w:t>ё</w:t>
      </w:r>
      <w:r w:rsidRPr="00C35FAF">
        <w:rPr>
          <w:rFonts w:ascii="Times New Roman" w:hAnsi="Times New Roman"/>
          <w:bCs/>
          <w:sz w:val="24"/>
          <w:szCs w:val="24"/>
        </w:rPr>
        <w:t xml:space="preserve">т в соответствии с Налоговым кодексом </w:t>
      </w:r>
      <w:r w:rsidRPr="00C35FAF">
        <w:rPr>
          <w:rFonts w:ascii="Times New Roman" w:hAnsi="Times New Roman"/>
          <w:bCs/>
          <w:sz w:val="24"/>
          <w:szCs w:val="24"/>
        </w:rPr>
        <w:lastRenderedPageBreak/>
        <w:t xml:space="preserve">Российской Федерации 23 ноября 2005 г, </w:t>
      </w:r>
      <w:r w:rsidR="00952147">
        <w:rPr>
          <w:rFonts w:ascii="Times New Roman" w:hAnsi="Times New Roman"/>
          <w:bCs/>
          <w:sz w:val="24"/>
          <w:szCs w:val="24"/>
        </w:rPr>
        <w:t xml:space="preserve"> № </w:t>
      </w:r>
      <w:r w:rsidRPr="00C35FAF">
        <w:rPr>
          <w:rFonts w:ascii="Times New Roman" w:hAnsi="Times New Roman"/>
          <w:bCs/>
          <w:sz w:val="24"/>
          <w:szCs w:val="24"/>
        </w:rPr>
        <w:t>63000527707</w:t>
      </w:r>
      <w:r w:rsidR="00C35F9C">
        <w:rPr>
          <w:rFonts w:ascii="Times New Roman" w:hAnsi="Times New Roman"/>
          <w:bCs/>
          <w:sz w:val="24"/>
          <w:szCs w:val="24"/>
        </w:rPr>
        <w:t xml:space="preserve">, с присвоением </w:t>
      </w:r>
      <w:r w:rsidR="00C35F9C" w:rsidRPr="00C35FAF">
        <w:rPr>
          <w:rFonts w:ascii="Times New Roman" w:hAnsi="Times New Roman"/>
          <w:bCs/>
          <w:sz w:val="24"/>
          <w:szCs w:val="24"/>
        </w:rPr>
        <w:t xml:space="preserve"> ИНН 6377007723 и КПП 637701001</w:t>
      </w:r>
      <w:r w:rsidR="00C35F9C">
        <w:rPr>
          <w:rFonts w:ascii="Times New Roman" w:hAnsi="Times New Roman"/>
          <w:bCs/>
          <w:sz w:val="24"/>
          <w:szCs w:val="24"/>
        </w:rPr>
        <w:t>.</w:t>
      </w:r>
    </w:p>
    <w:p w14:paraId="3F5A5BCB" w14:textId="4D7192C3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Учреждению выдано Свидетельство </w:t>
      </w:r>
      <w:proofErr w:type="gramStart"/>
      <w:r w:rsidRPr="00C35FAF">
        <w:rPr>
          <w:rFonts w:ascii="Times New Roman" w:hAnsi="Times New Roman"/>
          <w:bCs/>
          <w:sz w:val="24"/>
          <w:szCs w:val="24"/>
        </w:rPr>
        <w:t>о  государственной</w:t>
      </w:r>
      <w:proofErr w:type="gramEnd"/>
      <w:r w:rsidRPr="00C35FAF">
        <w:rPr>
          <w:rFonts w:ascii="Times New Roman" w:hAnsi="Times New Roman"/>
          <w:bCs/>
          <w:sz w:val="24"/>
          <w:szCs w:val="24"/>
        </w:rPr>
        <w:t xml:space="preserve"> регистрации юридического лица, зарегистрировано 23 ноября 2005</w:t>
      </w:r>
      <w:r w:rsidR="00505CCD">
        <w:rPr>
          <w:rFonts w:ascii="Times New Roman" w:hAnsi="Times New Roman"/>
          <w:bCs/>
          <w:sz w:val="24"/>
          <w:szCs w:val="24"/>
        </w:rPr>
        <w:t xml:space="preserve"> </w:t>
      </w:r>
      <w:r w:rsidRPr="00C35FAF">
        <w:rPr>
          <w:rFonts w:ascii="Times New Roman" w:hAnsi="Times New Roman"/>
          <w:bCs/>
          <w:sz w:val="24"/>
          <w:szCs w:val="24"/>
        </w:rPr>
        <w:t>г</w:t>
      </w:r>
      <w:r w:rsidR="00505CCD">
        <w:rPr>
          <w:rFonts w:ascii="Times New Roman" w:hAnsi="Times New Roman"/>
          <w:bCs/>
          <w:sz w:val="24"/>
          <w:szCs w:val="24"/>
        </w:rPr>
        <w:t>.</w:t>
      </w:r>
      <w:r w:rsidRPr="00C35FAF">
        <w:rPr>
          <w:rFonts w:ascii="Times New Roman" w:hAnsi="Times New Roman"/>
          <w:bCs/>
          <w:sz w:val="24"/>
          <w:szCs w:val="24"/>
        </w:rPr>
        <w:t xml:space="preserve">  с присвоением ОГРН 1056377012372, зарегистрировано Межрайонной инспекции Федеральной налоговой службы №8 по Самарской области. </w:t>
      </w:r>
      <w:r w:rsidR="002E1498">
        <w:rPr>
          <w:rFonts w:ascii="Times New Roman" w:hAnsi="Times New Roman"/>
          <w:bCs/>
          <w:sz w:val="24"/>
          <w:szCs w:val="24"/>
        </w:rPr>
        <w:t xml:space="preserve">                              </w:t>
      </w:r>
    </w:p>
    <w:p w14:paraId="08805437" w14:textId="77777777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5FAF">
        <w:rPr>
          <w:rFonts w:ascii="Times New Roman" w:hAnsi="Times New Roman"/>
          <w:sz w:val="24"/>
          <w:szCs w:val="24"/>
        </w:rPr>
        <w:t xml:space="preserve">Код организации по сводному реестру участников бюджетного процесса, а также </w:t>
      </w:r>
      <w:proofErr w:type="gramStart"/>
      <w:r w:rsidRPr="00C35FAF">
        <w:rPr>
          <w:rFonts w:ascii="Times New Roman" w:hAnsi="Times New Roman"/>
          <w:sz w:val="24"/>
          <w:szCs w:val="24"/>
        </w:rPr>
        <w:t>юридических лиц</w:t>
      </w:r>
      <w:proofErr w:type="gramEnd"/>
      <w:r w:rsidRPr="00C35FAF">
        <w:rPr>
          <w:rFonts w:ascii="Times New Roman" w:hAnsi="Times New Roman"/>
          <w:sz w:val="24"/>
          <w:szCs w:val="24"/>
        </w:rPr>
        <w:t xml:space="preserve"> не являющихся участниками бюджетного процесса – СБР 36300526.</w:t>
      </w:r>
    </w:p>
    <w:p w14:paraId="3E2B70D0" w14:textId="77777777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Ответственными лицами Администрации сельского поселения </w:t>
      </w:r>
      <w:proofErr w:type="gramStart"/>
      <w:r w:rsidRPr="00C35FAF">
        <w:rPr>
          <w:rFonts w:ascii="Times New Roman" w:hAnsi="Times New Roman"/>
          <w:bCs/>
          <w:sz w:val="24"/>
          <w:szCs w:val="24"/>
        </w:rPr>
        <w:t>Герасимовка  за</w:t>
      </w:r>
      <w:proofErr w:type="gramEnd"/>
      <w:r w:rsidRPr="00C35FAF">
        <w:rPr>
          <w:rFonts w:ascii="Times New Roman" w:hAnsi="Times New Roman"/>
          <w:bCs/>
          <w:sz w:val="24"/>
          <w:szCs w:val="24"/>
        </w:rPr>
        <w:t xml:space="preserve"> ведение финансово-хозяйственной деятельности за проверяемый период  являлись:</w:t>
      </w:r>
    </w:p>
    <w:p w14:paraId="2393A332" w14:textId="7A32D5DE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>-Глава сельского поселения Герасимовка муниципального района Алексеевский Самарской области Глебов Денис Михайлович с 09 августа 2022 г</w:t>
      </w:r>
      <w:r w:rsidR="00505CCD">
        <w:rPr>
          <w:rFonts w:ascii="Times New Roman" w:hAnsi="Times New Roman"/>
          <w:bCs/>
          <w:sz w:val="24"/>
          <w:szCs w:val="24"/>
        </w:rPr>
        <w:t>.</w:t>
      </w:r>
      <w:r w:rsidRPr="00C35FAF">
        <w:rPr>
          <w:rFonts w:ascii="Times New Roman" w:hAnsi="Times New Roman"/>
          <w:bCs/>
          <w:sz w:val="24"/>
          <w:szCs w:val="24"/>
        </w:rPr>
        <w:t xml:space="preserve"> (решение Собрания представителей сельского поселения Герасимовка муниципального района </w:t>
      </w:r>
      <w:proofErr w:type="gramStart"/>
      <w:r w:rsidRPr="00C35FAF">
        <w:rPr>
          <w:rFonts w:ascii="Times New Roman" w:hAnsi="Times New Roman"/>
          <w:bCs/>
          <w:sz w:val="24"/>
          <w:szCs w:val="24"/>
        </w:rPr>
        <w:t>Алексеевский  Самарской</w:t>
      </w:r>
      <w:proofErr w:type="gramEnd"/>
      <w:r w:rsidRPr="00C35FAF">
        <w:rPr>
          <w:rFonts w:ascii="Times New Roman" w:hAnsi="Times New Roman"/>
          <w:bCs/>
          <w:sz w:val="24"/>
          <w:szCs w:val="24"/>
        </w:rPr>
        <w:t xml:space="preserve"> области №84 от 09.08.2022 );</w:t>
      </w:r>
    </w:p>
    <w:p w14:paraId="71E88183" w14:textId="77777777" w:rsidR="00241A13" w:rsidRPr="00C35FAF" w:rsidRDefault="00241A13" w:rsidP="00241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-главный специалист Ситникова Елена </w:t>
      </w:r>
      <w:proofErr w:type="gramStart"/>
      <w:r w:rsidRPr="00C35FAF">
        <w:rPr>
          <w:rFonts w:ascii="Times New Roman" w:hAnsi="Times New Roman"/>
          <w:bCs/>
          <w:sz w:val="24"/>
          <w:szCs w:val="24"/>
        </w:rPr>
        <w:t>Евгеньевна  (</w:t>
      </w:r>
      <w:proofErr w:type="gramEnd"/>
      <w:r w:rsidRPr="00C35FAF">
        <w:rPr>
          <w:rFonts w:ascii="Times New Roman" w:hAnsi="Times New Roman"/>
          <w:bCs/>
          <w:sz w:val="24"/>
          <w:szCs w:val="24"/>
        </w:rPr>
        <w:t>распоряжение Администрации сельского поселения Герасимовка от 12.03.2015 № 10 «О возложение обязанности бухгалтера»).</w:t>
      </w:r>
    </w:p>
    <w:p w14:paraId="166D561B" w14:textId="0B439645" w:rsidR="004A27E0" w:rsidRPr="002E5011" w:rsidRDefault="00241A13" w:rsidP="00505C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C35FAF">
        <w:rPr>
          <w:rFonts w:ascii="Times New Roman" w:hAnsi="Times New Roman"/>
          <w:sz w:val="24"/>
          <w:szCs w:val="24"/>
        </w:rPr>
        <w:t>В проверяемом периоде имеют право подписи денежных документов и расчетных документов Глава сельского поселения Герасимовка Глебов Д.М.; главный специалист Ситникова Е.Е</w:t>
      </w:r>
    </w:p>
    <w:p w14:paraId="4FC1408C" w14:textId="3AE888D8" w:rsidR="00790BF2" w:rsidRPr="00505CCD" w:rsidRDefault="00790BF2" w:rsidP="00505CC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E3F88">
        <w:rPr>
          <w:rFonts w:ascii="Times New Roman" w:hAnsi="Times New Roman"/>
          <w:sz w:val="24"/>
          <w:szCs w:val="24"/>
        </w:rPr>
        <w:t xml:space="preserve">Ведомственная принадлежность: </w:t>
      </w:r>
      <w:proofErr w:type="gramStart"/>
      <w:r w:rsidRPr="008E3F88">
        <w:rPr>
          <w:rFonts w:ascii="Times New Roman" w:hAnsi="Times New Roman"/>
          <w:sz w:val="24"/>
          <w:szCs w:val="24"/>
        </w:rPr>
        <w:t>Муниципальные  организации</w:t>
      </w:r>
      <w:proofErr w:type="gramEnd"/>
      <w:r w:rsidRPr="008E3F88">
        <w:rPr>
          <w:rFonts w:ascii="Times New Roman" w:hAnsi="Times New Roman"/>
          <w:sz w:val="24"/>
          <w:szCs w:val="24"/>
        </w:rPr>
        <w:t>.</w:t>
      </w:r>
    </w:p>
    <w:p w14:paraId="6A1C68CA" w14:textId="2691A970" w:rsidR="000A23B2" w:rsidRPr="00525D34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D34">
        <w:rPr>
          <w:rFonts w:ascii="Times New Roman" w:hAnsi="Times New Roman"/>
          <w:sz w:val="24"/>
          <w:szCs w:val="24"/>
        </w:rPr>
        <w:t>Настоящий акт составлен на основании предоставленных материалов с уч</w:t>
      </w:r>
      <w:r w:rsidR="009136BD" w:rsidRPr="00525D34">
        <w:rPr>
          <w:rFonts w:ascii="Times New Roman" w:hAnsi="Times New Roman"/>
          <w:sz w:val="24"/>
          <w:szCs w:val="24"/>
        </w:rPr>
        <w:t>ё</w:t>
      </w:r>
      <w:r w:rsidRPr="00525D34">
        <w:rPr>
          <w:rFonts w:ascii="Times New Roman" w:hAnsi="Times New Roman"/>
          <w:sz w:val="24"/>
          <w:szCs w:val="24"/>
        </w:rPr>
        <w:t xml:space="preserve">том рассмотрения разногласий и пояснений по отдельным вопросам.  </w:t>
      </w:r>
    </w:p>
    <w:p w14:paraId="5EED07D0" w14:textId="7ADC2E23" w:rsidR="000A23B2" w:rsidRPr="00525D34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D34">
        <w:rPr>
          <w:rFonts w:ascii="Times New Roman" w:hAnsi="Times New Roman"/>
          <w:sz w:val="24"/>
          <w:szCs w:val="24"/>
        </w:rPr>
        <w:t xml:space="preserve"> Администрация </w:t>
      </w:r>
      <w:r w:rsidR="00AF4B75" w:rsidRPr="00525D34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25D34" w:rsidRPr="00525D34">
        <w:rPr>
          <w:rFonts w:ascii="Times New Roman" w:hAnsi="Times New Roman"/>
          <w:sz w:val="24"/>
          <w:szCs w:val="24"/>
        </w:rPr>
        <w:t>Герасимовка</w:t>
      </w:r>
      <w:r w:rsidRPr="00525D34">
        <w:rPr>
          <w:rFonts w:ascii="Times New Roman" w:hAnsi="Times New Roman"/>
          <w:sz w:val="24"/>
          <w:szCs w:val="24"/>
        </w:rPr>
        <w:t xml:space="preserve"> руководствуется в своей деятельности законодательством РФ; нормативно-правовыми актами муниципального района Алексеевский; Уставом муниципального района Алексеевский, </w:t>
      </w:r>
      <w:r w:rsidR="00AF4B75" w:rsidRPr="00525D34">
        <w:rPr>
          <w:rFonts w:ascii="Times New Roman" w:hAnsi="Times New Roman"/>
          <w:sz w:val="24"/>
          <w:szCs w:val="24"/>
        </w:rPr>
        <w:t xml:space="preserve">Уставом сельского поселения </w:t>
      </w:r>
      <w:r w:rsidR="00525D34" w:rsidRPr="00525D34">
        <w:rPr>
          <w:rFonts w:ascii="Times New Roman" w:hAnsi="Times New Roman"/>
          <w:sz w:val="24"/>
          <w:szCs w:val="24"/>
        </w:rPr>
        <w:t>Герасимовка</w:t>
      </w:r>
      <w:r w:rsidRPr="00525D34">
        <w:rPr>
          <w:rFonts w:ascii="Times New Roman" w:hAnsi="Times New Roman"/>
          <w:sz w:val="24"/>
          <w:szCs w:val="24"/>
        </w:rPr>
        <w:t>, другими нормативн</w:t>
      </w:r>
      <w:r w:rsidR="00780446" w:rsidRPr="00525D34">
        <w:rPr>
          <w:rFonts w:ascii="Times New Roman" w:hAnsi="Times New Roman"/>
          <w:sz w:val="24"/>
          <w:szCs w:val="24"/>
        </w:rPr>
        <w:t>о-</w:t>
      </w:r>
      <w:r w:rsidRPr="00525D34">
        <w:rPr>
          <w:rFonts w:ascii="Times New Roman" w:hAnsi="Times New Roman"/>
          <w:sz w:val="24"/>
          <w:szCs w:val="24"/>
        </w:rPr>
        <w:t>правовыми актами.</w:t>
      </w:r>
    </w:p>
    <w:p w14:paraId="4651AF1F" w14:textId="77777777" w:rsidR="000A23B2" w:rsidRPr="00525D34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D34">
        <w:rPr>
          <w:rFonts w:ascii="Times New Roman" w:hAnsi="Times New Roman"/>
          <w:sz w:val="24"/>
          <w:szCs w:val="24"/>
        </w:rPr>
        <w:t>Документальная проверка проведена в соответствии с:</w:t>
      </w:r>
    </w:p>
    <w:p w14:paraId="46B81C11" w14:textId="1481B987" w:rsidR="000A23B2" w:rsidRPr="00525D34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D34">
        <w:rPr>
          <w:rFonts w:ascii="Times New Roman" w:hAnsi="Times New Roman"/>
          <w:sz w:val="24"/>
          <w:szCs w:val="24"/>
        </w:rPr>
        <w:t>-Бюджетным кодексом Российской Федерации (далее по тексту</w:t>
      </w:r>
      <w:r w:rsidR="001141D3" w:rsidRPr="00525D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141D3" w:rsidRPr="00525D34">
        <w:rPr>
          <w:rFonts w:ascii="Times New Roman" w:hAnsi="Times New Roman"/>
          <w:sz w:val="24"/>
          <w:szCs w:val="24"/>
        </w:rPr>
        <w:t xml:space="preserve">- </w:t>
      </w:r>
      <w:r w:rsidRPr="00525D34">
        <w:rPr>
          <w:rFonts w:ascii="Times New Roman" w:hAnsi="Times New Roman"/>
          <w:sz w:val="24"/>
          <w:szCs w:val="24"/>
        </w:rPr>
        <w:t xml:space="preserve"> Бюджетный</w:t>
      </w:r>
      <w:proofErr w:type="gramEnd"/>
      <w:r w:rsidRPr="00525D34">
        <w:rPr>
          <w:rFonts w:ascii="Times New Roman" w:hAnsi="Times New Roman"/>
          <w:sz w:val="24"/>
          <w:szCs w:val="24"/>
        </w:rPr>
        <w:t xml:space="preserve"> кодекс РФ);</w:t>
      </w:r>
    </w:p>
    <w:p w14:paraId="20198FEB" w14:textId="4FB71BA7" w:rsidR="000A23B2" w:rsidRPr="00525D34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D34">
        <w:rPr>
          <w:rFonts w:ascii="Times New Roman" w:hAnsi="Times New Roman"/>
          <w:sz w:val="24"/>
          <w:szCs w:val="24"/>
        </w:rPr>
        <w:t>-</w:t>
      </w:r>
      <w:r w:rsidR="00B16CEE" w:rsidRPr="00525D34">
        <w:rPr>
          <w:rFonts w:ascii="Times New Roman" w:hAnsi="Times New Roman"/>
          <w:sz w:val="24"/>
          <w:szCs w:val="24"/>
        </w:rPr>
        <w:t>Ф</w:t>
      </w:r>
      <w:r w:rsidRPr="00525D34">
        <w:rPr>
          <w:rFonts w:ascii="Times New Roman" w:hAnsi="Times New Roman"/>
          <w:sz w:val="24"/>
          <w:szCs w:val="24"/>
        </w:rPr>
        <w:t xml:space="preserve">едеральным законом «О некоммерческих организациях от 12.01.1996 №7-ФЗ (далее по тексту </w:t>
      </w:r>
      <w:r w:rsidR="001141D3" w:rsidRPr="00525D34">
        <w:rPr>
          <w:rFonts w:ascii="Times New Roman" w:hAnsi="Times New Roman"/>
          <w:sz w:val="24"/>
          <w:szCs w:val="24"/>
        </w:rPr>
        <w:t xml:space="preserve">- </w:t>
      </w:r>
      <w:r w:rsidRPr="00525D34">
        <w:rPr>
          <w:rFonts w:ascii="Times New Roman" w:hAnsi="Times New Roman"/>
          <w:sz w:val="24"/>
          <w:szCs w:val="24"/>
        </w:rPr>
        <w:t>№7-ФЗ);</w:t>
      </w:r>
    </w:p>
    <w:p w14:paraId="0FB2F8C0" w14:textId="709489A7" w:rsidR="000A23B2" w:rsidRPr="00525D34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D34">
        <w:rPr>
          <w:rFonts w:ascii="Times New Roman" w:hAnsi="Times New Roman"/>
          <w:sz w:val="24"/>
          <w:szCs w:val="24"/>
        </w:rPr>
        <w:t>-</w:t>
      </w:r>
      <w:r w:rsidR="00B16CEE" w:rsidRPr="00525D34">
        <w:rPr>
          <w:rFonts w:ascii="Times New Roman" w:hAnsi="Times New Roman"/>
          <w:sz w:val="24"/>
          <w:szCs w:val="24"/>
        </w:rPr>
        <w:t>Ф</w:t>
      </w:r>
      <w:r w:rsidRPr="00525D34">
        <w:rPr>
          <w:rFonts w:ascii="Times New Roman" w:hAnsi="Times New Roman"/>
          <w:sz w:val="24"/>
          <w:szCs w:val="24"/>
        </w:rPr>
        <w:t xml:space="preserve">едеральным законом от 8 мая 2010 </w:t>
      </w:r>
      <w:r w:rsidR="00505CCD">
        <w:rPr>
          <w:rFonts w:ascii="Times New Roman" w:hAnsi="Times New Roman"/>
          <w:sz w:val="24"/>
          <w:szCs w:val="24"/>
        </w:rPr>
        <w:t>г.</w:t>
      </w:r>
      <w:r w:rsidRPr="00525D34">
        <w:rPr>
          <w:rFonts w:ascii="Times New Roman" w:hAnsi="Times New Roman"/>
          <w:sz w:val="24"/>
          <w:szCs w:val="24"/>
        </w:rPr>
        <w:t xml:space="preserve">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по тексту</w:t>
      </w:r>
      <w:r w:rsidR="001141D3" w:rsidRPr="00525D34">
        <w:rPr>
          <w:rFonts w:ascii="Times New Roman" w:hAnsi="Times New Roman"/>
          <w:sz w:val="24"/>
          <w:szCs w:val="24"/>
        </w:rPr>
        <w:t>-</w:t>
      </w:r>
      <w:r w:rsidRPr="00525D34">
        <w:rPr>
          <w:rFonts w:ascii="Times New Roman" w:hAnsi="Times New Roman"/>
          <w:sz w:val="24"/>
          <w:szCs w:val="24"/>
        </w:rPr>
        <w:t xml:space="preserve"> 83</w:t>
      </w:r>
      <w:r w:rsidR="002E1498">
        <w:rPr>
          <w:rFonts w:ascii="Times New Roman" w:hAnsi="Times New Roman"/>
          <w:sz w:val="24"/>
          <w:szCs w:val="24"/>
        </w:rPr>
        <w:t>-</w:t>
      </w:r>
      <w:r w:rsidRPr="00525D34">
        <w:rPr>
          <w:rFonts w:ascii="Times New Roman" w:hAnsi="Times New Roman"/>
          <w:sz w:val="24"/>
          <w:szCs w:val="24"/>
        </w:rPr>
        <w:t>ФЗ);</w:t>
      </w:r>
    </w:p>
    <w:p w14:paraId="5FFD9113" w14:textId="0E6D031D" w:rsidR="000A23B2" w:rsidRPr="00525D34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5D34">
        <w:rPr>
          <w:rFonts w:ascii="Times New Roman" w:hAnsi="Times New Roman"/>
          <w:sz w:val="24"/>
          <w:szCs w:val="24"/>
        </w:rPr>
        <w:t>-</w:t>
      </w:r>
      <w:hyperlink r:id="rId11" w:anchor="text" w:history="1">
        <w:r w:rsidR="00B16CEE" w:rsidRPr="00525D34">
          <w:rPr>
            <w:rFonts w:ascii="Times New Roman" w:hAnsi="Times New Roman"/>
            <w:sz w:val="24"/>
            <w:szCs w:val="24"/>
          </w:rPr>
          <w:t>П</w:t>
        </w:r>
        <w:r w:rsidRPr="00525D34">
          <w:rPr>
            <w:rFonts w:ascii="Times New Roman" w:hAnsi="Times New Roman"/>
            <w:sz w:val="24"/>
            <w:szCs w:val="24"/>
          </w:rPr>
          <w:t>риказом Минфина РФ от 1 декабря 2010</w:t>
        </w:r>
        <w:r w:rsidR="00505CCD">
          <w:rPr>
            <w:rFonts w:ascii="Times New Roman" w:hAnsi="Times New Roman"/>
            <w:sz w:val="24"/>
            <w:szCs w:val="24"/>
          </w:rPr>
          <w:t xml:space="preserve"> г.</w:t>
        </w:r>
        <w:r w:rsidRPr="00525D34">
          <w:rPr>
            <w:rFonts w:ascii="Times New Roman" w:hAnsi="Times New Roman"/>
            <w:sz w:val="24"/>
            <w:szCs w:val="24"/>
          </w:rPr>
          <w:t xml:space="preserve">  № 157н 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  </w:r>
      </w:hyperlink>
      <w:r w:rsidRPr="00525D34">
        <w:rPr>
          <w:rFonts w:ascii="Times New Roman" w:hAnsi="Times New Roman"/>
          <w:sz w:val="24"/>
          <w:szCs w:val="24"/>
        </w:rPr>
        <w:t xml:space="preserve"> (далее по тексту </w:t>
      </w:r>
      <w:r w:rsidR="001141D3" w:rsidRPr="00525D34">
        <w:rPr>
          <w:rFonts w:ascii="Times New Roman" w:hAnsi="Times New Roman"/>
          <w:sz w:val="24"/>
          <w:szCs w:val="24"/>
        </w:rPr>
        <w:t>-</w:t>
      </w:r>
      <w:r w:rsidRPr="00525D34">
        <w:rPr>
          <w:rFonts w:ascii="Times New Roman" w:hAnsi="Times New Roman"/>
          <w:sz w:val="24"/>
          <w:szCs w:val="24"/>
        </w:rPr>
        <w:t>Приказ Минфина №157н)</w:t>
      </w:r>
      <w:r w:rsidRPr="00525D34">
        <w:rPr>
          <w:rFonts w:ascii="Times New Roman" w:hAnsi="Times New Roman"/>
          <w:b/>
          <w:sz w:val="24"/>
          <w:szCs w:val="24"/>
        </w:rPr>
        <w:t>;</w:t>
      </w:r>
    </w:p>
    <w:p w14:paraId="6EF4A162" w14:textId="2DCA20B5" w:rsidR="004E40DC" w:rsidRPr="00525D34" w:rsidRDefault="004E40DC" w:rsidP="00CC089F">
      <w:pPr>
        <w:spacing w:after="0"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5D34">
        <w:rPr>
          <w:rFonts w:ascii="Times New Roman" w:hAnsi="Times New Roman"/>
          <w:sz w:val="24"/>
          <w:szCs w:val="24"/>
        </w:rPr>
        <w:t>-Приказом Минфина от 6 декабря 2010 г</w:t>
      </w:r>
      <w:r w:rsidR="00505CCD">
        <w:rPr>
          <w:rFonts w:ascii="Times New Roman" w:hAnsi="Times New Roman"/>
          <w:sz w:val="24"/>
          <w:szCs w:val="24"/>
        </w:rPr>
        <w:t>.</w:t>
      </w:r>
      <w:r w:rsidRPr="00525D34">
        <w:rPr>
          <w:rFonts w:ascii="Times New Roman" w:hAnsi="Times New Roman"/>
          <w:sz w:val="24"/>
          <w:szCs w:val="24"/>
        </w:rPr>
        <w:t xml:space="preserve"> №162н «Об утверждении Плана счётов бюджетного </w:t>
      </w:r>
      <w:proofErr w:type="gramStart"/>
      <w:r w:rsidRPr="00525D34">
        <w:rPr>
          <w:rFonts w:ascii="Times New Roman" w:hAnsi="Times New Roman"/>
          <w:sz w:val="24"/>
          <w:szCs w:val="24"/>
        </w:rPr>
        <w:t>учета  и</w:t>
      </w:r>
      <w:proofErr w:type="gramEnd"/>
      <w:r w:rsidRPr="00525D34">
        <w:rPr>
          <w:rFonts w:ascii="Times New Roman" w:hAnsi="Times New Roman"/>
          <w:sz w:val="24"/>
          <w:szCs w:val="24"/>
        </w:rPr>
        <w:t xml:space="preserve"> Инструкции по его применению» (далее по тексту </w:t>
      </w:r>
      <w:r w:rsidR="001141D3" w:rsidRPr="00525D34">
        <w:rPr>
          <w:rFonts w:ascii="Times New Roman" w:hAnsi="Times New Roman"/>
          <w:sz w:val="24"/>
          <w:szCs w:val="24"/>
        </w:rPr>
        <w:t xml:space="preserve">- </w:t>
      </w:r>
      <w:r w:rsidRPr="00525D34">
        <w:rPr>
          <w:rFonts w:ascii="Times New Roman" w:hAnsi="Times New Roman"/>
          <w:sz w:val="24"/>
          <w:szCs w:val="24"/>
        </w:rPr>
        <w:t>Приказ Минфина №162н) с изменениями и дополнениями;</w:t>
      </w:r>
    </w:p>
    <w:p w14:paraId="1DB37001" w14:textId="3E508E52" w:rsidR="000A23B2" w:rsidRPr="00525D34" w:rsidRDefault="000A23B2" w:rsidP="00C43320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D34">
        <w:rPr>
          <w:rFonts w:ascii="Times New Roman" w:hAnsi="Times New Roman"/>
          <w:bCs/>
          <w:sz w:val="24"/>
          <w:szCs w:val="24"/>
        </w:rPr>
        <w:t>-</w:t>
      </w:r>
      <w:r w:rsidR="00B16CEE" w:rsidRPr="00525D34">
        <w:rPr>
          <w:rFonts w:ascii="Times New Roman" w:hAnsi="Times New Roman"/>
          <w:kern w:val="36"/>
          <w:sz w:val="24"/>
          <w:szCs w:val="24"/>
        </w:rPr>
        <w:t>Ф</w:t>
      </w:r>
      <w:r w:rsidRPr="00525D34">
        <w:rPr>
          <w:rFonts w:ascii="Times New Roman" w:hAnsi="Times New Roman"/>
          <w:kern w:val="36"/>
          <w:sz w:val="24"/>
          <w:szCs w:val="24"/>
        </w:rPr>
        <w:t>едеральным законом Российской Федерации от 6 декабря 2011</w:t>
      </w:r>
      <w:r w:rsidR="00505CCD">
        <w:rPr>
          <w:rFonts w:ascii="Times New Roman" w:hAnsi="Times New Roman"/>
          <w:kern w:val="36"/>
          <w:sz w:val="24"/>
          <w:szCs w:val="24"/>
        </w:rPr>
        <w:t xml:space="preserve"> г.</w:t>
      </w:r>
      <w:r w:rsidRPr="00525D34">
        <w:rPr>
          <w:rFonts w:ascii="Times New Roman" w:hAnsi="Times New Roman"/>
          <w:kern w:val="36"/>
          <w:sz w:val="24"/>
          <w:szCs w:val="24"/>
        </w:rPr>
        <w:t xml:space="preserve"> № 402-ФЗ </w:t>
      </w:r>
      <w:r w:rsidRPr="00525D34">
        <w:rPr>
          <w:rFonts w:ascii="Times New Roman" w:hAnsi="Times New Roman"/>
          <w:sz w:val="24"/>
          <w:szCs w:val="24"/>
        </w:rPr>
        <w:t>"О бухгалтерском уч</w:t>
      </w:r>
      <w:r w:rsidR="00E6153D" w:rsidRPr="00525D34">
        <w:rPr>
          <w:rFonts w:ascii="Times New Roman" w:hAnsi="Times New Roman"/>
          <w:sz w:val="24"/>
          <w:szCs w:val="24"/>
        </w:rPr>
        <w:t>ё</w:t>
      </w:r>
      <w:r w:rsidRPr="00525D34">
        <w:rPr>
          <w:rFonts w:ascii="Times New Roman" w:hAnsi="Times New Roman"/>
          <w:sz w:val="24"/>
          <w:szCs w:val="24"/>
        </w:rPr>
        <w:t>те" (далее  по тексту</w:t>
      </w:r>
      <w:r w:rsidR="001141D3" w:rsidRPr="00525D34">
        <w:rPr>
          <w:rFonts w:ascii="Times New Roman" w:hAnsi="Times New Roman"/>
          <w:sz w:val="24"/>
          <w:szCs w:val="24"/>
        </w:rPr>
        <w:t xml:space="preserve"> -</w:t>
      </w:r>
      <w:r w:rsidRPr="00525D34">
        <w:rPr>
          <w:rFonts w:ascii="Times New Roman" w:hAnsi="Times New Roman"/>
          <w:sz w:val="24"/>
          <w:szCs w:val="24"/>
        </w:rPr>
        <w:t xml:space="preserve">  № 402-ФЗ</w:t>
      </w:r>
      <w:r w:rsidR="001141D3" w:rsidRPr="00525D34">
        <w:rPr>
          <w:rFonts w:ascii="Times New Roman" w:hAnsi="Times New Roman"/>
          <w:sz w:val="24"/>
          <w:szCs w:val="24"/>
        </w:rPr>
        <w:t xml:space="preserve"> или </w:t>
      </w:r>
      <w:r w:rsidR="001141D3" w:rsidRPr="00525D34">
        <w:rPr>
          <w:rFonts w:ascii="Times New Roman" w:hAnsi="Times New Roman"/>
          <w:kern w:val="36"/>
          <w:sz w:val="24"/>
          <w:szCs w:val="24"/>
        </w:rPr>
        <w:t>Федеральный закон Российской Федерации от 6 декабря 2011</w:t>
      </w:r>
      <w:r w:rsidR="00505CCD">
        <w:rPr>
          <w:rFonts w:ascii="Times New Roman" w:hAnsi="Times New Roman"/>
          <w:kern w:val="36"/>
          <w:sz w:val="24"/>
          <w:szCs w:val="24"/>
        </w:rPr>
        <w:t xml:space="preserve"> г.</w:t>
      </w:r>
      <w:r w:rsidR="001141D3" w:rsidRPr="00525D34">
        <w:rPr>
          <w:rFonts w:ascii="Times New Roman" w:hAnsi="Times New Roman"/>
          <w:kern w:val="36"/>
          <w:sz w:val="24"/>
          <w:szCs w:val="24"/>
        </w:rPr>
        <w:t xml:space="preserve"> № 402-ФЗ </w:t>
      </w:r>
      <w:r w:rsidR="001141D3" w:rsidRPr="00525D34">
        <w:rPr>
          <w:rFonts w:ascii="Times New Roman" w:hAnsi="Times New Roman"/>
          <w:sz w:val="24"/>
          <w:szCs w:val="24"/>
        </w:rPr>
        <w:t>"О бухгалтерском уч</w:t>
      </w:r>
      <w:r w:rsidR="00E6153D" w:rsidRPr="00525D34">
        <w:rPr>
          <w:rFonts w:ascii="Times New Roman" w:hAnsi="Times New Roman"/>
          <w:sz w:val="24"/>
          <w:szCs w:val="24"/>
        </w:rPr>
        <w:t>ё</w:t>
      </w:r>
      <w:r w:rsidR="001141D3" w:rsidRPr="00525D34">
        <w:rPr>
          <w:rFonts w:ascii="Times New Roman" w:hAnsi="Times New Roman"/>
          <w:sz w:val="24"/>
          <w:szCs w:val="24"/>
        </w:rPr>
        <w:t>те"</w:t>
      </w:r>
      <w:r w:rsidRPr="00525D34">
        <w:rPr>
          <w:rFonts w:ascii="Times New Roman" w:hAnsi="Times New Roman"/>
          <w:sz w:val="24"/>
          <w:szCs w:val="24"/>
        </w:rPr>
        <w:t>);</w:t>
      </w:r>
    </w:p>
    <w:p w14:paraId="506179E3" w14:textId="1396B4F5" w:rsidR="000A23B2" w:rsidRPr="00525D34" w:rsidRDefault="000A23B2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525D34">
        <w:rPr>
          <w:rFonts w:ascii="Times New Roman" w:hAnsi="Times New Roman"/>
          <w:bCs/>
          <w:sz w:val="24"/>
          <w:szCs w:val="24"/>
        </w:rPr>
        <w:t>-нормативно</w:t>
      </w:r>
      <w:r w:rsidR="00791C8E" w:rsidRPr="00525D34">
        <w:rPr>
          <w:rFonts w:ascii="Times New Roman" w:hAnsi="Times New Roman"/>
          <w:bCs/>
          <w:sz w:val="24"/>
          <w:szCs w:val="24"/>
        </w:rPr>
        <w:t xml:space="preserve"> </w:t>
      </w:r>
      <w:r w:rsidRPr="00525D34">
        <w:rPr>
          <w:rFonts w:ascii="Times New Roman" w:hAnsi="Times New Roman"/>
          <w:bCs/>
          <w:sz w:val="24"/>
          <w:szCs w:val="24"/>
        </w:rPr>
        <w:t>- правовыми актами муниципального района Алексеевский;</w:t>
      </w:r>
    </w:p>
    <w:p w14:paraId="262201B6" w14:textId="7EBB7B69" w:rsidR="00E7251B" w:rsidRPr="00525D34" w:rsidRDefault="00E7251B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525D34">
        <w:rPr>
          <w:rFonts w:ascii="Times New Roman" w:hAnsi="Times New Roman"/>
          <w:bCs/>
          <w:sz w:val="24"/>
          <w:szCs w:val="24"/>
        </w:rPr>
        <w:lastRenderedPageBreak/>
        <w:t>-нормативно</w:t>
      </w:r>
      <w:r w:rsidR="00791C8E" w:rsidRPr="00525D34">
        <w:rPr>
          <w:rFonts w:ascii="Times New Roman" w:hAnsi="Times New Roman"/>
          <w:bCs/>
          <w:sz w:val="24"/>
          <w:szCs w:val="24"/>
        </w:rPr>
        <w:t xml:space="preserve"> </w:t>
      </w:r>
      <w:r w:rsidRPr="00525D34">
        <w:rPr>
          <w:rFonts w:ascii="Times New Roman" w:hAnsi="Times New Roman"/>
          <w:bCs/>
          <w:sz w:val="24"/>
          <w:szCs w:val="24"/>
        </w:rPr>
        <w:t xml:space="preserve">- </w:t>
      </w:r>
      <w:proofErr w:type="gramStart"/>
      <w:r w:rsidRPr="00525D34">
        <w:rPr>
          <w:rFonts w:ascii="Times New Roman" w:hAnsi="Times New Roman"/>
          <w:bCs/>
          <w:sz w:val="24"/>
          <w:szCs w:val="24"/>
        </w:rPr>
        <w:t>правовыми  актами</w:t>
      </w:r>
      <w:proofErr w:type="gramEnd"/>
      <w:r w:rsidRPr="00525D34">
        <w:rPr>
          <w:rFonts w:ascii="Times New Roman" w:hAnsi="Times New Roman"/>
          <w:bCs/>
          <w:sz w:val="24"/>
          <w:szCs w:val="24"/>
        </w:rPr>
        <w:t xml:space="preserve"> сельского поселения </w:t>
      </w:r>
      <w:r w:rsidR="00DD1BDB" w:rsidRPr="00525D34">
        <w:rPr>
          <w:rFonts w:ascii="Times New Roman" w:hAnsi="Times New Roman"/>
          <w:bCs/>
          <w:sz w:val="24"/>
          <w:szCs w:val="24"/>
        </w:rPr>
        <w:t xml:space="preserve"> </w:t>
      </w:r>
      <w:r w:rsidR="00525D34" w:rsidRPr="00525D34">
        <w:rPr>
          <w:rFonts w:ascii="Times New Roman" w:hAnsi="Times New Roman"/>
          <w:bCs/>
          <w:sz w:val="24"/>
          <w:szCs w:val="24"/>
        </w:rPr>
        <w:t>Герасимовка</w:t>
      </w:r>
      <w:r w:rsidRPr="00525D34">
        <w:rPr>
          <w:rFonts w:ascii="Times New Roman" w:hAnsi="Times New Roman"/>
          <w:bCs/>
          <w:sz w:val="24"/>
          <w:szCs w:val="24"/>
        </w:rPr>
        <w:t>;</w:t>
      </w:r>
    </w:p>
    <w:p w14:paraId="3DFE9163" w14:textId="1A2D11BD" w:rsidR="000A23B2" w:rsidRPr="00525D34" w:rsidRDefault="000A23B2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525D34">
        <w:rPr>
          <w:rFonts w:ascii="Times New Roman" w:hAnsi="Times New Roman"/>
          <w:bCs/>
          <w:sz w:val="24"/>
          <w:szCs w:val="24"/>
        </w:rPr>
        <w:t xml:space="preserve">-другими нормативными актами. </w:t>
      </w:r>
    </w:p>
    <w:p w14:paraId="33EBFEB9" w14:textId="33E059E2" w:rsidR="00792BAE" w:rsidRPr="00525D34" w:rsidRDefault="00C271D2" w:rsidP="00E7251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25D34">
        <w:rPr>
          <w:rFonts w:ascii="Times New Roman" w:hAnsi="Times New Roman"/>
          <w:sz w:val="24"/>
          <w:szCs w:val="24"/>
        </w:rPr>
        <w:t>До начала осуществления контрольного мероприятия был вруч</w:t>
      </w:r>
      <w:r w:rsidR="00791C8E" w:rsidRPr="00525D34">
        <w:rPr>
          <w:rFonts w:ascii="Times New Roman" w:hAnsi="Times New Roman"/>
          <w:sz w:val="24"/>
          <w:szCs w:val="24"/>
        </w:rPr>
        <w:t>ё</w:t>
      </w:r>
      <w:r w:rsidRPr="00525D34">
        <w:rPr>
          <w:rFonts w:ascii="Times New Roman" w:hAnsi="Times New Roman"/>
          <w:sz w:val="24"/>
          <w:szCs w:val="24"/>
        </w:rPr>
        <w:t>н запрос о предоставлении документов и информации для проведения контрольного мероприятия.</w:t>
      </w:r>
    </w:p>
    <w:p w14:paraId="2F555889" w14:textId="10317447" w:rsidR="003D2248" w:rsidRPr="00525D34" w:rsidRDefault="00B15FFE" w:rsidP="00E725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D34">
        <w:rPr>
          <w:rFonts w:ascii="Times New Roman" w:hAnsi="Times New Roman"/>
          <w:sz w:val="24"/>
          <w:szCs w:val="24"/>
        </w:rPr>
        <w:t>Настоящим контрольным мероприятием установлено:</w:t>
      </w:r>
    </w:p>
    <w:p w14:paraId="1F00A905" w14:textId="230DFC3E" w:rsidR="00744B49" w:rsidRPr="00525D34" w:rsidRDefault="00B15FFE" w:rsidP="00C433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525D34">
        <w:rPr>
          <w:rFonts w:ascii="Times New Roman" w:hAnsi="Times New Roman"/>
          <w:sz w:val="24"/>
          <w:szCs w:val="24"/>
        </w:rPr>
        <w:t xml:space="preserve"> </w:t>
      </w:r>
      <w:r w:rsidRPr="00525D34">
        <w:rPr>
          <w:rFonts w:ascii="Times New Roman" w:hAnsi="Times New Roman"/>
          <w:sz w:val="18"/>
          <w:szCs w:val="18"/>
        </w:rPr>
        <w:t xml:space="preserve">(описание с учетом требований пунктов </w:t>
      </w:r>
      <w:hyperlink r:id="rId12" w:anchor="l52" w:history="1">
        <w:r w:rsidRPr="00525D34">
          <w:rPr>
            <w:rFonts w:ascii="Times New Roman" w:hAnsi="Times New Roman"/>
            <w:sz w:val="18"/>
            <w:szCs w:val="18"/>
            <w:u w:val="single"/>
          </w:rPr>
          <w:t>50</w:t>
        </w:r>
      </w:hyperlink>
      <w:r w:rsidRPr="00525D34">
        <w:rPr>
          <w:rFonts w:ascii="Times New Roman" w:hAnsi="Times New Roman"/>
          <w:sz w:val="18"/>
          <w:szCs w:val="18"/>
        </w:rPr>
        <w:t xml:space="preserve"> - </w:t>
      </w:r>
      <w:hyperlink r:id="rId13" w:anchor="l108" w:history="1">
        <w:r w:rsidRPr="00525D34">
          <w:rPr>
            <w:rFonts w:ascii="Times New Roman" w:hAnsi="Times New Roman"/>
            <w:sz w:val="18"/>
            <w:szCs w:val="18"/>
            <w:u w:val="single"/>
          </w:rPr>
          <w:t>52</w:t>
        </w:r>
      </w:hyperlink>
      <w:r w:rsidRPr="00525D34">
        <w:rPr>
          <w:rFonts w:ascii="Times New Roman" w:hAnsi="Times New Roman"/>
          <w:sz w:val="18"/>
          <w:szCs w:val="18"/>
        </w:rPr>
        <w:t xml:space="preserve"> федерального стандарта N 1235</w:t>
      </w:r>
      <w:r w:rsidR="00E6153D" w:rsidRPr="00525D34">
        <w:rPr>
          <w:rFonts w:ascii="Times New Roman" w:hAnsi="Times New Roman"/>
          <w:sz w:val="18"/>
          <w:szCs w:val="18"/>
        </w:rPr>
        <w:t xml:space="preserve"> </w:t>
      </w:r>
      <w:r w:rsidRPr="00525D34">
        <w:rPr>
          <w:rFonts w:ascii="Times New Roman" w:hAnsi="Times New Roman"/>
          <w:sz w:val="18"/>
          <w:szCs w:val="18"/>
        </w:rPr>
        <w:t>провед</w:t>
      </w:r>
      <w:r w:rsidR="00E6153D" w:rsidRPr="00525D34">
        <w:rPr>
          <w:rFonts w:ascii="Times New Roman" w:hAnsi="Times New Roman"/>
          <w:sz w:val="18"/>
          <w:szCs w:val="18"/>
        </w:rPr>
        <w:t>ё</w:t>
      </w:r>
      <w:r w:rsidRPr="00525D34">
        <w:rPr>
          <w:rFonts w:ascii="Times New Roman" w:hAnsi="Times New Roman"/>
          <w:sz w:val="18"/>
          <w:szCs w:val="18"/>
        </w:rPr>
        <w:t>нной работы, ответственных должностных лиц объекта контроля (объекта встречной проверки), а также иные факты,  установленные в ходе контрольных мероприятий).</w:t>
      </w:r>
    </w:p>
    <w:p w14:paraId="33BEBAC6" w14:textId="275D6CF2" w:rsidR="00726332" w:rsidRPr="002E5011" w:rsidRDefault="00726332" w:rsidP="00C433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18"/>
          <w:szCs w:val="18"/>
        </w:rPr>
      </w:pPr>
    </w:p>
    <w:p w14:paraId="36505D4E" w14:textId="6E473C7E" w:rsidR="001005FB" w:rsidRPr="00790767" w:rsidRDefault="00BB36C0" w:rsidP="001005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0767">
        <w:rPr>
          <w:rFonts w:ascii="Times New Roman" w:hAnsi="Times New Roman"/>
          <w:sz w:val="24"/>
          <w:szCs w:val="24"/>
        </w:rPr>
        <w:t>В соответствии со стать</w:t>
      </w:r>
      <w:r w:rsidR="00EC28AF">
        <w:rPr>
          <w:rFonts w:ascii="Times New Roman" w:hAnsi="Times New Roman"/>
          <w:sz w:val="24"/>
          <w:szCs w:val="24"/>
        </w:rPr>
        <w:t>ё</w:t>
      </w:r>
      <w:r w:rsidRPr="00790767">
        <w:rPr>
          <w:rFonts w:ascii="Times New Roman" w:hAnsi="Times New Roman"/>
          <w:sz w:val="24"/>
          <w:szCs w:val="24"/>
        </w:rPr>
        <w:t xml:space="preserve">й </w:t>
      </w:r>
      <w:r w:rsidR="004B02B6" w:rsidRPr="00790767">
        <w:rPr>
          <w:rFonts w:ascii="Times New Roman" w:hAnsi="Times New Roman"/>
          <w:sz w:val="24"/>
          <w:szCs w:val="24"/>
        </w:rPr>
        <w:t>1</w:t>
      </w:r>
      <w:r w:rsidRPr="00790767">
        <w:rPr>
          <w:rFonts w:ascii="Times New Roman" w:hAnsi="Times New Roman"/>
          <w:sz w:val="24"/>
          <w:szCs w:val="24"/>
        </w:rPr>
        <w:t>60.1 Бюджетного кодекса РФ  в сельском поселени</w:t>
      </w:r>
      <w:r w:rsidR="00E6153D" w:rsidRPr="00790767">
        <w:rPr>
          <w:rFonts w:ascii="Times New Roman" w:hAnsi="Times New Roman"/>
          <w:sz w:val="24"/>
          <w:szCs w:val="24"/>
        </w:rPr>
        <w:t>и</w:t>
      </w:r>
      <w:r w:rsidRPr="00790767">
        <w:rPr>
          <w:rFonts w:ascii="Times New Roman" w:hAnsi="Times New Roman"/>
          <w:sz w:val="24"/>
          <w:szCs w:val="24"/>
        </w:rPr>
        <w:t xml:space="preserve"> </w:t>
      </w:r>
      <w:r w:rsidR="00525D34" w:rsidRPr="00790767">
        <w:rPr>
          <w:rFonts w:ascii="Times New Roman" w:hAnsi="Times New Roman"/>
          <w:sz w:val="24"/>
          <w:szCs w:val="24"/>
        </w:rPr>
        <w:t>Герасимовка</w:t>
      </w:r>
      <w:r w:rsidRPr="00790767">
        <w:rPr>
          <w:rFonts w:ascii="Times New Roman" w:hAnsi="Times New Roman"/>
          <w:sz w:val="24"/>
          <w:szCs w:val="24"/>
        </w:rPr>
        <w:t xml:space="preserve"> разработан и утвержд</w:t>
      </w:r>
      <w:r w:rsidR="00E6153D" w:rsidRPr="00790767">
        <w:rPr>
          <w:rFonts w:ascii="Times New Roman" w:hAnsi="Times New Roman"/>
          <w:sz w:val="24"/>
          <w:szCs w:val="24"/>
        </w:rPr>
        <w:t>ё</w:t>
      </w:r>
      <w:r w:rsidRPr="00790767">
        <w:rPr>
          <w:rFonts w:ascii="Times New Roman" w:hAnsi="Times New Roman"/>
          <w:sz w:val="24"/>
          <w:szCs w:val="24"/>
        </w:rPr>
        <w:t xml:space="preserve">н </w:t>
      </w:r>
      <w:r w:rsidR="001005FB" w:rsidRPr="00790767">
        <w:rPr>
          <w:rFonts w:ascii="Times New Roman" w:hAnsi="Times New Roman"/>
          <w:sz w:val="24"/>
          <w:szCs w:val="24"/>
        </w:rPr>
        <w:t xml:space="preserve">Перечень главных администраторов доходов бюджета сельского поселения </w:t>
      </w:r>
      <w:r w:rsidR="00525D34" w:rsidRPr="00790767">
        <w:rPr>
          <w:rFonts w:ascii="Times New Roman" w:hAnsi="Times New Roman"/>
          <w:sz w:val="24"/>
          <w:szCs w:val="24"/>
        </w:rPr>
        <w:t>Герасимовка</w:t>
      </w:r>
      <w:r w:rsidR="001005FB" w:rsidRPr="00790767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</w:t>
      </w:r>
      <w:r w:rsidR="0018203D" w:rsidRPr="00790767">
        <w:rPr>
          <w:rFonts w:ascii="Times New Roman" w:hAnsi="Times New Roman"/>
          <w:sz w:val="24"/>
          <w:szCs w:val="24"/>
        </w:rPr>
        <w:t xml:space="preserve"> и закрепл</w:t>
      </w:r>
      <w:r w:rsidR="00363CD5">
        <w:rPr>
          <w:rFonts w:ascii="Times New Roman" w:hAnsi="Times New Roman"/>
          <w:sz w:val="24"/>
          <w:szCs w:val="24"/>
        </w:rPr>
        <w:t>ё</w:t>
      </w:r>
      <w:r w:rsidR="0018203D" w:rsidRPr="00790767">
        <w:rPr>
          <w:rFonts w:ascii="Times New Roman" w:hAnsi="Times New Roman"/>
          <w:sz w:val="24"/>
          <w:szCs w:val="24"/>
        </w:rPr>
        <w:t>нные за ним  доходы бюджета сельского поселения Герасимовка  муниципального района Алексеевский Самарской области на 2023 год и на плановый период 2024 и 2025 годов</w:t>
      </w:r>
      <w:r w:rsidR="001005FB" w:rsidRPr="00790767">
        <w:rPr>
          <w:rFonts w:ascii="Times New Roman" w:hAnsi="Times New Roman"/>
          <w:sz w:val="24"/>
          <w:szCs w:val="24"/>
        </w:rPr>
        <w:t xml:space="preserve"> </w:t>
      </w:r>
      <w:r w:rsidR="00A02EE4" w:rsidRPr="00790767">
        <w:rPr>
          <w:rFonts w:ascii="Times New Roman" w:hAnsi="Times New Roman"/>
          <w:sz w:val="24"/>
          <w:szCs w:val="24"/>
        </w:rPr>
        <w:t>(</w:t>
      </w:r>
      <w:r w:rsidR="001005FB" w:rsidRPr="00790767">
        <w:rPr>
          <w:rFonts w:ascii="Times New Roman" w:hAnsi="Times New Roman"/>
          <w:sz w:val="24"/>
          <w:szCs w:val="24"/>
        </w:rPr>
        <w:t>Постановление  сельского поселения</w:t>
      </w:r>
      <w:r w:rsidR="00525D34" w:rsidRPr="00790767">
        <w:rPr>
          <w:rFonts w:ascii="Times New Roman" w:hAnsi="Times New Roman"/>
          <w:sz w:val="24"/>
          <w:szCs w:val="24"/>
        </w:rPr>
        <w:t xml:space="preserve"> Герасимовка</w:t>
      </w:r>
      <w:r w:rsidR="001005FB" w:rsidRPr="00790767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 от</w:t>
      </w:r>
      <w:r w:rsidR="0018203D" w:rsidRPr="00790767">
        <w:rPr>
          <w:rFonts w:ascii="Times New Roman" w:hAnsi="Times New Roman"/>
          <w:sz w:val="24"/>
          <w:szCs w:val="24"/>
        </w:rPr>
        <w:t xml:space="preserve"> 23.09.2022</w:t>
      </w:r>
      <w:r w:rsidR="001005FB" w:rsidRPr="00790767">
        <w:rPr>
          <w:rFonts w:ascii="Times New Roman" w:hAnsi="Times New Roman"/>
          <w:sz w:val="24"/>
          <w:szCs w:val="24"/>
        </w:rPr>
        <w:t xml:space="preserve"> №</w:t>
      </w:r>
      <w:r w:rsidR="0018203D" w:rsidRPr="00790767">
        <w:rPr>
          <w:rFonts w:ascii="Times New Roman" w:hAnsi="Times New Roman"/>
          <w:sz w:val="24"/>
          <w:szCs w:val="24"/>
        </w:rPr>
        <w:t xml:space="preserve"> 13 А</w:t>
      </w:r>
      <w:r w:rsidR="001005FB" w:rsidRPr="00790767">
        <w:rPr>
          <w:rFonts w:ascii="Times New Roman" w:hAnsi="Times New Roman"/>
          <w:sz w:val="24"/>
          <w:szCs w:val="24"/>
        </w:rPr>
        <w:t xml:space="preserve"> «Об утверждении перечня главных администраторов доходов бюджета сельского поселения </w:t>
      </w:r>
      <w:r w:rsidR="00702DAA" w:rsidRPr="00790767">
        <w:rPr>
          <w:rFonts w:ascii="Times New Roman" w:hAnsi="Times New Roman"/>
          <w:sz w:val="24"/>
          <w:szCs w:val="24"/>
        </w:rPr>
        <w:t>Герасимовка</w:t>
      </w:r>
      <w:r w:rsidR="00FE2DD7" w:rsidRPr="00790767">
        <w:rPr>
          <w:rFonts w:ascii="Times New Roman" w:hAnsi="Times New Roman"/>
          <w:sz w:val="24"/>
          <w:szCs w:val="24"/>
        </w:rPr>
        <w:t xml:space="preserve"> </w:t>
      </w:r>
      <w:r w:rsidR="001005FB" w:rsidRPr="00790767">
        <w:rPr>
          <w:rFonts w:ascii="Times New Roman" w:hAnsi="Times New Roman"/>
          <w:sz w:val="24"/>
          <w:szCs w:val="24"/>
        </w:rPr>
        <w:t>муниципального района Алексеевский Самарской области</w:t>
      </w:r>
      <w:r w:rsidR="0018203D" w:rsidRPr="00790767">
        <w:rPr>
          <w:rFonts w:ascii="Times New Roman" w:hAnsi="Times New Roman"/>
          <w:sz w:val="24"/>
          <w:szCs w:val="24"/>
        </w:rPr>
        <w:t xml:space="preserve"> и закрепл</w:t>
      </w:r>
      <w:r w:rsidR="00363CD5">
        <w:rPr>
          <w:rFonts w:ascii="Times New Roman" w:hAnsi="Times New Roman"/>
          <w:sz w:val="24"/>
          <w:szCs w:val="24"/>
        </w:rPr>
        <w:t>ё</w:t>
      </w:r>
      <w:r w:rsidR="0018203D" w:rsidRPr="00790767">
        <w:rPr>
          <w:rFonts w:ascii="Times New Roman" w:hAnsi="Times New Roman"/>
          <w:sz w:val="24"/>
          <w:szCs w:val="24"/>
        </w:rPr>
        <w:t>нные за ним  доходы бюджета сельского поселения Герасимовка  муниципального района Алексеевский Самарской области на 2023 год и на плановый период 2024 и 2025 годов</w:t>
      </w:r>
      <w:r w:rsidR="00702DAA" w:rsidRPr="00790767">
        <w:rPr>
          <w:rFonts w:ascii="Times New Roman" w:hAnsi="Times New Roman"/>
          <w:sz w:val="24"/>
          <w:szCs w:val="24"/>
        </w:rPr>
        <w:t>»</w:t>
      </w:r>
      <w:r w:rsidR="004B02B6" w:rsidRPr="00790767">
        <w:rPr>
          <w:rFonts w:ascii="Times New Roman" w:hAnsi="Times New Roman"/>
          <w:sz w:val="24"/>
          <w:szCs w:val="24"/>
        </w:rPr>
        <w:t>).</w:t>
      </w:r>
    </w:p>
    <w:p w14:paraId="41E2AA87" w14:textId="7BC67874" w:rsidR="006E075E" w:rsidRPr="009D70CE" w:rsidRDefault="006E075E" w:rsidP="006E07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D70CE">
        <w:rPr>
          <w:rFonts w:ascii="Times New Roman" w:hAnsi="Times New Roman"/>
          <w:sz w:val="24"/>
          <w:szCs w:val="24"/>
        </w:rPr>
        <w:t xml:space="preserve">В соответствии  с Бюджетным кодексом РФ в сельском поселении  </w:t>
      </w:r>
      <w:r w:rsidR="00702DAA" w:rsidRPr="009D70CE">
        <w:rPr>
          <w:rFonts w:ascii="Times New Roman" w:hAnsi="Times New Roman"/>
          <w:sz w:val="24"/>
          <w:szCs w:val="24"/>
        </w:rPr>
        <w:t>Герасимовка</w:t>
      </w:r>
      <w:r w:rsidRPr="009D70CE">
        <w:rPr>
          <w:rFonts w:ascii="Times New Roman" w:hAnsi="Times New Roman"/>
          <w:sz w:val="24"/>
          <w:szCs w:val="24"/>
        </w:rPr>
        <w:t xml:space="preserve">  </w:t>
      </w:r>
      <w:r w:rsidR="00C34E45" w:rsidRPr="009D70CE">
        <w:rPr>
          <w:rFonts w:ascii="Times New Roman" w:hAnsi="Times New Roman"/>
          <w:sz w:val="24"/>
          <w:szCs w:val="24"/>
        </w:rPr>
        <w:t xml:space="preserve"> муниципального района Алексеевский  Самарской области </w:t>
      </w:r>
      <w:r w:rsidRPr="009D70CE">
        <w:rPr>
          <w:rFonts w:ascii="Times New Roman" w:hAnsi="Times New Roman"/>
          <w:sz w:val="24"/>
          <w:szCs w:val="24"/>
        </w:rPr>
        <w:t xml:space="preserve">Решением Собрания Представителей сельского поселения </w:t>
      </w:r>
      <w:r w:rsidR="00702DAA" w:rsidRPr="009D70CE">
        <w:rPr>
          <w:rFonts w:ascii="Times New Roman" w:hAnsi="Times New Roman"/>
          <w:sz w:val="24"/>
          <w:szCs w:val="24"/>
        </w:rPr>
        <w:t>Герасимовка</w:t>
      </w:r>
      <w:r w:rsidRPr="009D70CE">
        <w:rPr>
          <w:rFonts w:ascii="Times New Roman" w:hAnsi="Times New Roman"/>
          <w:sz w:val="24"/>
          <w:szCs w:val="24"/>
        </w:rPr>
        <w:t xml:space="preserve"> </w:t>
      </w:r>
      <w:r w:rsidR="00C34E45" w:rsidRPr="009D70CE">
        <w:rPr>
          <w:rFonts w:ascii="Times New Roman" w:hAnsi="Times New Roman"/>
          <w:sz w:val="24"/>
          <w:szCs w:val="24"/>
        </w:rPr>
        <w:t xml:space="preserve">муниципального района  Алексеевский Самарской области </w:t>
      </w:r>
      <w:r w:rsidRPr="009D70CE">
        <w:rPr>
          <w:rFonts w:ascii="Times New Roman" w:hAnsi="Times New Roman"/>
          <w:sz w:val="24"/>
          <w:szCs w:val="24"/>
        </w:rPr>
        <w:t xml:space="preserve">от </w:t>
      </w:r>
      <w:r w:rsidR="00C34E45" w:rsidRPr="009D70CE">
        <w:rPr>
          <w:rFonts w:ascii="Times New Roman" w:hAnsi="Times New Roman"/>
          <w:sz w:val="24"/>
          <w:szCs w:val="24"/>
        </w:rPr>
        <w:t>20 декабря 2022</w:t>
      </w:r>
      <w:r w:rsidRPr="009D70CE">
        <w:rPr>
          <w:rFonts w:ascii="Times New Roman" w:hAnsi="Times New Roman"/>
          <w:sz w:val="24"/>
          <w:szCs w:val="24"/>
        </w:rPr>
        <w:t xml:space="preserve"> г</w:t>
      </w:r>
      <w:r w:rsidR="00851087" w:rsidRPr="009D70CE">
        <w:rPr>
          <w:rFonts w:ascii="Times New Roman" w:hAnsi="Times New Roman"/>
          <w:sz w:val="24"/>
          <w:szCs w:val="24"/>
        </w:rPr>
        <w:t>.</w:t>
      </w:r>
      <w:r w:rsidRPr="009D70CE">
        <w:rPr>
          <w:rFonts w:ascii="Times New Roman" w:hAnsi="Times New Roman"/>
          <w:sz w:val="24"/>
          <w:szCs w:val="24"/>
        </w:rPr>
        <w:t xml:space="preserve"> №</w:t>
      </w:r>
      <w:r w:rsidR="00C34E45" w:rsidRPr="009D70CE">
        <w:rPr>
          <w:rFonts w:ascii="Times New Roman" w:hAnsi="Times New Roman"/>
          <w:sz w:val="24"/>
          <w:szCs w:val="24"/>
        </w:rPr>
        <w:t xml:space="preserve"> 95</w:t>
      </w:r>
      <w:r w:rsidRPr="009D70CE">
        <w:rPr>
          <w:rFonts w:ascii="Times New Roman" w:hAnsi="Times New Roman"/>
          <w:sz w:val="24"/>
          <w:szCs w:val="24"/>
        </w:rPr>
        <w:t xml:space="preserve"> «Об утверждении Положения о бюджетном устройстве и бюджетном процессе в сельском поселении </w:t>
      </w:r>
      <w:r w:rsidR="00702DAA" w:rsidRPr="009D70CE">
        <w:rPr>
          <w:rFonts w:ascii="Times New Roman" w:hAnsi="Times New Roman"/>
          <w:sz w:val="24"/>
          <w:szCs w:val="24"/>
        </w:rPr>
        <w:t>Герасимовка</w:t>
      </w:r>
      <w:r w:rsidRPr="009D70CE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</w:t>
      </w:r>
      <w:r w:rsidR="00C34E45" w:rsidRPr="009D70CE">
        <w:rPr>
          <w:rFonts w:ascii="Times New Roman" w:hAnsi="Times New Roman"/>
          <w:sz w:val="24"/>
          <w:szCs w:val="24"/>
        </w:rPr>
        <w:t xml:space="preserve"> в новой редакции</w:t>
      </w:r>
      <w:r w:rsidRPr="009D70CE">
        <w:rPr>
          <w:rFonts w:ascii="Times New Roman" w:hAnsi="Times New Roman"/>
          <w:sz w:val="24"/>
          <w:szCs w:val="24"/>
        </w:rPr>
        <w:t xml:space="preserve">»  утверждено  Положение о бюджетном устройстве и бюджетном процессе в сельском поселении  </w:t>
      </w:r>
      <w:r w:rsidR="005A3097" w:rsidRPr="009D70CE">
        <w:rPr>
          <w:rFonts w:ascii="Times New Roman" w:hAnsi="Times New Roman"/>
          <w:sz w:val="24"/>
          <w:szCs w:val="24"/>
        </w:rPr>
        <w:t>Герасимовка</w:t>
      </w:r>
      <w:r w:rsidRPr="009D70CE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 </w:t>
      </w:r>
      <w:r w:rsidR="00790767" w:rsidRPr="009D70CE">
        <w:rPr>
          <w:rFonts w:ascii="Times New Roman" w:hAnsi="Times New Roman"/>
          <w:sz w:val="24"/>
          <w:szCs w:val="24"/>
        </w:rPr>
        <w:t xml:space="preserve"> в новой редакции</w:t>
      </w:r>
      <w:r w:rsidR="001A2678">
        <w:rPr>
          <w:rFonts w:ascii="Times New Roman" w:hAnsi="Times New Roman"/>
          <w:sz w:val="24"/>
          <w:szCs w:val="24"/>
        </w:rPr>
        <w:t xml:space="preserve">, этот документ </w:t>
      </w:r>
      <w:r w:rsidRPr="009D70CE">
        <w:rPr>
          <w:rFonts w:ascii="Times New Roman" w:hAnsi="Times New Roman"/>
          <w:sz w:val="24"/>
          <w:szCs w:val="24"/>
        </w:rPr>
        <w:t xml:space="preserve"> </w:t>
      </w:r>
      <w:r w:rsidR="001A2678">
        <w:rPr>
          <w:rFonts w:ascii="Times New Roman" w:hAnsi="Times New Roman"/>
          <w:sz w:val="24"/>
          <w:szCs w:val="24"/>
        </w:rPr>
        <w:t>действовал</w:t>
      </w:r>
      <w:r w:rsidRPr="009D70CE">
        <w:rPr>
          <w:rFonts w:ascii="Times New Roman" w:hAnsi="Times New Roman"/>
          <w:sz w:val="24"/>
          <w:szCs w:val="24"/>
        </w:rPr>
        <w:t xml:space="preserve"> до 2</w:t>
      </w:r>
      <w:r w:rsidR="00C34E45" w:rsidRPr="009D70CE">
        <w:rPr>
          <w:rFonts w:ascii="Times New Roman" w:hAnsi="Times New Roman"/>
          <w:sz w:val="24"/>
          <w:szCs w:val="24"/>
        </w:rPr>
        <w:t>4</w:t>
      </w:r>
      <w:r w:rsidRPr="009D70CE">
        <w:rPr>
          <w:rFonts w:ascii="Times New Roman" w:hAnsi="Times New Roman"/>
          <w:sz w:val="24"/>
          <w:szCs w:val="24"/>
        </w:rPr>
        <w:t xml:space="preserve"> </w:t>
      </w:r>
      <w:r w:rsidR="00C34E45" w:rsidRPr="009D70CE">
        <w:rPr>
          <w:rFonts w:ascii="Times New Roman" w:hAnsi="Times New Roman"/>
          <w:sz w:val="24"/>
          <w:szCs w:val="24"/>
        </w:rPr>
        <w:t xml:space="preserve">декабря </w:t>
      </w:r>
      <w:r w:rsidRPr="009D70CE">
        <w:rPr>
          <w:rFonts w:ascii="Times New Roman" w:hAnsi="Times New Roman"/>
          <w:sz w:val="24"/>
          <w:szCs w:val="24"/>
        </w:rPr>
        <w:t xml:space="preserve"> 2024 г. </w:t>
      </w:r>
    </w:p>
    <w:p w14:paraId="441856D9" w14:textId="28A4E781" w:rsidR="001005FB" w:rsidRPr="009D70CE" w:rsidRDefault="00C34F83" w:rsidP="001005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D70CE">
        <w:rPr>
          <w:rFonts w:ascii="Times New Roman" w:hAnsi="Times New Roman"/>
          <w:sz w:val="24"/>
          <w:szCs w:val="24"/>
        </w:rPr>
        <w:t>В соответствии  с Бюджетн</w:t>
      </w:r>
      <w:r w:rsidR="00CF74BB" w:rsidRPr="009D70CE">
        <w:rPr>
          <w:rFonts w:ascii="Times New Roman" w:hAnsi="Times New Roman"/>
          <w:sz w:val="24"/>
          <w:szCs w:val="24"/>
        </w:rPr>
        <w:t>ы</w:t>
      </w:r>
      <w:r w:rsidRPr="009D70CE">
        <w:rPr>
          <w:rFonts w:ascii="Times New Roman" w:hAnsi="Times New Roman"/>
          <w:sz w:val="24"/>
          <w:szCs w:val="24"/>
        </w:rPr>
        <w:t>м кодексом РФ</w:t>
      </w:r>
      <w:r w:rsidR="00790767" w:rsidRPr="009D70CE">
        <w:rPr>
          <w:rFonts w:ascii="Times New Roman" w:hAnsi="Times New Roman"/>
          <w:sz w:val="24"/>
          <w:szCs w:val="24"/>
        </w:rPr>
        <w:t xml:space="preserve"> </w:t>
      </w:r>
      <w:r w:rsidRPr="009D70CE">
        <w:rPr>
          <w:rFonts w:ascii="Times New Roman" w:hAnsi="Times New Roman"/>
          <w:sz w:val="24"/>
          <w:szCs w:val="24"/>
        </w:rPr>
        <w:t xml:space="preserve"> в сельском поселени</w:t>
      </w:r>
      <w:r w:rsidR="00E6153D" w:rsidRPr="009D70CE">
        <w:rPr>
          <w:rFonts w:ascii="Times New Roman" w:hAnsi="Times New Roman"/>
          <w:sz w:val="24"/>
          <w:szCs w:val="24"/>
        </w:rPr>
        <w:t xml:space="preserve">и </w:t>
      </w:r>
      <w:r w:rsidRPr="009D70CE">
        <w:rPr>
          <w:rFonts w:ascii="Times New Roman" w:hAnsi="Times New Roman"/>
          <w:sz w:val="24"/>
          <w:szCs w:val="24"/>
        </w:rPr>
        <w:t xml:space="preserve"> </w:t>
      </w:r>
      <w:r w:rsidR="005A3097" w:rsidRPr="009D70CE">
        <w:rPr>
          <w:rFonts w:ascii="Times New Roman" w:hAnsi="Times New Roman"/>
          <w:sz w:val="24"/>
          <w:szCs w:val="24"/>
        </w:rPr>
        <w:t>Герасимовка</w:t>
      </w:r>
      <w:r w:rsidR="00F530E8" w:rsidRPr="009D70CE">
        <w:rPr>
          <w:rFonts w:ascii="Times New Roman" w:hAnsi="Times New Roman"/>
          <w:sz w:val="24"/>
          <w:szCs w:val="24"/>
        </w:rPr>
        <w:t xml:space="preserve"> </w:t>
      </w:r>
      <w:r w:rsidRPr="009D70CE">
        <w:rPr>
          <w:rFonts w:ascii="Times New Roman" w:hAnsi="Times New Roman"/>
          <w:sz w:val="24"/>
          <w:szCs w:val="24"/>
        </w:rPr>
        <w:t xml:space="preserve"> </w:t>
      </w:r>
      <w:r w:rsidR="001A2678">
        <w:rPr>
          <w:rFonts w:ascii="Times New Roman" w:hAnsi="Times New Roman"/>
          <w:sz w:val="24"/>
          <w:szCs w:val="24"/>
        </w:rPr>
        <w:t xml:space="preserve"> 25 декабря 2024 г. </w:t>
      </w:r>
      <w:r w:rsidR="001005FB" w:rsidRPr="009D70CE">
        <w:rPr>
          <w:rFonts w:ascii="Times New Roman" w:hAnsi="Times New Roman"/>
          <w:sz w:val="24"/>
          <w:szCs w:val="24"/>
        </w:rPr>
        <w:t>Решение</w:t>
      </w:r>
      <w:r w:rsidRPr="009D70CE">
        <w:rPr>
          <w:rFonts w:ascii="Times New Roman" w:hAnsi="Times New Roman"/>
          <w:sz w:val="24"/>
          <w:szCs w:val="24"/>
        </w:rPr>
        <w:t>м</w:t>
      </w:r>
      <w:r w:rsidR="001005FB" w:rsidRPr="009D70CE">
        <w:rPr>
          <w:rFonts w:ascii="Times New Roman" w:hAnsi="Times New Roman"/>
          <w:sz w:val="24"/>
          <w:szCs w:val="24"/>
        </w:rPr>
        <w:t xml:space="preserve"> Собрани</w:t>
      </w:r>
      <w:r w:rsidRPr="009D70CE">
        <w:rPr>
          <w:rFonts w:ascii="Times New Roman" w:hAnsi="Times New Roman"/>
          <w:sz w:val="24"/>
          <w:szCs w:val="24"/>
        </w:rPr>
        <w:t>я</w:t>
      </w:r>
      <w:r w:rsidR="001005FB" w:rsidRPr="009D70CE">
        <w:rPr>
          <w:rFonts w:ascii="Times New Roman" w:hAnsi="Times New Roman"/>
          <w:sz w:val="24"/>
          <w:szCs w:val="24"/>
        </w:rPr>
        <w:t xml:space="preserve"> Представителей сельского поселения </w:t>
      </w:r>
      <w:r w:rsidR="005A3097" w:rsidRPr="009D70CE">
        <w:rPr>
          <w:rFonts w:ascii="Times New Roman" w:hAnsi="Times New Roman"/>
          <w:sz w:val="24"/>
          <w:szCs w:val="24"/>
        </w:rPr>
        <w:t>Герасимовка</w:t>
      </w:r>
      <w:r w:rsidR="001005FB" w:rsidRPr="009D70CE">
        <w:rPr>
          <w:rFonts w:ascii="Times New Roman" w:hAnsi="Times New Roman"/>
          <w:sz w:val="24"/>
          <w:szCs w:val="24"/>
        </w:rPr>
        <w:t xml:space="preserve"> </w:t>
      </w:r>
      <w:r w:rsidR="00E5627A" w:rsidRPr="009D70CE">
        <w:rPr>
          <w:rFonts w:ascii="Times New Roman" w:hAnsi="Times New Roman"/>
          <w:sz w:val="24"/>
          <w:szCs w:val="24"/>
        </w:rPr>
        <w:t xml:space="preserve"> муниципального района Алексеевский  Самарской области </w:t>
      </w:r>
      <w:r w:rsidR="001005FB" w:rsidRPr="009D70CE">
        <w:rPr>
          <w:rFonts w:ascii="Times New Roman" w:hAnsi="Times New Roman"/>
          <w:sz w:val="24"/>
          <w:szCs w:val="24"/>
        </w:rPr>
        <w:t>от</w:t>
      </w:r>
      <w:r w:rsidR="00E838CC" w:rsidRPr="009D70CE">
        <w:rPr>
          <w:rFonts w:ascii="Times New Roman" w:hAnsi="Times New Roman"/>
          <w:sz w:val="24"/>
          <w:szCs w:val="24"/>
        </w:rPr>
        <w:t xml:space="preserve"> </w:t>
      </w:r>
      <w:r w:rsidR="00E5627A" w:rsidRPr="009D70CE">
        <w:rPr>
          <w:rFonts w:ascii="Times New Roman" w:hAnsi="Times New Roman"/>
          <w:sz w:val="24"/>
          <w:szCs w:val="24"/>
        </w:rPr>
        <w:t>25 декабря 2024</w:t>
      </w:r>
      <w:r w:rsidR="001005FB" w:rsidRPr="009D70CE">
        <w:rPr>
          <w:rFonts w:ascii="Times New Roman" w:hAnsi="Times New Roman"/>
          <w:sz w:val="24"/>
          <w:szCs w:val="24"/>
        </w:rPr>
        <w:t xml:space="preserve"> г</w:t>
      </w:r>
      <w:r w:rsidR="00851087" w:rsidRPr="009D70CE">
        <w:rPr>
          <w:rFonts w:ascii="Times New Roman" w:hAnsi="Times New Roman"/>
          <w:sz w:val="24"/>
          <w:szCs w:val="24"/>
        </w:rPr>
        <w:t>.</w:t>
      </w:r>
      <w:r w:rsidR="001005FB" w:rsidRPr="009D70CE">
        <w:rPr>
          <w:rFonts w:ascii="Times New Roman" w:hAnsi="Times New Roman"/>
          <w:sz w:val="24"/>
          <w:szCs w:val="24"/>
        </w:rPr>
        <w:t xml:space="preserve"> №</w:t>
      </w:r>
      <w:r w:rsidR="00566C84" w:rsidRPr="009D70CE">
        <w:rPr>
          <w:rFonts w:ascii="Times New Roman" w:hAnsi="Times New Roman"/>
          <w:sz w:val="24"/>
          <w:szCs w:val="24"/>
        </w:rPr>
        <w:t xml:space="preserve"> </w:t>
      </w:r>
      <w:r w:rsidR="00E5627A" w:rsidRPr="009D70CE">
        <w:rPr>
          <w:rFonts w:ascii="Times New Roman" w:hAnsi="Times New Roman"/>
          <w:sz w:val="24"/>
          <w:szCs w:val="24"/>
        </w:rPr>
        <w:t>151</w:t>
      </w:r>
      <w:r w:rsidR="001005FB" w:rsidRPr="009D70CE">
        <w:rPr>
          <w:rFonts w:ascii="Times New Roman" w:hAnsi="Times New Roman"/>
          <w:sz w:val="24"/>
          <w:szCs w:val="24"/>
        </w:rPr>
        <w:t xml:space="preserve"> «Об утверждении Положения о бюджетном устройстве и бюджетном процессе в сельском поселении</w:t>
      </w:r>
      <w:r w:rsidR="00FE2DD7" w:rsidRPr="009D70CE">
        <w:rPr>
          <w:rFonts w:ascii="Times New Roman" w:hAnsi="Times New Roman"/>
          <w:sz w:val="24"/>
          <w:szCs w:val="24"/>
        </w:rPr>
        <w:t xml:space="preserve"> </w:t>
      </w:r>
      <w:r w:rsidR="005A3097" w:rsidRPr="009D70CE">
        <w:rPr>
          <w:rFonts w:ascii="Times New Roman" w:hAnsi="Times New Roman"/>
          <w:sz w:val="24"/>
          <w:szCs w:val="24"/>
        </w:rPr>
        <w:t>Герасимовка</w:t>
      </w:r>
      <w:r w:rsidR="001005FB" w:rsidRPr="009D70CE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области»</w:t>
      </w:r>
      <w:r w:rsidR="00E5627A" w:rsidRPr="009D70CE">
        <w:rPr>
          <w:rFonts w:ascii="Times New Roman" w:hAnsi="Times New Roman"/>
          <w:sz w:val="24"/>
          <w:szCs w:val="24"/>
        </w:rPr>
        <w:t xml:space="preserve"> в новой редакции </w:t>
      </w:r>
      <w:r w:rsidRPr="009D70CE">
        <w:rPr>
          <w:rFonts w:ascii="Times New Roman" w:hAnsi="Times New Roman"/>
          <w:sz w:val="24"/>
          <w:szCs w:val="24"/>
        </w:rPr>
        <w:t xml:space="preserve"> утверждено Положение о бюджетном устройстве и бюджетном процессе в сельском поселении </w:t>
      </w:r>
      <w:r w:rsidR="00FE2DD7" w:rsidRPr="009D70CE">
        <w:rPr>
          <w:rFonts w:ascii="Times New Roman" w:hAnsi="Times New Roman"/>
          <w:sz w:val="24"/>
          <w:szCs w:val="24"/>
        </w:rPr>
        <w:t xml:space="preserve"> </w:t>
      </w:r>
      <w:r w:rsidR="005A3097" w:rsidRPr="009D70CE">
        <w:rPr>
          <w:rFonts w:ascii="Times New Roman" w:hAnsi="Times New Roman"/>
          <w:sz w:val="24"/>
          <w:szCs w:val="24"/>
        </w:rPr>
        <w:t>Герасимовка</w:t>
      </w:r>
      <w:r w:rsidRPr="009D70CE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</w:t>
      </w:r>
      <w:r w:rsidR="00E5627A" w:rsidRPr="009D70CE">
        <w:rPr>
          <w:rFonts w:ascii="Times New Roman" w:hAnsi="Times New Roman"/>
          <w:sz w:val="24"/>
          <w:szCs w:val="24"/>
        </w:rPr>
        <w:t xml:space="preserve"> в новой редакции</w:t>
      </w:r>
      <w:r w:rsidR="001A2678">
        <w:rPr>
          <w:rFonts w:ascii="Times New Roman" w:hAnsi="Times New Roman"/>
          <w:sz w:val="24"/>
          <w:szCs w:val="24"/>
        </w:rPr>
        <w:t>.</w:t>
      </w:r>
    </w:p>
    <w:p w14:paraId="6A61D50B" w14:textId="148FD24B" w:rsidR="00CC6AD3" w:rsidRPr="00890044" w:rsidRDefault="00E95478" w:rsidP="0089004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D70CE">
        <w:rPr>
          <w:rFonts w:ascii="Times New Roman" w:hAnsi="Times New Roman"/>
          <w:sz w:val="24"/>
          <w:szCs w:val="24"/>
        </w:rPr>
        <w:t>В соответствии со стать</w:t>
      </w:r>
      <w:r w:rsidR="005515D2">
        <w:rPr>
          <w:rFonts w:ascii="Times New Roman" w:hAnsi="Times New Roman"/>
          <w:sz w:val="24"/>
          <w:szCs w:val="24"/>
        </w:rPr>
        <w:t>ё</w:t>
      </w:r>
      <w:r w:rsidRPr="009D70CE">
        <w:rPr>
          <w:rFonts w:ascii="Times New Roman" w:hAnsi="Times New Roman"/>
          <w:sz w:val="24"/>
          <w:szCs w:val="24"/>
        </w:rPr>
        <w:t xml:space="preserve">й </w:t>
      </w:r>
      <w:r w:rsidR="00F01D47" w:rsidRPr="009D70CE">
        <w:rPr>
          <w:rFonts w:ascii="Times New Roman" w:hAnsi="Times New Roman"/>
          <w:sz w:val="24"/>
          <w:szCs w:val="24"/>
        </w:rPr>
        <w:t>47.2</w:t>
      </w:r>
      <w:r w:rsidRPr="009D70CE">
        <w:rPr>
          <w:rFonts w:ascii="Times New Roman" w:hAnsi="Times New Roman"/>
          <w:sz w:val="24"/>
          <w:szCs w:val="24"/>
        </w:rPr>
        <w:t xml:space="preserve"> Бюджетного кодекса РФ</w:t>
      </w:r>
      <w:r w:rsidR="00E24215" w:rsidRPr="009D70CE">
        <w:rPr>
          <w:rFonts w:ascii="Times New Roman" w:hAnsi="Times New Roman"/>
          <w:sz w:val="24"/>
          <w:szCs w:val="24"/>
        </w:rPr>
        <w:t xml:space="preserve">, постановлением Правительства Российской Федерации от 06.05.2016 №393 «Об общих требованиях к порядку принятия решений о признания безнадежной к </w:t>
      </w:r>
      <w:r w:rsidR="001C5B47" w:rsidRPr="009D70CE">
        <w:rPr>
          <w:rFonts w:ascii="Times New Roman" w:hAnsi="Times New Roman"/>
          <w:sz w:val="24"/>
          <w:szCs w:val="24"/>
        </w:rPr>
        <w:t>взысканию задолженности  по платежам в бюджеты бюджетной системы Российской Федерации»</w:t>
      </w:r>
      <w:r w:rsidR="00E24215" w:rsidRPr="009D70CE">
        <w:rPr>
          <w:rFonts w:ascii="Times New Roman" w:hAnsi="Times New Roman"/>
          <w:sz w:val="24"/>
          <w:szCs w:val="24"/>
        </w:rPr>
        <w:t xml:space="preserve">  </w:t>
      </w:r>
      <w:r w:rsidRPr="009D70CE">
        <w:rPr>
          <w:rFonts w:ascii="Times New Roman" w:hAnsi="Times New Roman"/>
          <w:sz w:val="24"/>
          <w:szCs w:val="24"/>
        </w:rPr>
        <w:t xml:space="preserve">  в сельском поселении Герасимовка разработан и утверждён </w:t>
      </w:r>
      <w:r w:rsidR="00F01D47" w:rsidRPr="009D70CE">
        <w:rPr>
          <w:rFonts w:ascii="Times New Roman" w:hAnsi="Times New Roman"/>
          <w:sz w:val="24"/>
          <w:szCs w:val="24"/>
        </w:rPr>
        <w:t>Порядок принятия решений  о признании безнад</w:t>
      </w:r>
      <w:r w:rsidR="00EA5DB8">
        <w:rPr>
          <w:rFonts w:ascii="Times New Roman" w:hAnsi="Times New Roman"/>
          <w:sz w:val="24"/>
          <w:szCs w:val="24"/>
        </w:rPr>
        <w:t>ё</w:t>
      </w:r>
      <w:r w:rsidR="00F01D47" w:rsidRPr="009D70CE">
        <w:rPr>
          <w:rFonts w:ascii="Times New Roman" w:hAnsi="Times New Roman"/>
          <w:sz w:val="24"/>
          <w:szCs w:val="24"/>
        </w:rPr>
        <w:t>жной к взысканию</w:t>
      </w:r>
      <w:r w:rsidR="00E24215" w:rsidRPr="009D70CE">
        <w:rPr>
          <w:rFonts w:ascii="Times New Roman" w:hAnsi="Times New Roman"/>
          <w:sz w:val="24"/>
          <w:szCs w:val="24"/>
        </w:rPr>
        <w:t xml:space="preserve"> </w:t>
      </w:r>
      <w:r w:rsidR="00F01D47" w:rsidRPr="009D70CE">
        <w:rPr>
          <w:rFonts w:ascii="Times New Roman" w:hAnsi="Times New Roman"/>
          <w:sz w:val="24"/>
          <w:szCs w:val="24"/>
        </w:rPr>
        <w:t xml:space="preserve">задолженности по платежам </w:t>
      </w:r>
      <w:r w:rsidR="00E24215" w:rsidRPr="009D70CE">
        <w:rPr>
          <w:rFonts w:ascii="Times New Roman" w:hAnsi="Times New Roman"/>
          <w:sz w:val="24"/>
          <w:szCs w:val="24"/>
        </w:rPr>
        <w:t xml:space="preserve">в бюджет </w:t>
      </w:r>
      <w:r w:rsidRPr="009D70CE">
        <w:rPr>
          <w:rFonts w:ascii="Times New Roman" w:hAnsi="Times New Roman"/>
          <w:sz w:val="24"/>
          <w:szCs w:val="24"/>
        </w:rPr>
        <w:t>сельского поселения Герасимовка муниципального района Алексеевский Самарской области</w:t>
      </w:r>
      <w:r w:rsidR="009D70CE" w:rsidRPr="009D70CE">
        <w:rPr>
          <w:rFonts w:ascii="Times New Roman" w:hAnsi="Times New Roman"/>
          <w:sz w:val="24"/>
          <w:szCs w:val="24"/>
        </w:rPr>
        <w:t xml:space="preserve"> (Постановление  сельского поселения Герасимовка  муниципального района Алексеевский Самарской области от 20.12.2023 № 34 «Об утверждении Порядка  принятия решений  и признания  безнад</w:t>
      </w:r>
      <w:r w:rsidR="00E3040B">
        <w:rPr>
          <w:rFonts w:ascii="Times New Roman" w:hAnsi="Times New Roman"/>
          <w:sz w:val="24"/>
          <w:szCs w:val="24"/>
        </w:rPr>
        <w:t>ё</w:t>
      </w:r>
      <w:r w:rsidR="009D70CE" w:rsidRPr="009D70CE">
        <w:rPr>
          <w:rFonts w:ascii="Times New Roman" w:hAnsi="Times New Roman"/>
          <w:sz w:val="24"/>
          <w:szCs w:val="24"/>
        </w:rPr>
        <w:t xml:space="preserve">жной  к взысканию  задолженности  по платежам </w:t>
      </w:r>
      <w:r w:rsidR="009D70CE" w:rsidRPr="003A1BA4">
        <w:rPr>
          <w:rFonts w:ascii="Times New Roman" w:hAnsi="Times New Roman"/>
          <w:sz w:val="24"/>
          <w:szCs w:val="24"/>
        </w:rPr>
        <w:t>в бюджет  сельского  поселения Герасимовка муниципального района Алексеевский Самарской области»</w:t>
      </w:r>
      <w:r w:rsidR="00CA723D" w:rsidRPr="003A1BA4">
        <w:rPr>
          <w:rFonts w:ascii="Times New Roman" w:hAnsi="Times New Roman"/>
          <w:sz w:val="24"/>
          <w:szCs w:val="24"/>
        </w:rPr>
        <w:t>)</w:t>
      </w:r>
      <w:r w:rsidR="009D70CE" w:rsidRPr="003A1BA4">
        <w:rPr>
          <w:rFonts w:ascii="Times New Roman" w:hAnsi="Times New Roman"/>
          <w:sz w:val="24"/>
          <w:szCs w:val="24"/>
        </w:rPr>
        <w:t>.</w:t>
      </w:r>
    </w:p>
    <w:p w14:paraId="3E916EBD" w14:textId="3CB1384D" w:rsidR="00CC6AD3" w:rsidRPr="00BD5F0F" w:rsidRDefault="00CC6AD3" w:rsidP="00CC6A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F0F">
        <w:rPr>
          <w:rFonts w:ascii="Times New Roman" w:hAnsi="Times New Roman"/>
          <w:sz w:val="24"/>
          <w:szCs w:val="24"/>
        </w:rPr>
        <w:t>В соответствии со статьёй 160.1 Бюджетного кодекса РФ  в сельском поселении Г</w:t>
      </w:r>
      <w:r w:rsidR="00890044" w:rsidRPr="00BD5F0F">
        <w:rPr>
          <w:rFonts w:ascii="Times New Roman" w:hAnsi="Times New Roman"/>
          <w:sz w:val="24"/>
          <w:szCs w:val="24"/>
        </w:rPr>
        <w:t>ерасимовка</w:t>
      </w:r>
      <w:r w:rsidRPr="00BD5F0F">
        <w:rPr>
          <w:rFonts w:ascii="Times New Roman" w:hAnsi="Times New Roman"/>
          <w:sz w:val="24"/>
          <w:szCs w:val="24"/>
        </w:rPr>
        <w:t xml:space="preserve"> Постановлением  Администрации сельского поселения Г</w:t>
      </w:r>
      <w:r w:rsidR="00890044" w:rsidRPr="00BD5F0F">
        <w:rPr>
          <w:rFonts w:ascii="Times New Roman" w:hAnsi="Times New Roman"/>
          <w:sz w:val="24"/>
          <w:szCs w:val="24"/>
        </w:rPr>
        <w:t xml:space="preserve">ерасимовка </w:t>
      </w:r>
      <w:r w:rsidRPr="00BD5F0F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</w:t>
      </w:r>
      <w:r w:rsidR="00BD5F0F" w:rsidRPr="00BD5F0F">
        <w:rPr>
          <w:rFonts w:ascii="Times New Roman" w:hAnsi="Times New Roman"/>
          <w:sz w:val="24"/>
          <w:szCs w:val="24"/>
        </w:rPr>
        <w:t xml:space="preserve"> 14.07.2023 </w:t>
      </w:r>
      <w:r w:rsidRPr="00BD5F0F">
        <w:rPr>
          <w:rFonts w:ascii="Times New Roman" w:hAnsi="Times New Roman"/>
          <w:sz w:val="24"/>
          <w:szCs w:val="24"/>
        </w:rPr>
        <w:t>№</w:t>
      </w:r>
      <w:r w:rsidR="00BD5F0F" w:rsidRPr="00BD5F0F">
        <w:rPr>
          <w:rFonts w:ascii="Times New Roman" w:hAnsi="Times New Roman"/>
          <w:sz w:val="24"/>
          <w:szCs w:val="24"/>
        </w:rPr>
        <w:t xml:space="preserve"> 19</w:t>
      </w:r>
      <w:r w:rsidRPr="00BD5F0F">
        <w:rPr>
          <w:rFonts w:ascii="Times New Roman" w:hAnsi="Times New Roman"/>
          <w:sz w:val="24"/>
          <w:szCs w:val="24"/>
        </w:rPr>
        <w:t xml:space="preserve"> «Об утверждении Регламента реализации Администрацией сельского поселения Г</w:t>
      </w:r>
      <w:r w:rsidR="00890044" w:rsidRPr="00BD5F0F">
        <w:rPr>
          <w:rFonts w:ascii="Times New Roman" w:hAnsi="Times New Roman"/>
          <w:sz w:val="24"/>
          <w:szCs w:val="24"/>
        </w:rPr>
        <w:t>ерасимовка</w:t>
      </w:r>
      <w:r w:rsidRPr="00BD5F0F">
        <w:rPr>
          <w:rFonts w:ascii="Times New Roman" w:hAnsi="Times New Roman"/>
          <w:sz w:val="24"/>
          <w:szCs w:val="24"/>
        </w:rPr>
        <w:t xml:space="preserve"> муниципального района Алексеевский</w:t>
      </w:r>
      <w:r w:rsidR="00BD5F0F" w:rsidRPr="00BD5F0F">
        <w:rPr>
          <w:rFonts w:ascii="Times New Roman" w:hAnsi="Times New Roman"/>
          <w:sz w:val="24"/>
          <w:szCs w:val="24"/>
        </w:rPr>
        <w:t xml:space="preserve"> Самарской области</w:t>
      </w:r>
      <w:r w:rsidRPr="00BD5F0F">
        <w:rPr>
          <w:rFonts w:ascii="Times New Roman" w:hAnsi="Times New Roman"/>
          <w:sz w:val="24"/>
          <w:szCs w:val="24"/>
        </w:rPr>
        <w:t xml:space="preserve"> полномочий администратора  </w:t>
      </w:r>
      <w:r w:rsidRPr="00BD5F0F">
        <w:rPr>
          <w:rFonts w:ascii="Times New Roman" w:hAnsi="Times New Roman"/>
          <w:sz w:val="24"/>
          <w:szCs w:val="24"/>
        </w:rPr>
        <w:lastRenderedPageBreak/>
        <w:t>доходов бюджета по взысканию задолженности по платежам в бюджет, пеням и штрафам по ним» утвержд</w:t>
      </w:r>
      <w:r w:rsidR="00EA5DB8">
        <w:rPr>
          <w:rFonts w:ascii="Times New Roman" w:hAnsi="Times New Roman"/>
          <w:sz w:val="24"/>
          <w:szCs w:val="24"/>
        </w:rPr>
        <w:t>ё</w:t>
      </w:r>
      <w:r w:rsidRPr="00BD5F0F">
        <w:rPr>
          <w:rFonts w:ascii="Times New Roman" w:hAnsi="Times New Roman"/>
          <w:sz w:val="24"/>
          <w:szCs w:val="24"/>
        </w:rPr>
        <w:t>н  Регламент реализации Администрацией сельского поселения Г</w:t>
      </w:r>
      <w:r w:rsidR="00890044" w:rsidRPr="00BD5F0F">
        <w:rPr>
          <w:rFonts w:ascii="Times New Roman" w:hAnsi="Times New Roman"/>
          <w:sz w:val="24"/>
          <w:szCs w:val="24"/>
        </w:rPr>
        <w:t>ерасимовка</w:t>
      </w:r>
      <w:r w:rsidRPr="00BD5F0F">
        <w:rPr>
          <w:rFonts w:ascii="Times New Roman" w:hAnsi="Times New Roman"/>
          <w:sz w:val="24"/>
          <w:szCs w:val="24"/>
        </w:rPr>
        <w:t xml:space="preserve"> муниципального района Алексеевский </w:t>
      </w:r>
      <w:r w:rsidR="00BD5F0F" w:rsidRPr="00BD5F0F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BD5F0F">
        <w:rPr>
          <w:rFonts w:ascii="Times New Roman" w:hAnsi="Times New Roman"/>
          <w:sz w:val="24"/>
          <w:szCs w:val="24"/>
        </w:rPr>
        <w:t>полномочий администратора  доходов бюджета по взысканию задолженности по платежам в бюджет, пеням и штрафам по ним.</w:t>
      </w:r>
    </w:p>
    <w:p w14:paraId="3AAB411A" w14:textId="67C2B632" w:rsidR="00CC6AD3" w:rsidRPr="00E04C71" w:rsidRDefault="00CC6AD3" w:rsidP="0089004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04C71">
        <w:rPr>
          <w:rFonts w:ascii="Times New Roman" w:hAnsi="Times New Roman"/>
          <w:sz w:val="24"/>
          <w:szCs w:val="24"/>
        </w:rPr>
        <w:t xml:space="preserve"> Регламент реализации Администрацией сельского поселения Г</w:t>
      </w:r>
      <w:r w:rsidR="00890044" w:rsidRPr="00E04C71">
        <w:rPr>
          <w:rFonts w:ascii="Times New Roman" w:hAnsi="Times New Roman"/>
          <w:sz w:val="24"/>
          <w:szCs w:val="24"/>
        </w:rPr>
        <w:t>ерасимовка</w:t>
      </w:r>
      <w:r w:rsidRPr="00E04C71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gramStart"/>
      <w:r w:rsidRPr="00E04C71">
        <w:rPr>
          <w:rFonts w:ascii="Times New Roman" w:hAnsi="Times New Roman"/>
          <w:sz w:val="24"/>
          <w:szCs w:val="24"/>
        </w:rPr>
        <w:t xml:space="preserve">Алексеевский </w:t>
      </w:r>
      <w:r w:rsidR="00E04C71" w:rsidRPr="00E04C71">
        <w:rPr>
          <w:rFonts w:ascii="Times New Roman" w:hAnsi="Times New Roman"/>
          <w:sz w:val="24"/>
          <w:szCs w:val="24"/>
        </w:rPr>
        <w:t xml:space="preserve"> Самарской</w:t>
      </w:r>
      <w:proofErr w:type="gramEnd"/>
      <w:r w:rsidR="00E04C71" w:rsidRPr="00E04C71">
        <w:rPr>
          <w:rFonts w:ascii="Times New Roman" w:hAnsi="Times New Roman"/>
          <w:sz w:val="24"/>
          <w:szCs w:val="24"/>
        </w:rPr>
        <w:t xml:space="preserve">  области </w:t>
      </w:r>
      <w:r w:rsidRPr="00E04C71">
        <w:rPr>
          <w:rFonts w:ascii="Times New Roman" w:hAnsi="Times New Roman"/>
          <w:sz w:val="24"/>
          <w:szCs w:val="24"/>
        </w:rPr>
        <w:t xml:space="preserve">полномочий администратора  доходов бюджета по взысканию задолженности по платежам в бюджет, пеням и штрафам по ним действовал до  </w:t>
      </w:r>
      <w:r w:rsidR="00E04C71" w:rsidRPr="00E04C71">
        <w:rPr>
          <w:rFonts w:ascii="Times New Roman" w:hAnsi="Times New Roman"/>
          <w:sz w:val="24"/>
          <w:szCs w:val="24"/>
        </w:rPr>
        <w:t xml:space="preserve">30 июня 2025 </w:t>
      </w:r>
      <w:r w:rsidRPr="00E04C71">
        <w:rPr>
          <w:rFonts w:ascii="Times New Roman" w:hAnsi="Times New Roman"/>
          <w:sz w:val="24"/>
          <w:szCs w:val="24"/>
        </w:rPr>
        <w:t xml:space="preserve">г.   С </w:t>
      </w:r>
      <w:r w:rsidR="00E04C71" w:rsidRPr="00E04C71">
        <w:rPr>
          <w:rFonts w:ascii="Times New Roman" w:hAnsi="Times New Roman"/>
          <w:sz w:val="24"/>
          <w:szCs w:val="24"/>
        </w:rPr>
        <w:t>01 июля 2025</w:t>
      </w:r>
      <w:r w:rsidRPr="00E04C71">
        <w:rPr>
          <w:rFonts w:ascii="Times New Roman" w:hAnsi="Times New Roman"/>
          <w:sz w:val="24"/>
          <w:szCs w:val="24"/>
        </w:rPr>
        <w:t xml:space="preserve"> г.  в сельском поселении Г</w:t>
      </w:r>
      <w:r w:rsidR="00890044" w:rsidRPr="00E04C71">
        <w:rPr>
          <w:rFonts w:ascii="Times New Roman" w:hAnsi="Times New Roman"/>
          <w:sz w:val="24"/>
          <w:szCs w:val="24"/>
        </w:rPr>
        <w:t>ерасимовка</w:t>
      </w:r>
      <w:r w:rsidRPr="00E04C71">
        <w:rPr>
          <w:rFonts w:ascii="Times New Roman" w:hAnsi="Times New Roman"/>
          <w:sz w:val="24"/>
          <w:szCs w:val="24"/>
        </w:rPr>
        <w:t xml:space="preserve">   разработан и </w:t>
      </w:r>
      <w:proofErr w:type="gramStart"/>
      <w:r w:rsidRPr="00E04C71">
        <w:rPr>
          <w:rFonts w:ascii="Times New Roman" w:hAnsi="Times New Roman"/>
          <w:sz w:val="24"/>
          <w:szCs w:val="24"/>
        </w:rPr>
        <w:t>утверждён  Постановлением</w:t>
      </w:r>
      <w:proofErr w:type="gramEnd"/>
      <w:r w:rsidRPr="00E04C71">
        <w:rPr>
          <w:rFonts w:ascii="Times New Roman" w:hAnsi="Times New Roman"/>
          <w:sz w:val="24"/>
          <w:szCs w:val="24"/>
        </w:rPr>
        <w:t xml:space="preserve"> Администрации сельского поселения Г</w:t>
      </w:r>
      <w:r w:rsidR="00890044" w:rsidRPr="00E04C71">
        <w:rPr>
          <w:rFonts w:ascii="Times New Roman" w:hAnsi="Times New Roman"/>
          <w:sz w:val="24"/>
          <w:szCs w:val="24"/>
        </w:rPr>
        <w:t>ерасимовка</w:t>
      </w:r>
      <w:r w:rsidRPr="00E04C71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</w:t>
      </w:r>
      <w:r w:rsidR="00E04C71" w:rsidRPr="00E04C71">
        <w:rPr>
          <w:rFonts w:ascii="Times New Roman" w:hAnsi="Times New Roman"/>
          <w:sz w:val="24"/>
          <w:szCs w:val="24"/>
        </w:rPr>
        <w:t xml:space="preserve"> 01 июля 2025</w:t>
      </w:r>
      <w:r w:rsidRPr="00E04C71">
        <w:rPr>
          <w:rFonts w:ascii="Times New Roman" w:hAnsi="Times New Roman"/>
          <w:sz w:val="24"/>
          <w:szCs w:val="24"/>
        </w:rPr>
        <w:t xml:space="preserve"> г.  № </w:t>
      </w:r>
      <w:r w:rsidR="00E04C71" w:rsidRPr="00E04C71">
        <w:rPr>
          <w:rFonts w:ascii="Times New Roman" w:hAnsi="Times New Roman"/>
          <w:sz w:val="24"/>
          <w:szCs w:val="24"/>
        </w:rPr>
        <w:t>14</w:t>
      </w:r>
      <w:r w:rsidR="00890044" w:rsidRPr="00E04C71">
        <w:rPr>
          <w:rFonts w:ascii="Times New Roman" w:hAnsi="Times New Roman"/>
          <w:sz w:val="24"/>
          <w:szCs w:val="24"/>
        </w:rPr>
        <w:t xml:space="preserve"> </w:t>
      </w:r>
      <w:r w:rsidRPr="00E04C71">
        <w:rPr>
          <w:rFonts w:ascii="Times New Roman" w:hAnsi="Times New Roman"/>
          <w:sz w:val="24"/>
          <w:szCs w:val="24"/>
        </w:rPr>
        <w:t xml:space="preserve"> «Об утверждении Регламента реализации Администрацией сельского поселения Г</w:t>
      </w:r>
      <w:r w:rsidR="00890044" w:rsidRPr="00E04C71">
        <w:rPr>
          <w:rFonts w:ascii="Times New Roman" w:hAnsi="Times New Roman"/>
          <w:sz w:val="24"/>
          <w:szCs w:val="24"/>
        </w:rPr>
        <w:t>ерасимовка</w:t>
      </w:r>
      <w:r w:rsidRPr="00E04C71">
        <w:rPr>
          <w:rFonts w:ascii="Times New Roman" w:hAnsi="Times New Roman"/>
          <w:sz w:val="24"/>
          <w:szCs w:val="24"/>
        </w:rPr>
        <w:t xml:space="preserve"> муниципального района Алексеевский </w:t>
      </w:r>
      <w:r w:rsidR="00E04C71" w:rsidRPr="00E04C71">
        <w:rPr>
          <w:rFonts w:ascii="Times New Roman" w:hAnsi="Times New Roman"/>
          <w:sz w:val="24"/>
          <w:szCs w:val="24"/>
        </w:rPr>
        <w:t xml:space="preserve">Самарской области </w:t>
      </w:r>
      <w:r w:rsidRPr="00E04C71">
        <w:rPr>
          <w:rFonts w:ascii="Times New Roman" w:hAnsi="Times New Roman"/>
          <w:sz w:val="24"/>
          <w:szCs w:val="24"/>
        </w:rPr>
        <w:t>полномочий администратора  доходов бюджета по взысканию задолженности по платежам в бюджет, пеням и штрафам по ним» Регламент реализации Администрацией сельского поселения Г</w:t>
      </w:r>
      <w:r w:rsidR="00890044" w:rsidRPr="00E04C71">
        <w:rPr>
          <w:rFonts w:ascii="Times New Roman" w:hAnsi="Times New Roman"/>
          <w:sz w:val="24"/>
          <w:szCs w:val="24"/>
        </w:rPr>
        <w:t xml:space="preserve">ерасимовка </w:t>
      </w:r>
      <w:r w:rsidRPr="00E04C71">
        <w:rPr>
          <w:rFonts w:ascii="Times New Roman" w:hAnsi="Times New Roman"/>
          <w:sz w:val="24"/>
          <w:szCs w:val="24"/>
        </w:rPr>
        <w:t xml:space="preserve"> муниципального района Алексеевский</w:t>
      </w:r>
      <w:r w:rsidR="00E04C71" w:rsidRPr="00E04C71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E04C71">
        <w:rPr>
          <w:rFonts w:ascii="Times New Roman" w:hAnsi="Times New Roman"/>
          <w:sz w:val="24"/>
          <w:szCs w:val="24"/>
        </w:rPr>
        <w:t xml:space="preserve"> полномочий администратора  доходов бюджета по взысканию задолженности по платежам в бюджет, пеням и штрафам по ним» (далее по тексту – Регламен</w:t>
      </w:r>
      <w:r w:rsidR="008F6A70">
        <w:rPr>
          <w:rFonts w:ascii="Times New Roman" w:hAnsi="Times New Roman"/>
          <w:sz w:val="24"/>
          <w:szCs w:val="24"/>
        </w:rPr>
        <w:t>т).</w:t>
      </w:r>
      <w:r w:rsidRPr="00E04C71">
        <w:rPr>
          <w:rFonts w:ascii="Times New Roman" w:hAnsi="Times New Roman"/>
          <w:sz w:val="24"/>
          <w:szCs w:val="24"/>
        </w:rPr>
        <w:t xml:space="preserve">  </w:t>
      </w:r>
      <w:r w:rsidR="00E04C71" w:rsidRPr="00E04C71">
        <w:rPr>
          <w:rFonts w:ascii="Times New Roman" w:hAnsi="Times New Roman"/>
          <w:sz w:val="24"/>
          <w:szCs w:val="24"/>
        </w:rPr>
        <w:t>В</w:t>
      </w:r>
      <w:r w:rsidRPr="00E04C71">
        <w:rPr>
          <w:rFonts w:ascii="Times New Roman" w:hAnsi="Times New Roman"/>
          <w:sz w:val="24"/>
          <w:szCs w:val="24"/>
        </w:rPr>
        <w:t xml:space="preserve"> соответствии со статьёй 160.1 Бюджетного кодекса Российской Федерации и на основании Приказа Министерства Финансов Российской Федерации от 26 сентября 2024 г.  №139 н «Об утверждении общих требований к регламенту реализации </w:t>
      </w:r>
      <w:proofErr w:type="gramStart"/>
      <w:r w:rsidRPr="00E04C71">
        <w:rPr>
          <w:rFonts w:ascii="Times New Roman" w:hAnsi="Times New Roman"/>
          <w:sz w:val="24"/>
          <w:szCs w:val="24"/>
        </w:rPr>
        <w:t>полномочий  Администратора</w:t>
      </w:r>
      <w:proofErr w:type="gramEnd"/>
      <w:r w:rsidRPr="00E04C71">
        <w:rPr>
          <w:rFonts w:ascii="Times New Roman" w:hAnsi="Times New Roman"/>
          <w:sz w:val="24"/>
          <w:szCs w:val="24"/>
        </w:rPr>
        <w:t xml:space="preserve"> доходов  Бюджета по взысканию дебиторской задолженности по платежам в бюджет, пеням и штрафам по ним»</w:t>
      </w:r>
      <w:r w:rsidR="00E04C71" w:rsidRPr="00E04C71">
        <w:rPr>
          <w:rFonts w:ascii="Times New Roman" w:hAnsi="Times New Roman"/>
          <w:sz w:val="24"/>
          <w:szCs w:val="24"/>
        </w:rPr>
        <w:t xml:space="preserve">  разработан регламент</w:t>
      </w:r>
      <w:r w:rsidRPr="00E04C71">
        <w:rPr>
          <w:rFonts w:ascii="Times New Roman" w:hAnsi="Times New Roman"/>
          <w:sz w:val="24"/>
          <w:szCs w:val="24"/>
        </w:rPr>
        <w:t>.</w:t>
      </w:r>
    </w:p>
    <w:p w14:paraId="4D6358D9" w14:textId="7FDF96B3" w:rsidR="001005FB" w:rsidRPr="00EA09B8" w:rsidRDefault="008F0ACF" w:rsidP="001005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09B8">
        <w:rPr>
          <w:rFonts w:ascii="Times New Roman" w:hAnsi="Times New Roman"/>
          <w:sz w:val="24"/>
          <w:szCs w:val="24"/>
        </w:rPr>
        <w:t>В соответствии со стать</w:t>
      </w:r>
      <w:r w:rsidR="00791C8E" w:rsidRPr="00EA09B8">
        <w:rPr>
          <w:rFonts w:ascii="Times New Roman" w:hAnsi="Times New Roman"/>
          <w:sz w:val="24"/>
          <w:szCs w:val="24"/>
        </w:rPr>
        <w:t>ё</w:t>
      </w:r>
      <w:r w:rsidRPr="00EA09B8">
        <w:rPr>
          <w:rFonts w:ascii="Times New Roman" w:hAnsi="Times New Roman"/>
          <w:sz w:val="24"/>
          <w:szCs w:val="24"/>
        </w:rPr>
        <w:t>й 160.1 Бюджетного кодекса РФ  в сельском поселени</w:t>
      </w:r>
      <w:r w:rsidR="00791C8E" w:rsidRPr="00EA09B8">
        <w:rPr>
          <w:rFonts w:ascii="Times New Roman" w:hAnsi="Times New Roman"/>
          <w:sz w:val="24"/>
          <w:szCs w:val="24"/>
        </w:rPr>
        <w:t>и</w:t>
      </w:r>
      <w:r w:rsidRPr="00EA09B8">
        <w:rPr>
          <w:rFonts w:ascii="Times New Roman" w:hAnsi="Times New Roman"/>
          <w:sz w:val="24"/>
          <w:szCs w:val="24"/>
        </w:rPr>
        <w:t xml:space="preserve"> </w:t>
      </w:r>
      <w:r w:rsidR="005A3097" w:rsidRPr="00EA09B8">
        <w:rPr>
          <w:rFonts w:ascii="Times New Roman" w:hAnsi="Times New Roman"/>
          <w:sz w:val="24"/>
          <w:szCs w:val="24"/>
        </w:rPr>
        <w:t>Герасимовка</w:t>
      </w:r>
      <w:r w:rsidRPr="00EA09B8">
        <w:rPr>
          <w:rFonts w:ascii="Times New Roman" w:hAnsi="Times New Roman"/>
          <w:sz w:val="24"/>
          <w:szCs w:val="24"/>
        </w:rPr>
        <w:t xml:space="preserve"> разработана и утверждена Методика прогнозирования поступлений доходов в бюджет сельского  поселения </w:t>
      </w:r>
      <w:r w:rsidR="005A3097" w:rsidRPr="00EA09B8">
        <w:rPr>
          <w:rFonts w:ascii="Times New Roman" w:hAnsi="Times New Roman"/>
          <w:sz w:val="24"/>
          <w:szCs w:val="24"/>
        </w:rPr>
        <w:t>Герасимовка</w:t>
      </w:r>
      <w:r w:rsidRPr="00EA09B8">
        <w:rPr>
          <w:rFonts w:ascii="Times New Roman" w:hAnsi="Times New Roman"/>
          <w:sz w:val="24"/>
          <w:szCs w:val="24"/>
        </w:rPr>
        <w:t xml:space="preserve"> </w:t>
      </w:r>
      <w:r w:rsidR="000730B8" w:rsidRPr="00EA09B8">
        <w:rPr>
          <w:rFonts w:ascii="Times New Roman" w:hAnsi="Times New Roman"/>
          <w:sz w:val="24"/>
          <w:szCs w:val="24"/>
        </w:rPr>
        <w:t xml:space="preserve"> муниципального района  Алексеевский Самарской области </w:t>
      </w:r>
      <w:r w:rsidR="00A02EE4" w:rsidRPr="00EA09B8">
        <w:rPr>
          <w:rFonts w:ascii="Times New Roman" w:hAnsi="Times New Roman"/>
          <w:sz w:val="24"/>
          <w:szCs w:val="24"/>
        </w:rPr>
        <w:t>(</w:t>
      </w:r>
      <w:r w:rsidR="001005FB" w:rsidRPr="00EA09B8">
        <w:rPr>
          <w:rFonts w:ascii="Times New Roman" w:hAnsi="Times New Roman"/>
          <w:sz w:val="24"/>
          <w:szCs w:val="24"/>
        </w:rPr>
        <w:t xml:space="preserve">Постановление  Администрации сельского поселения </w:t>
      </w:r>
      <w:r w:rsidR="005A3097" w:rsidRPr="00EA09B8">
        <w:rPr>
          <w:rFonts w:ascii="Times New Roman" w:hAnsi="Times New Roman"/>
          <w:sz w:val="24"/>
          <w:szCs w:val="24"/>
        </w:rPr>
        <w:t>Герасимовка</w:t>
      </w:r>
      <w:r w:rsidR="001005FB" w:rsidRPr="00EA09B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 от </w:t>
      </w:r>
      <w:r w:rsidR="00A9295B" w:rsidRPr="00EA09B8">
        <w:rPr>
          <w:rFonts w:ascii="Times New Roman" w:hAnsi="Times New Roman"/>
          <w:sz w:val="24"/>
          <w:szCs w:val="24"/>
        </w:rPr>
        <w:t>2</w:t>
      </w:r>
      <w:r w:rsidR="000730B8" w:rsidRPr="00EA09B8">
        <w:rPr>
          <w:rFonts w:ascii="Times New Roman" w:hAnsi="Times New Roman"/>
          <w:sz w:val="24"/>
          <w:szCs w:val="24"/>
        </w:rPr>
        <w:t>9</w:t>
      </w:r>
      <w:r w:rsidR="00A9295B" w:rsidRPr="00EA09B8">
        <w:rPr>
          <w:rFonts w:ascii="Times New Roman" w:hAnsi="Times New Roman"/>
          <w:sz w:val="24"/>
          <w:szCs w:val="24"/>
        </w:rPr>
        <w:t xml:space="preserve"> декабря 202</w:t>
      </w:r>
      <w:r w:rsidR="000730B8" w:rsidRPr="00EA09B8">
        <w:rPr>
          <w:rFonts w:ascii="Times New Roman" w:hAnsi="Times New Roman"/>
          <w:sz w:val="24"/>
          <w:szCs w:val="24"/>
        </w:rPr>
        <w:t>3</w:t>
      </w:r>
      <w:r w:rsidR="001005FB" w:rsidRPr="00EA09B8">
        <w:rPr>
          <w:rFonts w:ascii="Times New Roman" w:hAnsi="Times New Roman"/>
          <w:sz w:val="24"/>
          <w:szCs w:val="24"/>
        </w:rPr>
        <w:t xml:space="preserve"> г</w:t>
      </w:r>
      <w:r w:rsidR="00851087" w:rsidRPr="00EA09B8">
        <w:rPr>
          <w:rFonts w:ascii="Times New Roman" w:hAnsi="Times New Roman"/>
          <w:sz w:val="24"/>
          <w:szCs w:val="24"/>
        </w:rPr>
        <w:t>.</w:t>
      </w:r>
      <w:r w:rsidR="001005FB" w:rsidRPr="00EA09B8">
        <w:rPr>
          <w:rFonts w:ascii="Times New Roman" w:hAnsi="Times New Roman"/>
          <w:sz w:val="24"/>
          <w:szCs w:val="24"/>
        </w:rPr>
        <w:t xml:space="preserve"> № </w:t>
      </w:r>
      <w:r w:rsidR="000730B8" w:rsidRPr="00EA09B8">
        <w:rPr>
          <w:rFonts w:ascii="Times New Roman" w:hAnsi="Times New Roman"/>
          <w:sz w:val="24"/>
          <w:szCs w:val="24"/>
        </w:rPr>
        <w:t>37</w:t>
      </w:r>
      <w:r w:rsidR="00A9295B" w:rsidRPr="00EA09B8">
        <w:rPr>
          <w:rFonts w:ascii="Times New Roman" w:hAnsi="Times New Roman"/>
          <w:sz w:val="24"/>
          <w:szCs w:val="24"/>
        </w:rPr>
        <w:t xml:space="preserve"> </w:t>
      </w:r>
      <w:r w:rsidR="001005FB" w:rsidRPr="00EA09B8">
        <w:rPr>
          <w:rFonts w:ascii="Times New Roman" w:hAnsi="Times New Roman"/>
          <w:sz w:val="24"/>
          <w:szCs w:val="24"/>
        </w:rPr>
        <w:t xml:space="preserve">«Об утверждении  методики прогнозирования поступлений доходов в бюджет сельского  поселения  </w:t>
      </w:r>
      <w:r w:rsidR="005A3097" w:rsidRPr="00EA09B8">
        <w:rPr>
          <w:rFonts w:ascii="Times New Roman" w:hAnsi="Times New Roman"/>
          <w:sz w:val="24"/>
          <w:szCs w:val="24"/>
        </w:rPr>
        <w:t>Герасимовка</w:t>
      </w:r>
      <w:r w:rsidR="000730B8" w:rsidRPr="00EA09B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</w:t>
      </w:r>
      <w:r w:rsidR="001005FB" w:rsidRPr="00EA09B8">
        <w:rPr>
          <w:rFonts w:ascii="Times New Roman" w:hAnsi="Times New Roman"/>
          <w:sz w:val="24"/>
          <w:szCs w:val="24"/>
        </w:rPr>
        <w:t>»</w:t>
      </w:r>
      <w:r w:rsidR="00A02EE4" w:rsidRPr="00EA09B8">
        <w:rPr>
          <w:rFonts w:ascii="Times New Roman" w:hAnsi="Times New Roman"/>
          <w:sz w:val="24"/>
          <w:szCs w:val="24"/>
        </w:rPr>
        <w:t>)</w:t>
      </w:r>
      <w:r w:rsidRPr="00EA09B8">
        <w:rPr>
          <w:rFonts w:ascii="Times New Roman" w:hAnsi="Times New Roman"/>
          <w:sz w:val="24"/>
          <w:szCs w:val="24"/>
        </w:rPr>
        <w:t>.</w:t>
      </w:r>
    </w:p>
    <w:p w14:paraId="091F6E59" w14:textId="414803B0" w:rsidR="00BB36C0" w:rsidRPr="00EA09B8" w:rsidRDefault="00A37CDE" w:rsidP="00BB36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09B8">
        <w:rPr>
          <w:rFonts w:ascii="Times New Roman" w:hAnsi="Times New Roman"/>
          <w:sz w:val="24"/>
          <w:szCs w:val="24"/>
        </w:rPr>
        <w:t>В соответствии со стать</w:t>
      </w:r>
      <w:r w:rsidR="0093371D" w:rsidRPr="00EA09B8">
        <w:rPr>
          <w:rFonts w:ascii="Times New Roman" w:hAnsi="Times New Roman"/>
          <w:sz w:val="24"/>
          <w:szCs w:val="24"/>
        </w:rPr>
        <w:t>ё</w:t>
      </w:r>
      <w:r w:rsidRPr="00EA09B8">
        <w:rPr>
          <w:rFonts w:ascii="Times New Roman" w:hAnsi="Times New Roman"/>
          <w:sz w:val="24"/>
          <w:szCs w:val="24"/>
        </w:rPr>
        <w:t>й 47.1 Бюджетного кодекса РФ  в сельском поселени</w:t>
      </w:r>
      <w:r w:rsidR="0093371D" w:rsidRPr="00EA09B8">
        <w:rPr>
          <w:rFonts w:ascii="Times New Roman" w:hAnsi="Times New Roman"/>
          <w:sz w:val="24"/>
          <w:szCs w:val="24"/>
        </w:rPr>
        <w:t>и</w:t>
      </w:r>
      <w:r w:rsidR="00324FC1" w:rsidRPr="00EA09B8">
        <w:rPr>
          <w:rFonts w:ascii="Times New Roman" w:hAnsi="Times New Roman"/>
          <w:sz w:val="24"/>
          <w:szCs w:val="24"/>
        </w:rPr>
        <w:t xml:space="preserve"> </w:t>
      </w:r>
      <w:r w:rsidR="005A3097" w:rsidRPr="00EA09B8">
        <w:rPr>
          <w:rFonts w:ascii="Times New Roman" w:hAnsi="Times New Roman"/>
          <w:sz w:val="24"/>
          <w:szCs w:val="24"/>
        </w:rPr>
        <w:t>Герасимовка</w:t>
      </w:r>
      <w:r w:rsidRPr="00EA09B8">
        <w:rPr>
          <w:rFonts w:ascii="Times New Roman" w:hAnsi="Times New Roman"/>
          <w:sz w:val="24"/>
          <w:szCs w:val="24"/>
        </w:rPr>
        <w:t xml:space="preserve"> разработан и утвержд</w:t>
      </w:r>
      <w:r w:rsidR="0093371D" w:rsidRPr="00EA09B8">
        <w:rPr>
          <w:rFonts w:ascii="Times New Roman" w:hAnsi="Times New Roman"/>
          <w:sz w:val="24"/>
          <w:szCs w:val="24"/>
        </w:rPr>
        <w:t>ё</w:t>
      </w:r>
      <w:r w:rsidRPr="00EA09B8">
        <w:rPr>
          <w:rFonts w:ascii="Times New Roman" w:hAnsi="Times New Roman"/>
          <w:sz w:val="24"/>
          <w:szCs w:val="24"/>
        </w:rPr>
        <w:t xml:space="preserve">н Порядок формирования и ведения реестра источников доходов бюджета сельского поселения </w:t>
      </w:r>
      <w:r w:rsidR="005A3097" w:rsidRPr="00EA09B8">
        <w:rPr>
          <w:rFonts w:ascii="Times New Roman" w:hAnsi="Times New Roman"/>
          <w:sz w:val="24"/>
          <w:szCs w:val="24"/>
        </w:rPr>
        <w:t>Герасимовка</w:t>
      </w:r>
      <w:r w:rsidRPr="00EA09B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</w:t>
      </w:r>
      <w:r w:rsidR="00A02EE4" w:rsidRPr="00EA09B8">
        <w:rPr>
          <w:rFonts w:ascii="Times New Roman" w:hAnsi="Times New Roman"/>
          <w:sz w:val="24"/>
          <w:szCs w:val="24"/>
        </w:rPr>
        <w:t>(</w:t>
      </w:r>
      <w:r w:rsidR="001005FB" w:rsidRPr="00EA09B8">
        <w:rPr>
          <w:rFonts w:ascii="Times New Roman" w:hAnsi="Times New Roman"/>
          <w:sz w:val="24"/>
          <w:szCs w:val="24"/>
        </w:rPr>
        <w:t xml:space="preserve">Постановление Администрации сельского поселения </w:t>
      </w:r>
      <w:r w:rsidR="005A3097" w:rsidRPr="00EA09B8">
        <w:rPr>
          <w:rFonts w:ascii="Times New Roman" w:hAnsi="Times New Roman"/>
          <w:sz w:val="24"/>
          <w:szCs w:val="24"/>
        </w:rPr>
        <w:t>Герасимовка</w:t>
      </w:r>
      <w:r w:rsidR="001005FB" w:rsidRPr="00EA09B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</w:t>
      </w:r>
      <w:r w:rsidR="00025CB2" w:rsidRPr="00EA09B8">
        <w:rPr>
          <w:rFonts w:ascii="Times New Roman" w:hAnsi="Times New Roman"/>
          <w:sz w:val="24"/>
          <w:szCs w:val="24"/>
        </w:rPr>
        <w:t>12</w:t>
      </w:r>
      <w:r w:rsidR="001005FB" w:rsidRPr="00EA09B8">
        <w:rPr>
          <w:rFonts w:ascii="Times New Roman" w:hAnsi="Times New Roman"/>
          <w:sz w:val="24"/>
          <w:szCs w:val="24"/>
        </w:rPr>
        <w:t xml:space="preserve"> </w:t>
      </w:r>
      <w:r w:rsidR="00025CB2" w:rsidRPr="00EA09B8">
        <w:rPr>
          <w:rFonts w:ascii="Times New Roman" w:hAnsi="Times New Roman"/>
          <w:sz w:val="24"/>
          <w:szCs w:val="24"/>
        </w:rPr>
        <w:t>ноября</w:t>
      </w:r>
      <w:r w:rsidR="001005FB" w:rsidRPr="00EA09B8">
        <w:rPr>
          <w:rFonts w:ascii="Times New Roman" w:hAnsi="Times New Roman"/>
          <w:sz w:val="24"/>
          <w:szCs w:val="24"/>
        </w:rPr>
        <w:t xml:space="preserve"> 2019 г</w:t>
      </w:r>
      <w:r w:rsidR="00851087" w:rsidRPr="00EA09B8">
        <w:rPr>
          <w:rFonts w:ascii="Times New Roman" w:hAnsi="Times New Roman"/>
          <w:sz w:val="24"/>
          <w:szCs w:val="24"/>
        </w:rPr>
        <w:t>.</w:t>
      </w:r>
      <w:r w:rsidR="001005FB" w:rsidRPr="00EA09B8">
        <w:rPr>
          <w:rFonts w:ascii="Times New Roman" w:hAnsi="Times New Roman"/>
          <w:sz w:val="24"/>
          <w:szCs w:val="24"/>
        </w:rPr>
        <w:t xml:space="preserve"> №</w:t>
      </w:r>
      <w:r w:rsidR="00025CB2" w:rsidRPr="00EA09B8">
        <w:rPr>
          <w:rFonts w:ascii="Times New Roman" w:hAnsi="Times New Roman"/>
          <w:sz w:val="24"/>
          <w:szCs w:val="24"/>
        </w:rPr>
        <w:t xml:space="preserve"> </w:t>
      </w:r>
      <w:r w:rsidR="002B36B2" w:rsidRPr="00EA09B8">
        <w:rPr>
          <w:rFonts w:ascii="Times New Roman" w:hAnsi="Times New Roman"/>
          <w:sz w:val="24"/>
          <w:szCs w:val="24"/>
        </w:rPr>
        <w:t>32</w:t>
      </w:r>
      <w:r w:rsidR="001005FB" w:rsidRPr="00EA09B8">
        <w:rPr>
          <w:rFonts w:ascii="Times New Roman" w:hAnsi="Times New Roman"/>
          <w:sz w:val="24"/>
          <w:szCs w:val="24"/>
        </w:rPr>
        <w:t xml:space="preserve"> «Об утверждении Порядка формирования и ведения реестра источников доходов бюджета сельского поселения </w:t>
      </w:r>
      <w:r w:rsidR="00763BEA" w:rsidRPr="00EA09B8">
        <w:rPr>
          <w:rFonts w:ascii="Times New Roman" w:hAnsi="Times New Roman"/>
          <w:sz w:val="24"/>
          <w:szCs w:val="24"/>
        </w:rPr>
        <w:t>Герасимовка</w:t>
      </w:r>
      <w:r w:rsidR="001005FB" w:rsidRPr="00EA09B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области»</w:t>
      </w:r>
      <w:r w:rsidR="00A02EE4" w:rsidRPr="00EA09B8">
        <w:rPr>
          <w:rFonts w:ascii="Times New Roman" w:hAnsi="Times New Roman"/>
          <w:sz w:val="24"/>
          <w:szCs w:val="24"/>
        </w:rPr>
        <w:t>)</w:t>
      </w:r>
      <w:r w:rsidRPr="00EA09B8">
        <w:rPr>
          <w:rFonts w:ascii="Times New Roman" w:hAnsi="Times New Roman"/>
          <w:sz w:val="24"/>
          <w:szCs w:val="24"/>
        </w:rPr>
        <w:t>.</w:t>
      </w:r>
    </w:p>
    <w:p w14:paraId="1F7A8DF8" w14:textId="0D8E29FC" w:rsidR="00561C0A" w:rsidRPr="00073990" w:rsidRDefault="00BB36C0" w:rsidP="00561C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73990">
        <w:rPr>
          <w:rFonts w:ascii="Times New Roman" w:hAnsi="Times New Roman"/>
          <w:sz w:val="24"/>
          <w:szCs w:val="24"/>
        </w:rPr>
        <w:t xml:space="preserve"> В целях совершенствования расч</w:t>
      </w:r>
      <w:r w:rsidR="00FF3E6C" w:rsidRPr="00073990">
        <w:rPr>
          <w:rFonts w:ascii="Times New Roman" w:hAnsi="Times New Roman"/>
          <w:sz w:val="24"/>
          <w:szCs w:val="24"/>
        </w:rPr>
        <w:t>ё</w:t>
      </w:r>
      <w:r w:rsidRPr="00073990">
        <w:rPr>
          <w:rFonts w:ascii="Times New Roman" w:hAnsi="Times New Roman"/>
          <w:sz w:val="24"/>
          <w:szCs w:val="24"/>
        </w:rPr>
        <w:t>та арендной платы за пользование имуществом в сельском поселени</w:t>
      </w:r>
      <w:r w:rsidR="00FF3E6C" w:rsidRPr="00073990">
        <w:rPr>
          <w:rFonts w:ascii="Times New Roman" w:hAnsi="Times New Roman"/>
          <w:sz w:val="24"/>
          <w:szCs w:val="24"/>
        </w:rPr>
        <w:t>и</w:t>
      </w:r>
      <w:r w:rsidRPr="00073990">
        <w:rPr>
          <w:rFonts w:ascii="Times New Roman" w:hAnsi="Times New Roman"/>
          <w:sz w:val="24"/>
          <w:szCs w:val="24"/>
        </w:rPr>
        <w:t xml:space="preserve"> </w:t>
      </w:r>
      <w:r w:rsidR="006221ED" w:rsidRPr="00073990">
        <w:rPr>
          <w:rFonts w:ascii="Times New Roman" w:hAnsi="Times New Roman"/>
          <w:sz w:val="24"/>
          <w:szCs w:val="24"/>
        </w:rPr>
        <w:t xml:space="preserve">Герасимовка </w:t>
      </w:r>
      <w:r w:rsidRPr="00073990">
        <w:rPr>
          <w:rFonts w:ascii="Times New Roman" w:hAnsi="Times New Roman"/>
          <w:sz w:val="24"/>
          <w:szCs w:val="24"/>
        </w:rPr>
        <w:t xml:space="preserve">  </w:t>
      </w:r>
      <w:r w:rsidR="00CD4B58" w:rsidRPr="00073990">
        <w:rPr>
          <w:rFonts w:ascii="Times New Roman" w:hAnsi="Times New Roman"/>
          <w:sz w:val="24"/>
          <w:szCs w:val="24"/>
        </w:rPr>
        <w:t>разработаны</w:t>
      </w:r>
      <w:r w:rsidR="00B66F40" w:rsidRPr="00073990">
        <w:rPr>
          <w:rFonts w:ascii="Times New Roman" w:hAnsi="Times New Roman"/>
          <w:sz w:val="24"/>
          <w:szCs w:val="24"/>
        </w:rPr>
        <w:t xml:space="preserve"> утверждены</w:t>
      </w:r>
      <w:r w:rsidR="00CD4B58" w:rsidRPr="0007399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D4B58" w:rsidRPr="00073990">
        <w:rPr>
          <w:rFonts w:ascii="Times New Roman" w:hAnsi="Times New Roman"/>
          <w:sz w:val="24"/>
          <w:szCs w:val="24"/>
        </w:rPr>
        <w:t>следующие  документы</w:t>
      </w:r>
      <w:proofErr w:type="gramEnd"/>
      <w:r w:rsidR="00CD4B58" w:rsidRPr="00073990">
        <w:rPr>
          <w:rFonts w:ascii="Times New Roman" w:hAnsi="Times New Roman"/>
          <w:sz w:val="24"/>
          <w:szCs w:val="24"/>
        </w:rPr>
        <w:t>.</w:t>
      </w:r>
    </w:p>
    <w:p w14:paraId="216590EC" w14:textId="2D37F6C0" w:rsidR="00CD4B58" w:rsidRPr="008B173D" w:rsidRDefault="00B66F40" w:rsidP="00454BA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B173D">
        <w:rPr>
          <w:rFonts w:ascii="Times New Roman" w:hAnsi="Times New Roman"/>
          <w:sz w:val="24"/>
          <w:szCs w:val="24"/>
        </w:rPr>
        <w:t>В соответствии с Федеральным законом от 24.07.2007 №209-ФЗ «О развитие малого и среднего предпринимательства</w:t>
      </w:r>
      <w:r w:rsidR="00FB5CF9" w:rsidRPr="008B173D">
        <w:rPr>
          <w:rFonts w:ascii="Times New Roman" w:hAnsi="Times New Roman"/>
          <w:sz w:val="24"/>
          <w:szCs w:val="24"/>
        </w:rPr>
        <w:t xml:space="preserve"> в Российской Федерац</w:t>
      </w:r>
      <w:r w:rsidR="00EA363D" w:rsidRPr="008B173D">
        <w:rPr>
          <w:rFonts w:ascii="Times New Roman" w:hAnsi="Times New Roman"/>
          <w:sz w:val="24"/>
          <w:szCs w:val="24"/>
        </w:rPr>
        <w:t>ии» Решением Собрания представителей</w:t>
      </w:r>
      <w:r w:rsidRPr="008B173D">
        <w:rPr>
          <w:rFonts w:ascii="Times New Roman" w:hAnsi="Times New Roman"/>
          <w:sz w:val="24"/>
          <w:szCs w:val="24"/>
        </w:rPr>
        <w:t xml:space="preserve">  </w:t>
      </w:r>
      <w:r w:rsidR="00EA363D" w:rsidRPr="008B173D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763BEA" w:rsidRPr="008B173D">
        <w:rPr>
          <w:rFonts w:ascii="Times New Roman" w:hAnsi="Times New Roman"/>
          <w:sz w:val="24"/>
          <w:szCs w:val="24"/>
        </w:rPr>
        <w:t>Герасимовка</w:t>
      </w:r>
      <w:r w:rsidR="00EA363D" w:rsidRPr="008B173D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 от 12 марта 2021 г</w:t>
      </w:r>
      <w:r w:rsidR="00851087" w:rsidRPr="008B173D">
        <w:rPr>
          <w:rFonts w:ascii="Times New Roman" w:hAnsi="Times New Roman"/>
          <w:sz w:val="24"/>
          <w:szCs w:val="24"/>
        </w:rPr>
        <w:t>.</w:t>
      </w:r>
      <w:r w:rsidR="00EA363D" w:rsidRPr="008B173D">
        <w:rPr>
          <w:rFonts w:ascii="Times New Roman" w:hAnsi="Times New Roman"/>
          <w:sz w:val="24"/>
          <w:szCs w:val="24"/>
        </w:rPr>
        <w:t xml:space="preserve"> №2</w:t>
      </w:r>
      <w:r w:rsidR="00027A71" w:rsidRPr="008B173D">
        <w:rPr>
          <w:rFonts w:ascii="Times New Roman" w:hAnsi="Times New Roman"/>
          <w:sz w:val="24"/>
          <w:szCs w:val="24"/>
        </w:rPr>
        <w:t>2</w:t>
      </w:r>
      <w:r w:rsidR="00EA363D" w:rsidRPr="008B173D">
        <w:rPr>
          <w:rFonts w:ascii="Times New Roman" w:hAnsi="Times New Roman"/>
          <w:sz w:val="24"/>
          <w:szCs w:val="24"/>
        </w:rPr>
        <w:t xml:space="preserve"> «Об имущественной  поддержке субъектов малого и среднего предпринимательства</w:t>
      </w:r>
      <w:r w:rsidR="008B173D" w:rsidRPr="008B173D">
        <w:rPr>
          <w:rFonts w:ascii="Times New Roman" w:hAnsi="Times New Roman"/>
          <w:sz w:val="24"/>
          <w:szCs w:val="24"/>
        </w:rPr>
        <w:t xml:space="preserve"> и организаций, образующих инфраструктуру  поддержки  субъектов малого и среднего предпринимательства</w:t>
      </w:r>
      <w:r w:rsidR="00EA363D" w:rsidRPr="008B173D">
        <w:rPr>
          <w:rFonts w:ascii="Times New Roman" w:hAnsi="Times New Roman"/>
          <w:sz w:val="24"/>
          <w:szCs w:val="24"/>
        </w:rPr>
        <w:t xml:space="preserve"> </w:t>
      </w:r>
      <w:r w:rsidRPr="008B173D">
        <w:rPr>
          <w:rFonts w:ascii="Times New Roman" w:hAnsi="Times New Roman"/>
          <w:sz w:val="24"/>
          <w:szCs w:val="24"/>
        </w:rPr>
        <w:t>при предоставлении иму</w:t>
      </w:r>
      <w:r w:rsidR="00A80358" w:rsidRPr="008B173D">
        <w:rPr>
          <w:rFonts w:ascii="Times New Roman" w:hAnsi="Times New Roman"/>
          <w:sz w:val="24"/>
          <w:szCs w:val="24"/>
        </w:rPr>
        <w:t>щества</w:t>
      </w:r>
      <w:r w:rsidRPr="008B173D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763BEA" w:rsidRPr="008B173D">
        <w:rPr>
          <w:rFonts w:ascii="Times New Roman" w:hAnsi="Times New Roman"/>
          <w:sz w:val="24"/>
          <w:szCs w:val="24"/>
        </w:rPr>
        <w:t>Герасимовка</w:t>
      </w:r>
      <w:r w:rsidRPr="008B173D">
        <w:rPr>
          <w:rFonts w:ascii="Times New Roman" w:hAnsi="Times New Roman"/>
          <w:sz w:val="24"/>
          <w:szCs w:val="24"/>
        </w:rPr>
        <w:t xml:space="preserve"> муниципального района Алексеевский  Самарской области</w:t>
      </w:r>
      <w:r w:rsidR="00EA363D" w:rsidRPr="008B173D">
        <w:rPr>
          <w:rFonts w:ascii="Times New Roman" w:hAnsi="Times New Roman"/>
          <w:sz w:val="24"/>
          <w:szCs w:val="24"/>
        </w:rPr>
        <w:t>»</w:t>
      </w:r>
      <w:r w:rsidR="00454BA2" w:rsidRPr="008B173D">
        <w:rPr>
          <w:rFonts w:ascii="Times New Roman" w:hAnsi="Times New Roman"/>
          <w:sz w:val="24"/>
          <w:szCs w:val="24"/>
        </w:rPr>
        <w:t xml:space="preserve"> </w:t>
      </w:r>
      <w:r w:rsidR="008B173D" w:rsidRPr="008B173D">
        <w:rPr>
          <w:rFonts w:ascii="Times New Roman" w:hAnsi="Times New Roman"/>
          <w:sz w:val="24"/>
          <w:szCs w:val="24"/>
        </w:rPr>
        <w:t xml:space="preserve">утверждена </w:t>
      </w:r>
      <w:r w:rsidR="00454BA2" w:rsidRPr="008B173D">
        <w:rPr>
          <w:rFonts w:ascii="Times New Roman" w:hAnsi="Times New Roman"/>
          <w:sz w:val="24"/>
          <w:szCs w:val="24"/>
        </w:rPr>
        <w:t xml:space="preserve"> имущественная поддержка.</w:t>
      </w:r>
    </w:p>
    <w:p w14:paraId="658EE581" w14:textId="07B1B286" w:rsidR="00330016" w:rsidRPr="00B07823" w:rsidRDefault="00C718B2" w:rsidP="00A02E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7823">
        <w:rPr>
          <w:rFonts w:ascii="Times New Roman" w:hAnsi="Times New Roman"/>
          <w:sz w:val="24"/>
          <w:szCs w:val="24"/>
        </w:rPr>
        <w:t xml:space="preserve">В </w:t>
      </w:r>
      <w:r w:rsidR="00561C0A" w:rsidRPr="00B07823">
        <w:rPr>
          <w:rFonts w:ascii="Times New Roman" w:hAnsi="Times New Roman"/>
          <w:sz w:val="24"/>
          <w:szCs w:val="24"/>
        </w:rPr>
        <w:t xml:space="preserve">соответствии  с </w:t>
      </w:r>
      <w:r w:rsidRPr="00B07823">
        <w:rPr>
          <w:rFonts w:ascii="Times New Roman" w:hAnsi="Times New Roman"/>
          <w:sz w:val="24"/>
          <w:szCs w:val="24"/>
        </w:rPr>
        <w:t xml:space="preserve"> Гражданск</w:t>
      </w:r>
      <w:r w:rsidR="00561C0A" w:rsidRPr="00B07823">
        <w:rPr>
          <w:rFonts w:ascii="Times New Roman" w:hAnsi="Times New Roman"/>
          <w:sz w:val="24"/>
          <w:szCs w:val="24"/>
        </w:rPr>
        <w:t xml:space="preserve">им </w:t>
      </w:r>
      <w:r w:rsidRPr="00B07823">
        <w:rPr>
          <w:rFonts w:ascii="Times New Roman" w:hAnsi="Times New Roman"/>
          <w:sz w:val="24"/>
          <w:szCs w:val="24"/>
        </w:rPr>
        <w:t xml:space="preserve"> кодекс</w:t>
      </w:r>
      <w:r w:rsidR="00561C0A" w:rsidRPr="00B07823">
        <w:rPr>
          <w:rFonts w:ascii="Times New Roman" w:hAnsi="Times New Roman"/>
          <w:sz w:val="24"/>
          <w:szCs w:val="24"/>
        </w:rPr>
        <w:t>ом</w:t>
      </w:r>
      <w:r w:rsidRPr="00B07823">
        <w:rPr>
          <w:rFonts w:ascii="Times New Roman" w:hAnsi="Times New Roman"/>
          <w:sz w:val="24"/>
          <w:szCs w:val="24"/>
        </w:rPr>
        <w:t xml:space="preserve"> Российской Федерации, Бюджетн</w:t>
      </w:r>
      <w:r w:rsidR="00A02EE4" w:rsidRPr="00B07823">
        <w:rPr>
          <w:rFonts w:ascii="Times New Roman" w:hAnsi="Times New Roman"/>
          <w:sz w:val="24"/>
          <w:szCs w:val="24"/>
        </w:rPr>
        <w:t>ым</w:t>
      </w:r>
      <w:r w:rsidRPr="00B07823">
        <w:rPr>
          <w:rFonts w:ascii="Times New Roman" w:hAnsi="Times New Roman"/>
          <w:sz w:val="24"/>
          <w:szCs w:val="24"/>
        </w:rPr>
        <w:t xml:space="preserve"> кодекс</w:t>
      </w:r>
      <w:r w:rsidR="00A02EE4" w:rsidRPr="00B07823">
        <w:rPr>
          <w:rFonts w:ascii="Times New Roman" w:hAnsi="Times New Roman"/>
          <w:sz w:val="24"/>
          <w:szCs w:val="24"/>
        </w:rPr>
        <w:t>ом</w:t>
      </w:r>
      <w:r w:rsidRPr="00B07823">
        <w:rPr>
          <w:rFonts w:ascii="Times New Roman" w:hAnsi="Times New Roman"/>
          <w:sz w:val="24"/>
          <w:szCs w:val="24"/>
        </w:rPr>
        <w:t xml:space="preserve"> РФ, Федеральн</w:t>
      </w:r>
      <w:r w:rsidR="00A02EE4" w:rsidRPr="00B07823">
        <w:rPr>
          <w:rFonts w:ascii="Times New Roman" w:hAnsi="Times New Roman"/>
          <w:sz w:val="24"/>
          <w:szCs w:val="24"/>
        </w:rPr>
        <w:t>ым</w:t>
      </w:r>
      <w:r w:rsidRPr="00B07823">
        <w:rPr>
          <w:rFonts w:ascii="Times New Roman" w:hAnsi="Times New Roman"/>
          <w:sz w:val="24"/>
          <w:szCs w:val="24"/>
        </w:rPr>
        <w:t xml:space="preserve"> закон</w:t>
      </w:r>
      <w:r w:rsidR="00A02EE4" w:rsidRPr="00B07823">
        <w:rPr>
          <w:rFonts w:ascii="Times New Roman" w:hAnsi="Times New Roman"/>
          <w:sz w:val="24"/>
          <w:szCs w:val="24"/>
        </w:rPr>
        <w:t>ом</w:t>
      </w:r>
      <w:r w:rsidRPr="00B07823">
        <w:rPr>
          <w:rFonts w:ascii="Times New Roman" w:hAnsi="Times New Roman"/>
          <w:sz w:val="24"/>
          <w:szCs w:val="24"/>
        </w:rPr>
        <w:t xml:space="preserve">  от 06.10.2003 № 131-ФЗ «Об общих принципах организации местного самоуправления в РФ»</w:t>
      </w:r>
      <w:r w:rsidR="00330016" w:rsidRPr="00B07823">
        <w:rPr>
          <w:rFonts w:ascii="Times New Roman" w:hAnsi="Times New Roman"/>
          <w:sz w:val="24"/>
          <w:szCs w:val="24"/>
        </w:rPr>
        <w:t xml:space="preserve">, Федеральным законом от 27.07.2010  №210-ФЗ «Об </w:t>
      </w:r>
      <w:r w:rsidR="00561C0A" w:rsidRPr="00B07823">
        <w:rPr>
          <w:rFonts w:ascii="Times New Roman" w:hAnsi="Times New Roman"/>
          <w:sz w:val="24"/>
          <w:szCs w:val="24"/>
        </w:rPr>
        <w:t xml:space="preserve"> </w:t>
      </w:r>
      <w:r w:rsidR="00330016" w:rsidRPr="00B07823">
        <w:rPr>
          <w:rFonts w:ascii="Times New Roman" w:hAnsi="Times New Roman"/>
          <w:sz w:val="24"/>
          <w:szCs w:val="24"/>
        </w:rPr>
        <w:t xml:space="preserve">организации  предоставления  государственных муниципальных услуг», </w:t>
      </w:r>
      <w:r w:rsidR="00330016" w:rsidRPr="00B07823">
        <w:rPr>
          <w:rFonts w:ascii="Times New Roman" w:hAnsi="Times New Roman"/>
          <w:sz w:val="24"/>
          <w:szCs w:val="24"/>
        </w:rPr>
        <w:lastRenderedPageBreak/>
        <w:t>Земельн</w:t>
      </w:r>
      <w:r w:rsidR="00AD3E09" w:rsidRPr="00B07823">
        <w:rPr>
          <w:rFonts w:ascii="Times New Roman" w:hAnsi="Times New Roman"/>
          <w:sz w:val="24"/>
          <w:szCs w:val="24"/>
        </w:rPr>
        <w:t xml:space="preserve">ым </w:t>
      </w:r>
      <w:r w:rsidR="00330016" w:rsidRPr="00B07823">
        <w:rPr>
          <w:rFonts w:ascii="Times New Roman" w:hAnsi="Times New Roman"/>
          <w:sz w:val="24"/>
          <w:szCs w:val="24"/>
        </w:rPr>
        <w:t>кодекс</w:t>
      </w:r>
      <w:r w:rsidR="00AD3E09" w:rsidRPr="00B07823">
        <w:rPr>
          <w:rFonts w:ascii="Times New Roman" w:hAnsi="Times New Roman"/>
          <w:sz w:val="24"/>
          <w:szCs w:val="24"/>
        </w:rPr>
        <w:t xml:space="preserve">ом </w:t>
      </w:r>
      <w:r w:rsidR="00330016" w:rsidRPr="00B07823">
        <w:rPr>
          <w:rFonts w:ascii="Times New Roman" w:hAnsi="Times New Roman"/>
          <w:sz w:val="24"/>
          <w:szCs w:val="24"/>
        </w:rPr>
        <w:t xml:space="preserve"> РФ</w:t>
      </w:r>
      <w:r w:rsidR="00AD3E09" w:rsidRPr="00B07823">
        <w:rPr>
          <w:rFonts w:ascii="Times New Roman" w:hAnsi="Times New Roman"/>
          <w:sz w:val="24"/>
          <w:szCs w:val="24"/>
        </w:rPr>
        <w:t xml:space="preserve"> </w:t>
      </w:r>
      <w:r w:rsidR="00330016" w:rsidRPr="00B07823">
        <w:rPr>
          <w:rFonts w:ascii="Times New Roman" w:hAnsi="Times New Roman"/>
          <w:sz w:val="24"/>
          <w:szCs w:val="24"/>
        </w:rPr>
        <w:t xml:space="preserve"> Постановлением Администрации сельского поселения </w:t>
      </w:r>
      <w:r w:rsidR="00763BEA" w:rsidRPr="00B07823">
        <w:rPr>
          <w:rFonts w:ascii="Times New Roman" w:hAnsi="Times New Roman"/>
          <w:sz w:val="24"/>
          <w:szCs w:val="24"/>
        </w:rPr>
        <w:t>Герасимовка</w:t>
      </w:r>
      <w:r w:rsidR="00330016" w:rsidRPr="00B07823">
        <w:rPr>
          <w:rFonts w:ascii="Times New Roman" w:hAnsi="Times New Roman"/>
          <w:sz w:val="24"/>
          <w:szCs w:val="24"/>
        </w:rPr>
        <w:t xml:space="preserve">  от 09.07.2020 №</w:t>
      </w:r>
      <w:r w:rsidR="00B07823" w:rsidRPr="00B07823">
        <w:rPr>
          <w:rFonts w:ascii="Times New Roman" w:hAnsi="Times New Roman"/>
          <w:sz w:val="24"/>
          <w:szCs w:val="24"/>
        </w:rPr>
        <w:t>24</w:t>
      </w:r>
      <w:r w:rsidR="00EA363D" w:rsidRPr="00B07823">
        <w:rPr>
          <w:rFonts w:ascii="Times New Roman" w:hAnsi="Times New Roman"/>
          <w:sz w:val="24"/>
          <w:szCs w:val="24"/>
        </w:rPr>
        <w:t xml:space="preserve"> «</w:t>
      </w:r>
      <w:r w:rsidR="00330016" w:rsidRPr="00B07823">
        <w:rPr>
          <w:rFonts w:ascii="Times New Roman" w:hAnsi="Times New Roman"/>
          <w:sz w:val="24"/>
          <w:szCs w:val="24"/>
        </w:rPr>
        <w:t xml:space="preserve">Об утверждении </w:t>
      </w:r>
      <w:r w:rsidR="00B07823" w:rsidRPr="00B07823">
        <w:rPr>
          <w:rFonts w:ascii="Times New Roman" w:hAnsi="Times New Roman"/>
          <w:sz w:val="24"/>
          <w:szCs w:val="24"/>
        </w:rPr>
        <w:t>А</w:t>
      </w:r>
      <w:r w:rsidR="00330016" w:rsidRPr="00B07823">
        <w:rPr>
          <w:rFonts w:ascii="Times New Roman" w:hAnsi="Times New Roman"/>
          <w:sz w:val="24"/>
          <w:szCs w:val="24"/>
        </w:rPr>
        <w:t xml:space="preserve">дминистративного регламента предоставления  муниципальной услуги  «Предоставление  земельных участков, находящихся  в муниципальной собственности сельского поселения </w:t>
      </w:r>
      <w:r w:rsidR="00763BEA" w:rsidRPr="00B07823">
        <w:rPr>
          <w:rFonts w:ascii="Times New Roman" w:hAnsi="Times New Roman"/>
          <w:sz w:val="24"/>
          <w:szCs w:val="24"/>
        </w:rPr>
        <w:t>Герасимовка</w:t>
      </w:r>
      <w:r w:rsidR="00330016" w:rsidRPr="00B07823">
        <w:rPr>
          <w:rFonts w:ascii="Times New Roman" w:hAnsi="Times New Roman"/>
          <w:sz w:val="24"/>
          <w:szCs w:val="24"/>
        </w:rPr>
        <w:t xml:space="preserve"> </w:t>
      </w:r>
      <w:r w:rsidR="00BA205C" w:rsidRPr="00B07823">
        <w:rPr>
          <w:rFonts w:ascii="Times New Roman" w:hAnsi="Times New Roman"/>
          <w:sz w:val="24"/>
          <w:szCs w:val="24"/>
        </w:rPr>
        <w:t>, в аренду  без проведения торгов»</w:t>
      </w:r>
      <w:r w:rsidR="00AD3E09" w:rsidRPr="00B07823">
        <w:rPr>
          <w:rFonts w:ascii="Times New Roman" w:hAnsi="Times New Roman"/>
          <w:sz w:val="24"/>
          <w:szCs w:val="24"/>
        </w:rPr>
        <w:t xml:space="preserve"> утвержден  Административный регламент предоставления  муниципальной услуги  «Предоставление  земельных участков, находящихся  в муниципальной собственности сельского поселения </w:t>
      </w:r>
      <w:r w:rsidR="00763BEA" w:rsidRPr="00B07823">
        <w:rPr>
          <w:rFonts w:ascii="Times New Roman" w:hAnsi="Times New Roman"/>
          <w:sz w:val="24"/>
          <w:szCs w:val="24"/>
        </w:rPr>
        <w:t>Герасимовка</w:t>
      </w:r>
      <w:r w:rsidR="00AD3E09" w:rsidRPr="00B07823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области, в аренду  без проведения торгов».</w:t>
      </w:r>
    </w:p>
    <w:p w14:paraId="308CA9FA" w14:textId="0DB30064" w:rsidR="00BD5F5E" w:rsidRPr="00EA09B8" w:rsidRDefault="00850B08" w:rsidP="00BD5F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7823">
        <w:rPr>
          <w:rFonts w:ascii="Times New Roman" w:hAnsi="Times New Roman"/>
          <w:sz w:val="24"/>
          <w:szCs w:val="24"/>
        </w:rPr>
        <w:t xml:space="preserve">Система управления </w:t>
      </w:r>
      <w:r w:rsidR="00AD5E50" w:rsidRPr="00B07823">
        <w:rPr>
          <w:rFonts w:ascii="Times New Roman" w:hAnsi="Times New Roman"/>
          <w:sz w:val="24"/>
          <w:szCs w:val="24"/>
        </w:rPr>
        <w:t xml:space="preserve"> дебиторской задолженности  по доходам заключает в себе регламентацию </w:t>
      </w:r>
      <w:r w:rsidR="00C74B11" w:rsidRPr="00B07823">
        <w:rPr>
          <w:rFonts w:ascii="Times New Roman" w:hAnsi="Times New Roman"/>
          <w:sz w:val="24"/>
          <w:szCs w:val="24"/>
        </w:rPr>
        <w:t xml:space="preserve">элементов  и процессов, начиная  с этапа начисления дебиторской </w:t>
      </w:r>
      <w:r w:rsidR="00C74B11" w:rsidRPr="00EA09B8">
        <w:rPr>
          <w:rFonts w:ascii="Times New Roman" w:hAnsi="Times New Roman"/>
          <w:sz w:val="24"/>
          <w:szCs w:val="24"/>
        </w:rPr>
        <w:t>задолженности (предъявление требования к плательщику) и заканчивая этапом ее погашения, взыскания  или списания в случае признания безнад</w:t>
      </w:r>
      <w:r w:rsidR="007C2CFB" w:rsidRPr="00EA09B8">
        <w:rPr>
          <w:rFonts w:ascii="Times New Roman" w:hAnsi="Times New Roman"/>
          <w:sz w:val="24"/>
          <w:szCs w:val="24"/>
        </w:rPr>
        <w:t>ё</w:t>
      </w:r>
      <w:r w:rsidR="00C74B11" w:rsidRPr="00EA09B8">
        <w:rPr>
          <w:rFonts w:ascii="Times New Roman" w:hAnsi="Times New Roman"/>
          <w:sz w:val="24"/>
          <w:szCs w:val="24"/>
        </w:rPr>
        <w:t xml:space="preserve">жной к взысканию, и осуществление контроля за работой администраторов доходов с дебиторской задолженностью. </w:t>
      </w:r>
    </w:p>
    <w:p w14:paraId="4515982B" w14:textId="4DFD424B" w:rsidR="00AD5E50" w:rsidRPr="00EA09B8" w:rsidRDefault="00AD5E50" w:rsidP="00BD5F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09B8">
        <w:rPr>
          <w:rFonts w:ascii="Times New Roman" w:hAnsi="Times New Roman"/>
          <w:sz w:val="24"/>
          <w:szCs w:val="24"/>
        </w:rPr>
        <w:t>Результат управления дебиторской задолженности по доходам -</w:t>
      </w:r>
      <w:r w:rsidR="00D02C05" w:rsidRPr="00EA09B8">
        <w:rPr>
          <w:rFonts w:ascii="Times New Roman" w:hAnsi="Times New Roman"/>
          <w:sz w:val="24"/>
          <w:szCs w:val="24"/>
        </w:rPr>
        <w:t xml:space="preserve"> </w:t>
      </w:r>
      <w:r w:rsidRPr="00EA09B8">
        <w:rPr>
          <w:rFonts w:ascii="Times New Roman" w:hAnsi="Times New Roman"/>
          <w:sz w:val="24"/>
          <w:szCs w:val="24"/>
        </w:rPr>
        <w:t xml:space="preserve">это уменьшение объёма </w:t>
      </w:r>
      <w:proofErr w:type="gramStart"/>
      <w:r w:rsidRPr="00EA09B8">
        <w:rPr>
          <w:rFonts w:ascii="Times New Roman" w:hAnsi="Times New Roman"/>
          <w:sz w:val="24"/>
          <w:szCs w:val="24"/>
        </w:rPr>
        <w:t>просроченной  дебиторской</w:t>
      </w:r>
      <w:proofErr w:type="gramEnd"/>
      <w:r w:rsidRPr="00EA09B8">
        <w:rPr>
          <w:rFonts w:ascii="Times New Roman" w:hAnsi="Times New Roman"/>
          <w:sz w:val="24"/>
          <w:szCs w:val="24"/>
        </w:rPr>
        <w:t xml:space="preserve"> задолженности за сч</w:t>
      </w:r>
      <w:r w:rsidR="00791C8E" w:rsidRPr="00EA09B8">
        <w:rPr>
          <w:rFonts w:ascii="Times New Roman" w:hAnsi="Times New Roman"/>
          <w:sz w:val="24"/>
          <w:szCs w:val="24"/>
        </w:rPr>
        <w:t>ё</w:t>
      </w:r>
      <w:r w:rsidRPr="00EA09B8">
        <w:rPr>
          <w:rFonts w:ascii="Times New Roman" w:hAnsi="Times New Roman"/>
          <w:sz w:val="24"/>
          <w:szCs w:val="24"/>
        </w:rPr>
        <w:t>т мер по предупреждению возникновения и взысканию.</w:t>
      </w:r>
    </w:p>
    <w:p w14:paraId="60EC6A62" w14:textId="755DC2D3" w:rsidR="00AF1546" w:rsidRPr="00EA09B8" w:rsidRDefault="00D63802" w:rsidP="008B4CA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09B8">
        <w:rPr>
          <w:rFonts w:ascii="Times New Roman" w:hAnsi="Times New Roman"/>
          <w:sz w:val="24"/>
          <w:szCs w:val="24"/>
        </w:rPr>
        <w:t>Дебиторская задолженность призна</w:t>
      </w:r>
      <w:r w:rsidR="007C2CFB" w:rsidRPr="00EA09B8">
        <w:rPr>
          <w:rFonts w:ascii="Times New Roman" w:hAnsi="Times New Roman"/>
          <w:sz w:val="24"/>
          <w:szCs w:val="24"/>
        </w:rPr>
        <w:t>ё</w:t>
      </w:r>
      <w:r w:rsidRPr="00EA09B8">
        <w:rPr>
          <w:rFonts w:ascii="Times New Roman" w:hAnsi="Times New Roman"/>
          <w:sz w:val="24"/>
          <w:szCs w:val="24"/>
        </w:rPr>
        <w:t>тся в бухгалтерском уч</w:t>
      </w:r>
      <w:r w:rsidR="007C2CFB" w:rsidRPr="00EA09B8">
        <w:rPr>
          <w:rFonts w:ascii="Times New Roman" w:hAnsi="Times New Roman"/>
          <w:sz w:val="24"/>
          <w:szCs w:val="24"/>
        </w:rPr>
        <w:t>ё</w:t>
      </w:r>
      <w:r w:rsidRPr="00EA09B8">
        <w:rPr>
          <w:rFonts w:ascii="Times New Roman" w:hAnsi="Times New Roman"/>
          <w:sz w:val="24"/>
          <w:szCs w:val="24"/>
        </w:rPr>
        <w:t xml:space="preserve">те и в бухгалтерской </w:t>
      </w:r>
      <w:proofErr w:type="gramStart"/>
      <w:r w:rsidRPr="00EA09B8">
        <w:rPr>
          <w:rFonts w:ascii="Times New Roman" w:hAnsi="Times New Roman"/>
          <w:sz w:val="24"/>
          <w:szCs w:val="24"/>
        </w:rPr>
        <w:t>отч</w:t>
      </w:r>
      <w:r w:rsidR="007C2CFB" w:rsidRPr="00EA09B8">
        <w:rPr>
          <w:rFonts w:ascii="Times New Roman" w:hAnsi="Times New Roman"/>
          <w:sz w:val="24"/>
          <w:szCs w:val="24"/>
        </w:rPr>
        <w:t>ё</w:t>
      </w:r>
      <w:r w:rsidRPr="00EA09B8">
        <w:rPr>
          <w:rFonts w:ascii="Times New Roman" w:hAnsi="Times New Roman"/>
          <w:sz w:val="24"/>
          <w:szCs w:val="24"/>
        </w:rPr>
        <w:t>тности  в</w:t>
      </w:r>
      <w:proofErr w:type="gramEnd"/>
      <w:r w:rsidRPr="00EA09B8">
        <w:rPr>
          <w:rFonts w:ascii="Times New Roman" w:hAnsi="Times New Roman"/>
          <w:sz w:val="24"/>
          <w:szCs w:val="24"/>
        </w:rPr>
        <w:t xml:space="preserve"> качестве  финансовых активов, классифицируемых  по групп</w:t>
      </w:r>
      <w:r w:rsidR="00B525F1" w:rsidRPr="00EA09B8">
        <w:rPr>
          <w:rFonts w:ascii="Times New Roman" w:hAnsi="Times New Roman"/>
          <w:sz w:val="24"/>
          <w:szCs w:val="24"/>
        </w:rPr>
        <w:t xml:space="preserve">е «Финансовая  дебиторская  </w:t>
      </w:r>
      <w:r w:rsidR="008B4CA2" w:rsidRPr="00EA09B8">
        <w:rPr>
          <w:rFonts w:ascii="Times New Roman" w:hAnsi="Times New Roman"/>
          <w:sz w:val="24"/>
          <w:szCs w:val="24"/>
        </w:rPr>
        <w:t xml:space="preserve">задолженность». Дебиторская задолженность по доходам как финансовый актив </w:t>
      </w:r>
      <w:proofErr w:type="gramStart"/>
      <w:r w:rsidR="008B4CA2" w:rsidRPr="00EA09B8">
        <w:rPr>
          <w:rFonts w:ascii="Times New Roman" w:hAnsi="Times New Roman"/>
          <w:sz w:val="24"/>
          <w:szCs w:val="24"/>
        </w:rPr>
        <w:t>отражается  на</w:t>
      </w:r>
      <w:proofErr w:type="gramEnd"/>
      <w:r w:rsidR="008B4CA2" w:rsidRPr="00EA09B8">
        <w:rPr>
          <w:rFonts w:ascii="Times New Roman" w:hAnsi="Times New Roman"/>
          <w:sz w:val="24"/>
          <w:szCs w:val="24"/>
        </w:rPr>
        <w:t xml:space="preserve"> счетах 20500 «Расч</w:t>
      </w:r>
      <w:r w:rsidR="00AB73EC" w:rsidRPr="00EA09B8">
        <w:rPr>
          <w:rFonts w:ascii="Times New Roman" w:hAnsi="Times New Roman"/>
          <w:sz w:val="24"/>
          <w:szCs w:val="24"/>
        </w:rPr>
        <w:t>ё</w:t>
      </w:r>
      <w:r w:rsidR="008B4CA2" w:rsidRPr="00EA09B8">
        <w:rPr>
          <w:rFonts w:ascii="Times New Roman" w:hAnsi="Times New Roman"/>
          <w:sz w:val="24"/>
          <w:szCs w:val="24"/>
        </w:rPr>
        <w:t>ты по доходам»  и 20900 «Расчеты по ущербу и иным доходам</w:t>
      </w:r>
      <w:r w:rsidR="00AF1546" w:rsidRPr="00EA09B8">
        <w:rPr>
          <w:rFonts w:ascii="Times New Roman" w:hAnsi="Times New Roman"/>
          <w:sz w:val="24"/>
          <w:szCs w:val="24"/>
        </w:rPr>
        <w:t xml:space="preserve">» </w:t>
      </w:r>
      <w:r w:rsidR="008B4CA2" w:rsidRPr="00EA09B8">
        <w:rPr>
          <w:rFonts w:ascii="Times New Roman" w:hAnsi="Times New Roman"/>
          <w:sz w:val="24"/>
          <w:szCs w:val="24"/>
        </w:rPr>
        <w:t xml:space="preserve"> раздела</w:t>
      </w:r>
      <w:r w:rsidR="00AF1546" w:rsidRPr="00EA09B8">
        <w:rPr>
          <w:rFonts w:ascii="Times New Roman" w:hAnsi="Times New Roman"/>
          <w:sz w:val="24"/>
          <w:szCs w:val="24"/>
        </w:rPr>
        <w:t xml:space="preserve"> 2 «Финансовые активы» Единого плана счетов бухгалтерского уч</w:t>
      </w:r>
      <w:r w:rsidR="00AB73EC" w:rsidRPr="00EA09B8">
        <w:rPr>
          <w:rFonts w:ascii="Times New Roman" w:hAnsi="Times New Roman"/>
          <w:sz w:val="24"/>
          <w:szCs w:val="24"/>
        </w:rPr>
        <w:t>ё</w:t>
      </w:r>
      <w:r w:rsidR="00AF1546" w:rsidRPr="00EA09B8">
        <w:rPr>
          <w:rFonts w:ascii="Times New Roman" w:hAnsi="Times New Roman"/>
          <w:sz w:val="24"/>
          <w:szCs w:val="24"/>
        </w:rPr>
        <w:t>та в соответствии с Приказ</w:t>
      </w:r>
      <w:r w:rsidR="00AB73EC" w:rsidRPr="00EA09B8">
        <w:rPr>
          <w:rFonts w:ascii="Times New Roman" w:hAnsi="Times New Roman"/>
          <w:sz w:val="24"/>
          <w:szCs w:val="24"/>
        </w:rPr>
        <w:t>ом</w:t>
      </w:r>
      <w:r w:rsidR="00AF1546" w:rsidRPr="00EA09B8">
        <w:rPr>
          <w:rFonts w:ascii="Times New Roman" w:hAnsi="Times New Roman"/>
          <w:sz w:val="24"/>
          <w:szCs w:val="24"/>
        </w:rPr>
        <w:t xml:space="preserve"> Минфина №157н.</w:t>
      </w:r>
    </w:p>
    <w:p w14:paraId="330264C5" w14:textId="3E48A948" w:rsidR="00C359BA" w:rsidRPr="009D70CE" w:rsidRDefault="00AF1546" w:rsidP="00AB7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D70CE">
        <w:rPr>
          <w:rFonts w:ascii="Times New Roman" w:hAnsi="Times New Roman"/>
          <w:sz w:val="24"/>
          <w:szCs w:val="24"/>
        </w:rPr>
        <w:t xml:space="preserve">В ходе контрольного мероприятия в Администрации сельского поселения </w:t>
      </w:r>
      <w:r w:rsidR="00763BEA" w:rsidRPr="009D70CE">
        <w:rPr>
          <w:rFonts w:ascii="Times New Roman" w:hAnsi="Times New Roman"/>
          <w:sz w:val="24"/>
          <w:szCs w:val="24"/>
        </w:rPr>
        <w:t>Герасимовка</w:t>
      </w:r>
      <w:r w:rsidRPr="009D70CE">
        <w:rPr>
          <w:rFonts w:ascii="Times New Roman" w:hAnsi="Times New Roman"/>
          <w:sz w:val="24"/>
          <w:szCs w:val="24"/>
        </w:rPr>
        <w:t xml:space="preserve"> произвед</w:t>
      </w:r>
      <w:r w:rsidR="007C2CFB" w:rsidRPr="009D70CE">
        <w:rPr>
          <w:rFonts w:ascii="Times New Roman" w:hAnsi="Times New Roman"/>
          <w:sz w:val="24"/>
          <w:szCs w:val="24"/>
        </w:rPr>
        <w:t>ё</w:t>
      </w:r>
      <w:r w:rsidRPr="009D70CE">
        <w:rPr>
          <w:rFonts w:ascii="Times New Roman" w:hAnsi="Times New Roman"/>
          <w:sz w:val="24"/>
          <w:szCs w:val="24"/>
        </w:rPr>
        <w:t>н  анализ наличия дебиторской задолженности по доходам, в том числе просроченной</w:t>
      </w:r>
      <w:r w:rsidR="00951DDC" w:rsidRPr="009D70CE">
        <w:rPr>
          <w:rFonts w:ascii="Times New Roman" w:hAnsi="Times New Roman"/>
          <w:sz w:val="24"/>
          <w:szCs w:val="24"/>
        </w:rPr>
        <w:t>, установление причин е</w:t>
      </w:r>
      <w:r w:rsidR="00AB73EC" w:rsidRPr="009D70CE">
        <w:rPr>
          <w:rFonts w:ascii="Times New Roman" w:hAnsi="Times New Roman"/>
          <w:sz w:val="24"/>
          <w:szCs w:val="24"/>
        </w:rPr>
        <w:t>ё</w:t>
      </w:r>
      <w:r w:rsidR="00951DDC" w:rsidRPr="009D70CE">
        <w:rPr>
          <w:rFonts w:ascii="Times New Roman" w:hAnsi="Times New Roman"/>
          <w:sz w:val="24"/>
          <w:szCs w:val="24"/>
        </w:rPr>
        <w:t xml:space="preserve"> образования, выявление претензионн</w:t>
      </w:r>
      <w:r w:rsidR="00AB73EC" w:rsidRPr="009D70CE">
        <w:rPr>
          <w:rFonts w:ascii="Times New Roman" w:hAnsi="Times New Roman"/>
          <w:sz w:val="24"/>
          <w:szCs w:val="24"/>
        </w:rPr>
        <w:t>о</w:t>
      </w:r>
      <w:r w:rsidR="00951DDC" w:rsidRPr="009D70CE">
        <w:rPr>
          <w:rFonts w:ascii="Times New Roman" w:hAnsi="Times New Roman"/>
          <w:sz w:val="24"/>
          <w:szCs w:val="24"/>
        </w:rPr>
        <w:t xml:space="preserve">-исковых мер </w:t>
      </w:r>
      <w:r w:rsidRPr="009D70CE">
        <w:rPr>
          <w:rFonts w:ascii="Times New Roman" w:hAnsi="Times New Roman"/>
          <w:sz w:val="24"/>
          <w:szCs w:val="24"/>
        </w:rPr>
        <w:t xml:space="preserve"> </w:t>
      </w:r>
      <w:r w:rsidR="00951DDC" w:rsidRPr="009D70CE">
        <w:rPr>
          <w:rFonts w:ascii="Times New Roman" w:hAnsi="Times New Roman"/>
          <w:sz w:val="24"/>
          <w:szCs w:val="24"/>
        </w:rPr>
        <w:t>в целях погашения проср</w:t>
      </w:r>
      <w:r w:rsidR="00C359BA" w:rsidRPr="009D70CE">
        <w:rPr>
          <w:rFonts w:ascii="Times New Roman" w:hAnsi="Times New Roman"/>
          <w:sz w:val="24"/>
          <w:szCs w:val="24"/>
        </w:rPr>
        <w:t>о</w:t>
      </w:r>
      <w:r w:rsidR="00951DDC" w:rsidRPr="009D70CE">
        <w:rPr>
          <w:rFonts w:ascii="Times New Roman" w:hAnsi="Times New Roman"/>
          <w:sz w:val="24"/>
          <w:szCs w:val="24"/>
        </w:rPr>
        <w:t>ченной дебиторской задолженности</w:t>
      </w:r>
      <w:r w:rsidR="0016257C" w:rsidRPr="009D70CE">
        <w:rPr>
          <w:rFonts w:ascii="Times New Roman" w:hAnsi="Times New Roman"/>
          <w:sz w:val="24"/>
          <w:szCs w:val="24"/>
        </w:rPr>
        <w:t xml:space="preserve"> </w:t>
      </w:r>
      <w:r w:rsidR="00951DDC" w:rsidRPr="009D70CE">
        <w:rPr>
          <w:rFonts w:ascii="Times New Roman" w:hAnsi="Times New Roman"/>
          <w:sz w:val="24"/>
          <w:szCs w:val="24"/>
        </w:rPr>
        <w:t>по доходам</w:t>
      </w:r>
      <w:r w:rsidR="00C359BA" w:rsidRPr="009D70CE">
        <w:rPr>
          <w:rFonts w:ascii="Times New Roman" w:hAnsi="Times New Roman"/>
          <w:sz w:val="24"/>
          <w:szCs w:val="24"/>
        </w:rPr>
        <w:t xml:space="preserve"> от операций с недвижимостью (доходы от арендной платы).</w:t>
      </w:r>
    </w:p>
    <w:p w14:paraId="16776047" w14:textId="6E1D4AF3" w:rsidR="00AB72BF" w:rsidRDefault="00AB72BF" w:rsidP="00AB7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10B8">
        <w:rPr>
          <w:rFonts w:ascii="Times New Roman" w:hAnsi="Times New Roman"/>
          <w:sz w:val="24"/>
          <w:szCs w:val="24"/>
        </w:rPr>
        <w:t xml:space="preserve">Администрацией сельского поселения </w:t>
      </w:r>
      <w:proofErr w:type="gramStart"/>
      <w:r w:rsidR="00763BEA" w:rsidRPr="004610B8">
        <w:rPr>
          <w:rFonts w:ascii="Times New Roman" w:hAnsi="Times New Roman"/>
          <w:sz w:val="24"/>
          <w:szCs w:val="24"/>
        </w:rPr>
        <w:t>Герасимовка</w:t>
      </w:r>
      <w:r w:rsidRPr="004610B8">
        <w:rPr>
          <w:rFonts w:ascii="Times New Roman" w:hAnsi="Times New Roman"/>
          <w:sz w:val="24"/>
          <w:szCs w:val="24"/>
        </w:rPr>
        <w:t xml:space="preserve">  заключены</w:t>
      </w:r>
      <w:proofErr w:type="gramEnd"/>
      <w:r w:rsidRPr="004610B8">
        <w:rPr>
          <w:rFonts w:ascii="Times New Roman" w:hAnsi="Times New Roman"/>
          <w:sz w:val="24"/>
          <w:szCs w:val="24"/>
        </w:rPr>
        <w:t xml:space="preserve"> следующие договора аренды:</w:t>
      </w:r>
      <w:r w:rsidR="006D049D" w:rsidRPr="004610B8">
        <w:rPr>
          <w:rFonts w:ascii="Times New Roman" w:hAnsi="Times New Roman"/>
          <w:sz w:val="24"/>
          <w:szCs w:val="24"/>
        </w:rPr>
        <w:t xml:space="preserve"> </w:t>
      </w:r>
    </w:p>
    <w:p w14:paraId="74D12EE1" w14:textId="17FB07D6" w:rsidR="00F75529" w:rsidRDefault="00F75529" w:rsidP="00AB7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сельском поселении Герасимовка земельные участки в аренду не сдаются, </w:t>
      </w:r>
      <w:proofErr w:type="gramStart"/>
      <w:r>
        <w:rPr>
          <w:rFonts w:ascii="Times New Roman" w:hAnsi="Times New Roman"/>
          <w:sz w:val="24"/>
          <w:szCs w:val="24"/>
        </w:rPr>
        <w:t>соответственно  договора</w:t>
      </w:r>
      <w:proofErr w:type="gramEnd"/>
      <w:r>
        <w:rPr>
          <w:rFonts w:ascii="Times New Roman" w:hAnsi="Times New Roman"/>
          <w:sz w:val="24"/>
          <w:szCs w:val="24"/>
        </w:rPr>
        <w:t xml:space="preserve"> аренды  земельных участков не составляются.</w:t>
      </w:r>
    </w:p>
    <w:p w14:paraId="7271EF6C" w14:textId="013BD3DC" w:rsidR="00F75529" w:rsidRPr="004610B8" w:rsidRDefault="00F75529" w:rsidP="00AB7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</w:t>
      </w:r>
      <w:r w:rsidR="00931BF6">
        <w:rPr>
          <w:rFonts w:ascii="Times New Roman" w:hAnsi="Times New Roman"/>
          <w:sz w:val="24"/>
          <w:szCs w:val="24"/>
        </w:rPr>
        <w:t>ей</w:t>
      </w:r>
      <w:r>
        <w:rPr>
          <w:rFonts w:ascii="Times New Roman" w:hAnsi="Times New Roman"/>
          <w:sz w:val="24"/>
          <w:szCs w:val="24"/>
        </w:rPr>
        <w:t xml:space="preserve"> сельского поселения Герасимовка сда</w:t>
      </w:r>
      <w:r w:rsidR="00931BF6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 в аренду муниципальн</w:t>
      </w:r>
      <w:r w:rsidR="00931BF6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собственность </w:t>
      </w:r>
      <w:r w:rsidRPr="004610B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ому</w:t>
      </w:r>
      <w:r w:rsidRPr="004610B8">
        <w:rPr>
          <w:rFonts w:ascii="Times New Roman" w:hAnsi="Times New Roman"/>
          <w:sz w:val="24"/>
          <w:szCs w:val="24"/>
        </w:rPr>
        <w:t xml:space="preserve"> унитарн</w:t>
      </w:r>
      <w:r>
        <w:rPr>
          <w:rFonts w:ascii="Times New Roman" w:hAnsi="Times New Roman"/>
          <w:sz w:val="24"/>
          <w:szCs w:val="24"/>
        </w:rPr>
        <w:t>ому</w:t>
      </w:r>
      <w:r w:rsidRPr="004610B8">
        <w:rPr>
          <w:rFonts w:ascii="Times New Roman" w:hAnsi="Times New Roman"/>
          <w:sz w:val="24"/>
          <w:szCs w:val="24"/>
        </w:rPr>
        <w:t xml:space="preserve"> предприяти</w:t>
      </w:r>
      <w:r>
        <w:rPr>
          <w:rFonts w:ascii="Times New Roman" w:hAnsi="Times New Roman"/>
          <w:sz w:val="24"/>
          <w:szCs w:val="24"/>
        </w:rPr>
        <w:t>ю</w:t>
      </w:r>
      <w:r w:rsidRPr="004610B8">
        <w:rPr>
          <w:rFonts w:ascii="Times New Roman" w:hAnsi="Times New Roman"/>
          <w:sz w:val="24"/>
          <w:szCs w:val="24"/>
        </w:rPr>
        <w:t xml:space="preserve"> «Жилищно-коммунальная служба муниципального района Алексеевский Самарской области»</w:t>
      </w:r>
      <w:r>
        <w:rPr>
          <w:rFonts w:ascii="Times New Roman" w:hAnsi="Times New Roman"/>
          <w:sz w:val="24"/>
          <w:szCs w:val="24"/>
        </w:rPr>
        <w:t>.</w:t>
      </w:r>
    </w:p>
    <w:p w14:paraId="16B6F552" w14:textId="365E4547" w:rsidR="007B3399" w:rsidRPr="00FC4930" w:rsidRDefault="006D049D" w:rsidP="00931BF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10B8">
        <w:rPr>
          <w:rFonts w:ascii="Times New Roman" w:hAnsi="Times New Roman"/>
          <w:sz w:val="24"/>
          <w:szCs w:val="24"/>
        </w:rPr>
        <w:t xml:space="preserve">Договор  аренды муниципальной собственности  от 05 марта 2024 г. заключен с </w:t>
      </w:r>
      <w:r w:rsidR="00F75529">
        <w:rPr>
          <w:rFonts w:ascii="Times New Roman" w:hAnsi="Times New Roman"/>
          <w:sz w:val="24"/>
          <w:szCs w:val="24"/>
        </w:rPr>
        <w:t>м</w:t>
      </w:r>
      <w:r w:rsidRPr="004610B8">
        <w:rPr>
          <w:rFonts w:ascii="Times New Roman" w:hAnsi="Times New Roman"/>
          <w:sz w:val="24"/>
          <w:szCs w:val="24"/>
        </w:rPr>
        <w:t xml:space="preserve">униципальным унитарным предприятием «Жилищно-коммунальная служба муниципального района Алексеевский Самарской области» на срок с 01.03.2024 по 31.01.2025, величина ежемесячной  арендной платы на момент заключения составляет 1000,00рублей. </w:t>
      </w:r>
      <w:r w:rsidR="00931BF6" w:rsidRPr="00FC4930">
        <w:rPr>
          <w:rFonts w:ascii="Times New Roman" w:hAnsi="Times New Roman"/>
          <w:sz w:val="24"/>
          <w:szCs w:val="24"/>
        </w:rPr>
        <w:t xml:space="preserve">Общая сумма арендной платы по этому договору 11000,00 руб. </w:t>
      </w:r>
      <w:r w:rsidRPr="004610B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107A954" w14:textId="2EE01307" w:rsidR="00931BF6" w:rsidRPr="00FC4930" w:rsidRDefault="007B3399" w:rsidP="00931BF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И следующий договор аренд</w:t>
      </w:r>
      <w:r w:rsidR="008D6946" w:rsidRPr="00FC4930">
        <w:rPr>
          <w:rFonts w:ascii="Times New Roman" w:hAnsi="Times New Roman"/>
          <w:sz w:val="24"/>
          <w:szCs w:val="24"/>
        </w:rPr>
        <w:t xml:space="preserve">ы </w:t>
      </w:r>
      <w:proofErr w:type="gramStart"/>
      <w:r w:rsidR="008D6946" w:rsidRPr="00FC4930">
        <w:rPr>
          <w:rFonts w:ascii="Times New Roman" w:hAnsi="Times New Roman"/>
          <w:sz w:val="24"/>
          <w:szCs w:val="24"/>
        </w:rPr>
        <w:t>муниципальной  собственности</w:t>
      </w:r>
      <w:proofErr w:type="gramEnd"/>
      <w:r w:rsidR="008D6946" w:rsidRPr="00FC4930">
        <w:rPr>
          <w:rFonts w:ascii="Times New Roman" w:hAnsi="Times New Roman"/>
          <w:sz w:val="24"/>
          <w:szCs w:val="24"/>
        </w:rPr>
        <w:t xml:space="preserve"> </w:t>
      </w:r>
      <w:r w:rsidRPr="00FC4930">
        <w:rPr>
          <w:rFonts w:ascii="Times New Roman" w:hAnsi="Times New Roman"/>
          <w:sz w:val="24"/>
          <w:szCs w:val="24"/>
        </w:rPr>
        <w:t>заключ</w:t>
      </w:r>
      <w:r w:rsidR="008D6946" w:rsidRPr="00FC4930">
        <w:rPr>
          <w:rFonts w:ascii="Times New Roman" w:hAnsi="Times New Roman"/>
          <w:sz w:val="24"/>
          <w:szCs w:val="24"/>
        </w:rPr>
        <w:t>ё</w:t>
      </w:r>
      <w:r w:rsidRPr="00FC4930">
        <w:rPr>
          <w:rFonts w:ascii="Times New Roman" w:hAnsi="Times New Roman"/>
          <w:sz w:val="24"/>
          <w:szCs w:val="24"/>
        </w:rPr>
        <w:t xml:space="preserve">н </w:t>
      </w:r>
      <w:r w:rsidR="008D6946" w:rsidRPr="00FC4930">
        <w:rPr>
          <w:rFonts w:ascii="Times New Roman" w:hAnsi="Times New Roman"/>
          <w:sz w:val="24"/>
          <w:szCs w:val="24"/>
        </w:rPr>
        <w:t>с муниципальным унитарным предприятием «Жилищно-коммунальная служба муниципального района Алексеевский Самарской области»</w:t>
      </w:r>
      <w:r w:rsidRPr="00FC4930">
        <w:rPr>
          <w:rFonts w:ascii="Times New Roman" w:hAnsi="Times New Roman"/>
          <w:sz w:val="24"/>
          <w:szCs w:val="24"/>
        </w:rPr>
        <w:t xml:space="preserve"> </w:t>
      </w:r>
      <w:r w:rsidR="00E036C4">
        <w:rPr>
          <w:rFonts w:ascii="Times New Roman" w:hAnsi="Times New Roman"/>
          <w:sz w:val="24"/>
          <w:szCs w:val="24"/>
        </w:rPr>
        <w:t xml:space="preserve"> от </w:t>
      </w:r>
      <w:r w:rsidR="00FC4930" w:rsidRPr="00FC4930">
        <w:rPr>
          <w:rFonts w:ascii="Times New Roman" w:hAnsi="Times New Roman"/>
          <w:sz w:val="24"/>
          <w:szCs w:val="24"/>
        </w:rPr>
        <w:t>0</w:t>
      </w:r>
      <w:r w:rsidR="008D6946" w:rsidRPr="00FC4930">
        <w:rPr>
          <w:rFonts w:ascii="Times New Roman" w:hAnsi="Times New Roman"/>
          <w:sz w:val="24"/>
          <w:szCs w:val="24"/>
        </w:rPr>
        <w:t xml:space="preserve">6 феврале </w:t>
      </w:r>
      <w:r w:rsidRPr="00FC4930">
        <w:rPr>
          <w:rFonts w:ascii="Times New Roman" w:hAnsi="Times New Roman"/>
          <w:sz w:val="24"/>
          <w:szCs w:val="24"/>
        </w:rPr>
        <w:t>2025 г</w:t>
      </w:r>
      <w:r w:rsidR="00FC4930" w:rsidRPr="00FC4930">
        <w:rPr>
          <w:rFonts w:ascii="Times New Roman" w:hAnsi="Times New Roman"/>
          <w:sz w:val="24"/>
          <w:szCs w:val="24"/>
        </w:rPr>
        <w:t>.</w:t>
      </w:r>
      <w:r w:rsidR="008D6946" w:rsidRPr="00FC4930">
        <w:rPr>
          <w:rFonts w:ascii="Times New Roman" w:hAnsi="Times New Roman"/>
          <w:sz w:val="24"/>
          <w:szCs w:val="24"/>
        </w:rPr>
        <w:t xml:space="preserve"> на одиннадцать месяцев  с ежемесячной арендной платой в размере 1000,00рублей</w:t>
      </w:r>
      <w:r w:rsidR="00931BF6">
        <w:rPr>
          <w:rFonts w:ascii="Times New Roman" w:hAnsi="Times New Roman"/>
          <w:sz w:val="24"/>
          <w:szCs w:val="24"/>
        </w:rPr>
        <w:t xml:space="preserve">. </w:t>
      </w:r>
      <w:r w:rsidR="00931BF6" w:rsidRPr="00FC4930">
        <w:rPr>
          <w:rFonts w:ascii="Times New Roman" w:hAnsi="Times New Roman"/>
          <w:sz w:val="24"/>
          <w:szCs w:val="24"/>
        </w:rPr>
        <w:t xml:space="preserve">Общая сумма арендной платы по этому договору 11000,00 руб. </w:t>
      </w:r>
      <w:r w:rsidR="00931BF6" w:rsidRPr="004610B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41D243" w14:textId="35B93FAB" w:rsidR="00931BF6" w:rsidRPr="00FC4930" w:rsidRDefault="00931BF6" w:rsidP="00931BF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Договора аренды муниципальной собственности заключаются на 11 месяцев.  </w:t>
      </w:r>
    </w:p>
    <w:p w14:paraId="604C3E4B" w14:textId="77777777" w:rsidR="008D6946" w:rsidRPr="00FC4930" w:rsidRDefault="009169FE" w:rsidP="002461C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В ходе ревизии это нарушение было устранено.</w:t>
      </w:r>
      <w:r w:rsidR="002461C9" w:rsidRPr="00FC4930">
        <w:rPr>
          <w:rFonts w:ascii="Times New Roman" w:hAnsi="Times New Roman"/>
          <w:sz w:val="24"/>
          <w:szCs w:val="24"/>
        </w:rPr>
        <w:t xml:space="preserve"> </w:t>
      </w:r>
    </w:p>
    <w:p w14:paraId="05A339F5" w14:textId="77645678" w:rsidR="009169FE" w:rsidRPr="00FC4930" w:rsidRDefault="002461C9" w:rsidP="002461C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Арендная плата начислена</w:t>
      </w:r>
      <w:r w:rsidR="008D6946" w:rsidRPr="00FC4930">
        <w:rPr>
          <w:rFonts w:ascii="Times New Roman" w:hAnsi="Times New Roman"/>
          <w:sz w:val="24"/>
          <w:szCs w:val="24"/>
        </w:rPr>
        <w:t xml:space="preserve"> по договору аренды муниципальной собственности от 5 марта 2024 года в </w:t>
      </w:r>
      <w:proofErr w:type="gramStart"/>
      <w:r w:rsidR="008D6946" w:rsidRPr="00FC4930">
        <w:rPr>
          <w:rFonts w:ascii="Times New Roman" w:hAnsi="Times New Roman"/>
          <w:sz w:val="24"/>
          <w:szCs w:val="24"/>
        </w:rPr>
        <w:t>сумме  11000</w:t>
      </w:r>
      <w:proofErr w:type="gramEnd"/>
      <w:r w:rsidR="008D6946" w:rsidRPr="00FC4930">
        <w:rPr>
          <w:rFonts w:ascii="Times New Roman" w:hAnsi="Times New Roman"/>
          <w:sz w:val="24"/>
          <w:szCs w:val="24"/>
        </w:rPr>
        <w:t>,00 ру</w:t>
      </w:r>
      <w:r w:rsidR="00E036C4">
        <w:rPr>
          <w:rFonts w:ascii="Times New Roman" w:hAnsi="Times New Roman"/>
          <w:sz w:val="24"/>
          <w:szCs w:val="24"/>
        </w:rPr>
        <w:t>б.</w:t>
      </w:r>
      <w:r w:rsidR="008D6946" w:rsidRPr="00FC4930">
        <w:rPr>
          <w:rFonts w:ascii="Times New Roman" w:hAnsi="Times New Roman"/>
          <w:sz w:val="24"/>
          <w:szCs w:val="24"/>
        </w:rPr>
        <w:t xml:space="preserve"> и  по договору аренды от </w:t>
      </w:r>
      <w:r w:rsidR="00FC4930" w:rsidRPr="00FC4930">
        <w:rPr>
          <w:rFonts w:ascii="Times New Roman" w:hAnsi="Times New Roman"/>
          <w:sz w:val="24"/>
          <w:szCs w:val="24"/>
        </w:rPr>
        <w:t>06 февраля 2025 г</w:t>
      </w:r>
      <w:r w:rsidRPr="00FC4930">
        <w:rPr>
          <w:rFonts w:ascii="Times New Roman" w:hAnsi="Times New Roman"/>
          <w:sz w:val="24"/>
          <w:szCs w:val="24"/>
        </w:rPr>
        <w:t>.</w:t>
      </w:r>
      <w:r w:rsidR="00FC4930" w:rsidRPr="00FC4930">
        <w:rPr>
          <w:rFonts w:ascii="Times New Roman" w:hAnsi="Times New Roman"/>
          <w:sz w:val="24"/>
          <w:szCs w:val="24"/>
        </w:rPr>
        <w:t xml:space="preserve"> в сумме 11000,00 руб.</w:t>
      </w:r>
    </w:p>
    <w:p w14:paraId="305AEDF0" w14:textId="1C02B767" w:rsidR="00C359BA" w:rsidRPr="00FC4930" w:rsidRDefault="00122C7E" w:rsidP="00C359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Объёмы дебиторской </w:t>
      </w:r>
      <w:r w:rsidR="00C359BA" w:rsidRPr="00FC4930">
        <w:rPr>
          <w:rFonts w:ascii="Times New Roman" w:hAnsi="Times New Roman"/>
          <w:sz w:val="24"/>
          <w:szCs w:val="24"/>
        </w:rPr>
        <w:t xml:space="preserve">задолженности по счетам указываются в Сведениях по дебиторской и </w:t>
      </w:r>
      <w:proofErr w:type="gramStart"/>
      <w:r w:rsidR="00C359BA" w:rsidRPr="00FC4930">
        <w:rPr>
          <w:rFonts w:ascii="Times New Roman" w:hAnsi="Times New Roman"/>
          <w:sz w:val="24"/>
          <w:szCs w:val="24"/>
        </w:rPr>
        <w:t>кредиторской  задолженности</w:t>
      </w:r>
      <w:proofErr w:type="gramEnd"/>
      <w:r w:rsidR="00C359BA" w:rsidRPr="00FC4930">
        <w:rPr>
          <w:rFonts w:ascii="Times New Roman" w:hAnsi="Times New Roman"/>
          <w:sz w:val="24"/>
          <w:szCs w:val="24"/>
        </w:rPr>
        <w:t xml:space="preserve"> (форма 0503169). </w:t>
      </w:r>
    </w:p>
    <w:p w14:paraId="53598276" w14:textId="337FA103" w:rsidR="00C359BA" w:rsidRPr="00FC4930" w:rsidRDefault="00C359BA" w:rsidP="00C359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lastRenderedPageBreak/>
        <w:t xml:space="preserve">Данные дебиторской задолженности по доходам от использования имущества, находящегося в государственной и муниципальной </w:t>
      </w:r>
      <w:proofErr w:type="gramStart"/>
      <w:r w:rsidRPr="00FC4930">
        <w:rPr>
          <w:rFonts w:ascii="Times New Roman" w:hAnsi="Times New Roman"/>
          <w:sz w:val="24"/>
          <w:szCs w:val="24"/>
        </w:rPr>
        <w:t>собственности  по</w:t>
      </w:r>
      <w:proofErr w:type="gramEnd"/>
      <w:r w:rsidRPr="00FC4930">
        <w:rPr>
          <w:rFonts w:ascii="Times New Roman" w:hAnsi="Times New Roman"/>
          <w:sz w:val="24"/>
          <w:szCs w:val="24"/>
        </w:rPr>
        <w:t xml:space="preserve"> счетам</w:t>
      </w:r>
      <w:r w:rsidR="00B213F8" w:rsidRPr="00FC4930">
        <w:rPr>
          <w:rFonts w:ascii="Times New Roman" w:hAnsi="Times New Roman"/>
          <w:sz w:val="24"/>
          <w:szCs w:val="24"/>
        </w:rPr>
        <w:t xml:space="preserve"> бухгалтерского учета</w:t>
      </w:r>
      <w:r w:rsidRPr="00FC4930">
        <w:rPr>
          <w:rFonts w:ascii="Times New Roman" w:hAnsi="Times New Roman"/>
          <w:sz w:val="24"/>
          <w:szCs w:val="24"/>
        </w:rPr>
        <w:t xml:space="preserve"> приведены в таблице</w:t>
      </w:r>
      <w:r w:rsidR="0079186A" w:rsidRPr="00FC4930">
        <w:rPr>
          <w:rFonts w:ascii="Times New Roman" w:hAnsi="Times New Roman"/>
          <w:sz w:val="24"/>
          <w:szCs w:val="24"/>
        </w:rPr>
        <w:t xml:space="preserve"> №1</w:t>
      </w:r>
      <w:r w:rsidR="00B213F8" w:rsidRPr="00FC4930">
        <w:rPr>
          <w:rFonts w:ascii="Times New Roman" w:hAnsi="Times New Roman"/>
          <w:sz w:val="24"/>
          <w:szCs w:val="24"/>
        </w:rPr>
        <w:t xml:space="preserve"> (по данным бухгалтерского учета)</w:t>
      </w:r>
      <w:r w:rsidRPr="00FC4930">
        <w:rPr>
          <w:rFonts w:ascii="Times New Roman" w:hAnsi="Times New Roman"/>
          <w:sz w:val="24"/>
          <w:szCs w:val="24"/>
        </w:rPr>
        <w:t xml:space="preserve">: </w:t>
      </w:r>
    </w:p>
    <w:p w14:paraId="2BEEBD76" w14:textId="47D35C97" w:rsidR="00C359BA" w:rsidRPr="00FC4930" w:rsidRDefault="00C359BA" w:rsidP="00C359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79186A" w:rsidRPr="00FC4930">
        <w:rPr>
          <w:rFonts w:ascii="Times New Roman" w:hAnsi="Times New Roman"/>
          <w:sz w:val="24"/>
          <w:szCs w:val="24"/>
        </w:rPr>
        <w:t>Таблица №1</w:t>
      </w:r>
      <w:r w:rsidRPr="00FC4930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FC4930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FC4930">
        <w:rPr>
          <w:rFonts w:ascii="Times New Roman" w:hAnsi="Times New Roman"/>
          <w:sz w:val="24"/>
          <w:szCs w:val="24"/>
        </w:rPr>
        <w:t>руб.)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C4930" w:rsidRPr="00FC4930" w14:paraId="622AA355" w14:textId="77777777" w:rsidTr="00C91852">
        <w:tc>
          <w:tcPr>
            <w:tcW w:w="2336" w:type="dxa"/>
          </w:tcPr>
          <w:p w14:paraId="00E7347C" w14:textId="77777777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 xml:space="preserve">Номер счета </w:t>
            </w:r>
          </w:p>
        </w:tc>
        <w:tc>
          <w:tcPr>
            <w:tcW w:w="2336" w:type="dxa"/>
          </w:tcPr>
          <w:p w14:paraId="40D519A4" w14:textId="77777777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Сальдо на 01.01.2024</w:t>
            </w:r>
          </w:p>
        </w:tc>
        <w:tc>
          <w:tcPr>
            <w:tcW w:w="2336" w:type="dxa"/>
          </w:tcPr>
          <w:p w14:paraId="4A4582F1" w14:textId="75D7B821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 xml:space="preserve">Сальдо на </w:t>
            </w:r>
            <w:r w:rsidR="00815DBE" w:rsidRPr="00FC4930">
              <w:rPr>
                <w:rFonts w:ascii="Times New Roman" w:hAnsi="Times New Roman"/>
                <w:sz w:val="24"/>
                <w:szCs w:val="24"/>
              </w:rPr>
              <w:t>31</w:t>
            </w:r>
            <w:r w:rsidRPr="00FC4930">
              <w:rPr>
                <w:rFonts w:ascii="Times New Roman" w:hAnsi="Times New Roman"/>
                <w:sz w:val="24"/>
                <w:szCs w:val="24"/>
              </w:rPr>
              <w:t>.</w:t>
            </w:r>
            <w:r w:rsidR="00815DBE" w:rsidRPr="00FC4930">
              <w:rPr>
                <w:rFonts w:ascii="Times New Roman" w:hAnsi="Times New Roman"/>
                <w:sz w:val="24"/>
                <w:szCs w:val="24"/>
              </w:rPr>
              <w:t>12</w:t>
            </w:r>
            <w:r w:rsidRPr="00FC4930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2337" w:type="dxa"/>
          </w:tcPr>
          <w:p w14:paraId="67BD3F19" w14:textId="77777777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 xml:space="preserve">Просроченная </w:t>
            </w:r>
          </w:p>
        </w:tc>
      </w:tr>
      <w:tr w:rsidR="00FC4930" w:rsidRPr="00FC4930" w14:paraId="5A3D3718" w14:textId="77777777" w:rsidTr="00C91852">
        <w:tc>
          <w:tcPr>
            <w:tcW w:w="2336" w:type="dxa"/>
          </w:tcPr>
          <w:p w14:paraId="18C8DA62" w14:textId="60DBC9FC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C6EA7A8" w14:textId="7551DEC3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C22D1DD" w14:textId="046D6F42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0ED9F29D" w14:textId="75E24491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930" w:rsidRPr="00FC4930" w14:paraId="742B10D6" w14:textId="77777777" w:rsidTr="00C91852">
        <w:tc>
          <w:tcPr>
            <w:tcW w:w="2336" w:type="dxa"/>
          </w:tcPr>
          <w:p w14:paraId="79776730" w14:textId="77777777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205.21</w:t>
            </w:r>
          </w:p>
        </w:tc>
        <w:tc>
          <w:tcPr>
            <w:tcW w:w="2336" w:type="dxa"/>
          </w:tcPr>
          <w:p w14:paraId="74BE839C" w14:textId="35CC6F5F" w:rsidR="00C359BA" w:rsidRPr="00FC4930" w:rsidRDefault="006D049D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36" w:type="dxa"/>
          </w:tcPr>
          <w:p w14:paraId="4BCBFC85" w14:textId="7ED965C0" w:rsidR="00C359BA" w:rsidRPr="00FC4930" w:rsidRDefault="006D049D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37" w:type="dxa"/>
          </w:tcPr>
          <w:p w14:paraId="6BA3561A" w14:textId="4CDF141D" w:rsidR="00C359BA" w:rsidRPr="00FC4930" w:rsidRDefault="006D049D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4930" w:rsidRPr="00FC4930" w14:paraId="7F56945E" w14:textId="77777777" w:rsidTr="00C91852">
        <w:tc>
          <w:tcPr>
            <w:tcW w:w="2336" w:type="dxa"/>
          </w:tcPr>
          <w:p w14:paraId="3331E970" w14:textId="77777777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205.23</w:t>
            </w:r>
          </w:p>
        </w:tc>
        <w:tc>
          <w:tcPr>
            <w:tcW w:w="2336" w:type="dxa"/>
          </w:tcPr>
          <w:p w14:paraId="1CD545BB" w14:textId="75217992" w:rsidR="00C359BA" w:rsidRPr="00FC4930" w:rsidRDefault="006D049D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36" w:type="dxa"/>
          </w:tcPr>
          <w:p w14:paraId="3CE0DAD2" w14:textId="2041DBF0" w:rsidR="00C359BA" w:rsidRPr="00FC4930" w:rsidRDefault="006D049D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37" w:type="dxa"/>
          </w:tcPr>
          <w:p w14:paraId="1937737F" w14:textId="25136990" w:rsidR="00C359BA" w:rsidRPr="00FC4930" w:rsidRDefault="006D049D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4930" w:rsidRPr="00FC4930" w14:paraId="760C6D74" w14:textId="77777777" w:rsidTr="00C91852">
        <w:tc>
          <w:tcPr>
            <w:tcW w:w="2336" w:type="dxa"/>
          </w:tcPr>
          <w:p w14:paraId="3786D40F" w14:textId="5984CD23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A820B4E" w14:textId="1892F9C6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9F89097" w14:textId="4B124FFA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4FCFE837" w14:textId="6AE0BF28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930" w:rsidRPr="00FC4930" w14:paraId="289E7378" w14:textId="77777777" w:rsidTr="00C91852">
        <w:tc>
          <w:tcPr>
            <w:tcW w:w="2336" w:type="dxa"/>
          </w:tcPr>
          <w:p w14:paraId="55CFF56C" w14:textId="77777777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6071ADC" w14:textId="77777777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99E2F9A" w14:textId="77777777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4495244D" w14:textId="77777777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86A" w:rsidRPr="00FC4930" w14:paraId="304277FF" w14:textId="77777777" w:rsidTr="00C91852">
        <w:tc>
          <w:tcPr>
            <w:tcW w:w="2336" w:type="dxa"/>
          </w:tcPr>
          <w:p w14:paraId="61C07FBC" w14:textId="77777777" w:rsidR="00C359BA" w:rsidRPr="00FC4930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336" w:type="dxa"/>
          </w:tcPr>
          <w:p w14:paraId="30F13187" w14:textId="67815C19" w:rsidR="00C359BA" w:rsidRPr="00FC4930" w:rsidRDefault="008D6946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36" w:type="dxa"/>
          </w:tcPr>
          <w:p w14:paraId="3005E6E7" w14:textId="68B71BFF" w:rsidR="00C359BA" w:rsidRPr="00FC4930" w:rsidRDefault="008D6946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37" w:type="dxa"/>
          </w:tcPr>
          <w:p w14:paraId="6D78041B" w14:textId="53B9FB93" w:rsidR="00C359BA" w:rsidRPr="00FC4930" w:rsidRDefault="008D6946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5F20867D" w14:textId="77777777" w:rsidR="00B213F8" w:rsidRPr="00FC4930" w:rsidRDefault="00B213F8" w:rsidP="00B213F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A885429" w14:textId="7D0B3824" w:rsidR="00C359BA" w:rsidRPr="00FC4930" w:rsidRDefault="00B213F8" w:rsidP="0044686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Согласно таблице дебиторская задолженность по доходам от использования имущества, находящегося в государственной и муниципальной </w:t>
      </w:r>
      <w:proofErr w:type="gramStart"/>
      <w:r w:rsidRPr="00FC4930">
        <w:rPr>
          <w:rFonts w:ascii="Times New Roman" w:hAnsi="Times New Roman"/>
          <w:sz w:val="24"/>
          <w:szCs w:val="24"/>
        </w:rPr>
        <w:t>собственности  по</w:t>
      </w:r>
      <w:proofErr w:type="gramEnd"/>
      <w:r w:rsidRPr="00FC4930">
        <w:rPr>
          <w:rFonts w:ascii="Times New Roman" w:hAnsi="Times New Roman"/>
          <w:sz w:val="24"/>
          <w:szCs w:val="24"/>
        </w:rPr>
        <w:t xml:space="preserve"> состоянию на 01.01.2024 </w:t>
      </w:r>
      <w:r w:rsidR="002461C9" w:rsidRPr="00FC4930">
        <w:rPr>
          <w:rFonts w:ascii="Times New Roman" w:hAnsi="Times New Roman"/>
          <w:sz w:val="24"/>
          <w:szCs w:val="24"/>
        </w:rPr>
        <w:t xml:space="preserve"> по данным бухгалтерского учета </w:t>
      </w:r>
      <w:r w:rsidRPr="00FC4930">
        <w:rPr>
          <w:rFonts w:ascii="Times New Roman" w:hAnsi="Times New Roman"/>
          <w:sz w:val="24"/>
          <w:szCs w:val="24"/>
        </w:rPr>
        <w:t xml:space="preserve">составила  в сумме </w:t>
      </w:r>
      <w:r w:rsidR="0047175F" w:rsidRPr="00FC4930">
        <w:rPr>
          <w:rFonts w:ascii="Times New Roman" w:hAnsi="Times New Roman"/>
          <w:sz w:val="24"/>
          <w:szCs w:val="24"/>
        </w:rPr>
        <w:t>0</w:t>
      </w:r>
      <w:r w:rsidRPr="00FC4930">
        <w:rPr>
          <w:rFonts w:ascii="Times New Roman" w:hAnsi="Times New Roman"/>
          <w:sz w:val="24"/>
          <w:szCs w:val="24"/>
        </w:rPr>
        <w:t xml:space="preserve"> руб</w:t>
      </w:r>
      <w:r w:rsidR="00E036C4">
        <w:rPr>
          <w:rFonts w:ascii="Times New Roman" w:hAnsi="Times New Roman"/>
          <w:sz w:val="24"/>
          <w:szCs w:val="24"/>
        </w:rPr>
        <w:t>.</w:t>
      </w:r>
      <w:r w:rsidRPr="00FC4930">
        <w:rPr>
          <w:rFonts w:ascii="Times New Roman" w:hAnsi="Times New Roman"/>
          <w:sz w:val="24"/>
          <w:szCs w:val="24"/>
        </w:rPr>
        <w:t xml:space="preserve">, на </w:t>
      </w:r>
      <w:r w:rsidR="00523678" w:rsidRPr="00FC4930">
        <w:rPr>
          <w:rFonts w:ascii="Times New Roman" w:hAnsi="Times New Roman"/>
          <w:sz w:val="24"/>
          <w:szCs w:val="24"/>
        </w:rPr>
        <w:t>31.</w:t>
      </w:r>
      <w:r w:rsidR="0079186A" w:rsidRPr="00FC4930">
        <w:rPr>
          <w:rFonts w:ascii="Times New Roman" w:hAnsi="Times New Roman"/>
          <w:sz w:val="24"/>
          <w:szCs w:val="24"/>
        </w:rPr>
        <w:t>1</w:t>
      </w:r>
      <w:r w:rsidR="00523678" w:rsidRPr="00FC4930">
        <w:rPr>
          <w:rFonts w:ascii="Times New Roman" w:hAnsi="Times New Roman"/>
          <w:sz w:val="24"/>
          <w:szCs w:val="24"/>
        </w:rPr>
        <w:t>2</w:t>
      </w:r>
      <w:r w:rsidRPr="00FC4930">
        <w:rPr>
          <w:rFonts w:ascii="Times New Roman" w:hAnsi="Times New Roman"/>
          <w:sz w:val="24"/>
          <w:szCs w:val="24"/>
        </w:rPr>
        <w:t>.2024 составила в сумм</w:t>
      </w:r>
      <w:r w:rsidR="00A113EB" w:rsidRPr="00FC4930">
        <w:rPr>
          <w:rFonts w:ascii="Times New Roman" w:hAnsi="Times New Roman"/>
          <w:sz w:val="24"/>
          <w:szCs w:val="24"/>
        </w:rPr>
        <w:t>е</w:t>
      </w:r>
      <w:r w:rsidR="007B3399" w:rsidRPr="00FC4930">
        <w:rPr>
          <w:rFonts w:ascii="Times New Roman" w:hAnsi="Times New Roman"/>
          <w:sz w:val="24"/>
          <w:szCs w:val="24"/>
        </w:rPr>
        <w:t xml:space="preserve"> </w:t>
      </w:r>
      <w:r w:rsidR="0047175F" w:rsidRPr="00FC4930">
        <w:rPr>
          <w:rFonts w:ascii="Times New Roman" w:hAnsi="Times New Roman"/>
          <w:sz w:val="24"/>
          <w:szCs w:val="24"/>
        </w:rPr>
        <w:t>0</w:t>
      </w:r>
      <w:r w:rsidR="00A113EB" w:rsidRPr="00FC4930">
        <w:rPr>
          <w:rFonts w:ascii="Times New Roman" w:hAnsi="Times New Roman"/>
          <w:sz w:val="24"/>
          <w:szCs w:val="24"/>
        </w:rPr>
        <w:t xml:space="preserve"> </w:t>
      </w:r>
      <w:r w:rsidRPr="00FC4930">
        <w:rPr>
          <w:rFonts w:ascii="Times New Roman" w:hAnsi="Times New Roman"/>
          <w:sz w:val="24"/>
          <w:szCs w:val="24"/>
        </w:rPr>
        <w:t xml:space="preserve"> руб</w:t>
      </w:r>
      <w:r w:rsidR="00E036C4">
        <w:rPr>
          <w:rFonts w:ascii="Times New Roman" w:hAnsi="Times New Roman"/>
          <w:sz w:val="24"/>
          <w:szCs w:val="24"/>
        </w:rPr>
        <w:t>.</w:t>
      </w:r>
      <w:r w:rsidRPr="00FC4930">
        <w:rPr>
          <w:rFonts w:ascii="Times New Roman" w:hAnsi="Times New Roman"/>
          <w:sz w:val="24"/>
          <w:szCs w:val="24"/>
        </w:rPr>
        <w:t>, в том числе просроченная задолженность составила  0  руб.</w:t>
      </w:r>
    </w:p>
    <w:p w14:paraId="08C13F79" w14:textId="3EA1AEFD" w:rsidR="00300A85" w:rsidRPr="00FC4930" w:rsidRDefault="00300A85" w:rsidP="0044686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В связи с начислением арендной плат</w:t>
      </w:r>
      <w:r w:rsidR="001A61B6" w:rsidRPr="00FC4930">
        <w:rPr>
          <w:rFonts w:ascii="Times New Roman" w:hAnsi="Times New Roman"/>
          <w:sz w:val="24"/>
          <w:szCs w:val="24"/>
        </w:rPr>
        <w:t>ы</w:t>
      </w:r>
      <w:r w:rsidRPr="00FC4930">
        <w:rPr>
          <w:rFonts w:ascii="Times New Roman" w:hAnsi="Times New Roman"/>
          <w:sz w:val="24"/>
          <w:szCs w:val="24"/>
        </w:rPr>
        <w:t xml:space="preserve"> по договорам </w:t>
      </w:r>
      <w:proofErr w:type="gramStart"/>
      <w:r w:rsidR="007C2C21" w:rsidRPr="00FC4930">
        <w:rPr>
          <w:rFonts w:ascii="Times New Roman" w:hAnsi="Times New Roman"/>
          <w:sz w:val="24"/>
          <w:szCs w:val="24"/>
        </w:rPr>
        <w:t>с  муниципальным</w:t>
      </w:r>
      <w:proofErr w:type="gramEnd"/>
      <w:r w:rsidR="007C2C21" w:rsidRPr="00FC4930">
        <w:rPr>
          <w:rFonts w:ascii="Times New Roman" w:hAnsi="Times New Roman"/>
          <w:sz w:val="24"/>
          <w:szCs w:val="24"/>
        </w:rPr>
        <w:t xml:space="preserve"> унитарным предприятием  «Жилищно-коммунальная служба  муниципального района Алексеевский Самарской области  данные  по счету 205.21</w:t>
      </w:r>
      <w:r w:rsidR="00F5793F" w:rsidRPr="00FC4930">
        <w:rPr>
          <w:rFonts w:ascii="Times New Roman" w:hAnsi="Times New Roman"/>
          <w:sz w:val="24"/>
          <w:szCs w:val="24"/>
        </w:rPr>
        <w:t xml:space="preserve"> </w:t>
      </w:r>
      <w:r w:rsidR="007C2C21" w:rsidRPr="00FC4930">
        <w:rPr>
          <w:rFonts w:ascii="Times New Roman" w:hAnsi="Times New Roman"/>
          <w:sz w:val="24"/>
          <w:szCs w:val="24"/>
        </w:rPr>
        <w:t xml:space="preserve"> изменились</w:t>
      </w:r>
      <w:r w:rsidR="00F14685" w:rsidRPr="00FC4930">
        <w:rPr>
          <w:rFonts w:ascii="Times New Roman" w:hAnsi="Times New Roman"/>
          <w:sz w:val="24"/>
          <w:szCs w:val="24"/>
        </w:rPr>
        <w:t>.</w:t>
      </w:r>
    </w:p>
    <w:p w14:paraId="55C70AE8" w14:textId="307E898C" w:rsidR="00B213F8" w:rsidRPr="00FC4930" w:rsidRDefault="00B213F8" w:rsidP="00B213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Данные дебиторской задолженности по доходам от использования имущества, находящегося в государственной и муниципальной </w:t>
      </w:r>
      <w:proofErr w:type="gramStart"/>
      <w:r w:rsidRPr="00FC4930">
        <w:rPr>
          <w:rFonts w:ascii="Times New Roman" w:hAnsi="Times New Roman"/>
          <w:sz w:val="24"/>
          <w:szCs w:val="24"/>
        </w:rPr>
        <w:t>собственности  по</w:t>
      </w:r>
      <w:proofErr w:type="gramEnd"/>
      <w:r w:rsidRPr="00FC4930">
        <w:rPr>
          <w:rFonts w:ascii="Times New Roman" w:hAnsi="Times New Roman"/>
          <w:sz w:val="24"/>
          <w:szCs w:val="24"/>
        </w:rPr>
        <w:t xml:space="preserve"> счетам бухгалтерского учета </w:t>
      </w:r>
      <w:r w:rsidR="00F14685" w:rsidRPr="00FC4930">
        <w:rPr>
          <w:rFonts w:ascii="Times New Roman" w:hAnsi="Times New Roman"/>
          <w:sz w:val="24"/>
          <w:szCs w:val="24"/>
        </w:rPr>
        <w:t xml:space="preserve">после  устранения нарушения </w:t>
      </w:r>
      <w:r w:rsidRPr="00FC4930">
        <w:rPr>
          <w:rFonts w:ascii="Times New Roman" w:hAnsi="Times New Roman"/>
          <w:sz w:val="24"/>
          <w:szCs w:val="24"/>
        </w:rPr>
        <w:t>приведены в таблице</w:t>
      </w:r>
      <w:r w:rsidR="0079186A" w:rsidRPr="00FC4930">
        <w:rPr>
          <w:rFonts w:ascii="Times New Roman" w:hAnsi="Times New Roman"/>
          <w:sz w:val="24"/>
          <w:szCs w:val="24"/>
        </w:rPr>
        <w:t xml:space="preserve"> №2</w:t>
      </w:r>
      <w:r w:rsidRPr="00FC4930">
        <w:rPr>
          <w:rFonts w:ascii="Times New Roman" w:hAnsi="Times New Roman"/>
          <w:sz w:val="24"/>
          <w:szCs w:val="24"/>
        </w:rPr>
        <w:t xml:space="preserve">: </w:t>
      </w:r>
    </w:p>
    <w:p w14:paraId="3173B92F" w14:textId="5D815BFF" w:rsidR="0079186A" w:rsidRPr="00FC4930" w:rsidRDefault="0079186A" w:rsidP="00B213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Таблица №2</w:t>
      </w:r>
      <w:r w:rsidR="00B213F8" w:rsidRPr="00FC49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14:paraId="0C762C53" w14:textId="016F9A01" w:rsidR="00B213F8" w:rsidRPr="00FC4930" w:rsidRDefault="00B213F8" w:rsidP="00B213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 (руб.)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2410"/>
        <w:gridCol w:w="2410"/>
      </w:tblGrid>
      <w:tr w:rsidR="00FC4930" w:rsidRPr="00FC4930" w14:paraId="33BF4DD7" w14:textId="0589956C" w:rsidTr="009C53E7">
        <w:tc>
          <w:tcPr>
            <w:tcW w:w="1696" w:type="dxa"/>
          </w:tcPr>
          <w:p w14:paraId="2C8F21CD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 xml:space="preserve">Номер счета </w:t>
            </w:r>
          </w:p>
        </w:tc>
        <w:tc>
          <w:tcPr>
            <w:tcW w:w="2127" w:type="dxa"/>
          </w:tcPr>
          <w:p w14:paraId="0A10916A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Сальдо на 01.01.2024</w:t>
            </w:r>
          </w:p>
        </w:tc>
        <w:tc>
          <w:tcPr>
            <w:tcW w:w="2410" w:type="dxa"/>
          </w:tcPr>
          <w:p w14:paraId="38A73E1D" w14:textId="2CA1B8EB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Сальдо на 31.12.2024</w:t>
            </w:r>
          </w:p>
        </w:tc>
        <w:tc>
          <w:tcPr>
            <w:tcW w:w="2410" w:type="dxa"/>
          </w:tcPr>
          <w:p w14:paraId="0A361566" w14:textId="73DACFD6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Сальдо на дату проверки</w:t>
            </w:r>
          </w:p>
        </w:tc>
      </w:tr>
      <w:tr w:rsidR="00FC4930" w:rsidRPr="00FC4930" w14:paraId="5CDDB653" w14:textId="57DF9044" w:rsidTr="009C53E7">
        <w:tc>
          <w:tcPr>
            <w:tcW w:w="1696" w:type="dxa"/>
          </w:tcPr>
          <w:p w14:paraId="4D1A0D58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B7ECA72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2983AE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6AE72F8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930" w:rsidRPr="00FC4930" w14:paraId="0D1C8024" w14:textId="5D7D6E02" w:rsidTr="009C53E7">
        <w:tc>
          <w:tcPr>
            <w:tcW w:w="1696" w:type="dxa"/>
          </w:tcPr>
          <w:p w14:paraId="40A87255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205.21</w:t>
            </w:r>
          </w:p>
        </w:tc>
        <w:tc>
          <w:tcPr>
            <w:tcW w:w="2127" w:type="dxa"/>
          </w:tcPr>
          <w:p w14:paraId="1936FB1A" w14:textId="3C68D344" w:rsidR="0047175F" w:rsidRPr="00FC4930" w:rsidRDefault="009D5F4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6D4BCE36" w14:textId="61F0C798" w:rsidR="0047175F" w:rsidRPr="00FC4930" w:rsidRDefault="009D5F4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2FF21B5E" w14:textId="70A1D091" w:rsidR="0047175F" w:rsidRPr="00FC4930" w:rsidRDefault="009D5F4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22000,00</w:t>
            </w:r>
          </w:p>
        </w:tc>
      </w:tr>
      <w:tr w:rsidR="00FC4930" w:rsidRPr="00FC4930" w14:paraId="27CAAB1F" w14:textId="7610BA6A" w:rsidTr="009C53E7">
        <w:tc>
          <w:tcPr>
            <w:tcW w:w="1696" w:type="dxa"/>
          </w:tcPr>
          <w:p w14:paraId="196C93FC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205.23</w:t>
            </w:r>
          </w:p>
        </w:tc>
        <w:tc>
          <w:tcPr>
            <w:tcW w:w="2127" w:type="dxa"/>
          </w:tcPr>
          <w:p w14:paraId="7575F925" w14:textId="1C7DA003" w:rsidR="0047175F" w:rsidRPr="00FC4930" w:rsidRDefault="009D5F4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49E3EF09" w14:textId="1A70516F" w:rsidR="0047175F" w:rsidRPr="00FC4930" w:rsidRDefault="009D5F4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7ACC6978" w14:textId="0C6AE9C6" w:rsidR="0047175F" w:rsidRPr="00FC4930" w:rsidRDefault="00FC4930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4930" w:rsidRPr="00FC4930" w14:paraId="1DF648E3" w14:textId="0EF70F44" w:rsidTr="009C53E7">
        <w:tc>
          <w:tcPr>
            <w:tcW w:w="1696" w:type="dxa"/>
          </w:tcPr>
          <w:p w14:paraId="2513872D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93584B0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5304EBF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711621F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930" w:rsidRPr="00FC4930" w14:paraId="42CEDCA9" w14:textId="30EDFE81" w:rsidTr="009C53E7">
        <w:tc>
          <w:tcPr>
            <w:tcW w:w="1696" w:type="dxa"/>
          </w:tcPr>
          <w:p w14:paraId="0C56DBC0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B38F976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3C72438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5495A07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75F" w:rsidRPr="00FC4930" w14:paraId="299EAAC1" w14:textId="5A0F9D1A" w:rsidTr="009C53E7">
        <w:tc>
          <w:tcPr>
            <w:tcW w:w="1696" w:type="dxa"/>
          </w:tcPr>
          <w:p w14:paraId="14F40A40" w14:textId="77777777" w:rsidR="0047175F" w:rsidRPr="00FC4930" w:rsidRDefault="0047175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27" w:type="dxa"/>
          </w:tcPr>
          <w:p w14:paraId="7139FE55" w14:textId="6D25FBDD" w:rsidR="0047175F" w:rsidRPr="00FC4930" w:rsidRDefault="009D5F4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58DEEED9" w14:textId="653C51D5" w:rsidR="0047175F" w:rsidRPr="00FC4930" w:rsidRDefault="009D5F4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240AD121" w14:textId="37AB29A1" w:rsidR="0047175F" w:rsidRPr="00FC4930" w:rsidRDefault="009D5F4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930">
              <w:rPr>
                <w:rFonts w:ascii="Times New Roman" w:hAnsi="Times New Roman"/>
                <w:sz w:val="24"/>
                <w:szCs w:val="24"/>
              </w:rPr>
              <w:t>22000,00</w:t>
            </w:r>
          </w:p>
        </w:tc>
      </w:tr>
    </w:tbl>
    <w:p w14:paraId="604A9F8F" w14:textId="77777777" w:rsidR="001A61B6" w:rsidRPr="00FC4930" w:rsidRDefault="001A61B6" w:rsidP="00F1468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A10CC7A" w14:textId="58368BE7" w:rsidR="00300A85" w:rsidRPr="00FC4930" w:rsidRDefault="006509AC" w:rsidP="00F1468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Согласно таблиц</w:t>
      </w:r>
      <w:r w:rsidR="00AB73EC" w:rsidRPr="00FC4930">
        <w:rPr>
          <w:rFonts w:ascii="Times New Roman" w:hAnsi="Times New Roman"/>
          <w:sz w:val="24"/>
          <w:szCs w:val="24"/>
        </w:rPr>
        <w:t>е</w:t>
      </w:r>
      <w:r w:rsidRPr="00FC4930">
        <w:rPr>
          <w:rFonts w:ascii="Times New Roman" w:hAnsi="Times New Roman"/>
          <w:sz w:val="24"/>
          <w:szCs w:val="24"/>
        </w:rPr>
        <w:t xml:space="preserve"> дебиторская задолженность по доходам от использования имущества, находящегося в государственной и муниципальной </w:t>
      </w:r>
      <w:proofErr w:type="gramStart"/>
      <w:r w:rsidRPr="00FC4930">
        <w:rPr>
          <w:rFonts w:ascii="Times New Roman" w:hAnsi="Times New Roman"/>
          <w:sz w:val="24"/>
          <w:szCs w:val="24"/>
        </w:rPr>
        <w:t>собственности  по</w:t>
      </w:r>
      <w:proofErr w:type="gramEnd"/>
      <w:r w:rsidRPr="00FC4930">
        <w:rPr>
          <w:rFonts w:ascii="Times New Roman" w:hAnsi="Times New Roman"/>
          <w:sz w:val="24"/>
          <w:szCs w:val="24"/>
        </w:rPr>
        <w:t xml:space="preserve"> состоянию на </w:t>
      </w:r>
      <w:r w:rsidR="00941E77" w:rsidRPr="00FC4930">
        <w:rPr>
          <w:rFonts w:ascii="Times New Roman" w:hAnsi="Times New Roman"/>
          <w:sz w:val="24"/>
          <w:szCs w:val="24"/>
        </w:rPr>
        <w:t>01.01.2024</w:t>
      </w:r>
      <w:r w:rsidRPr="00FC4930">
        <w:rPr>
          <w:rFonts w:ascii="Times New Roman" w:hAnsi="Times New Roman"/>
          <w:sz w:val="24"/>
          <w:szCs w:val="24"/>
        </w:rPr>
        <w:t xml:space="preserve"> составила </w:t>
      </w:r>
      <w:r w:rsidR="00D667F5" w:rsidRPr="00FC4930">
        <w:rPr>
          <w:rFonts w:ascii="Times New Roman" w:hAnsi="Times New Roman"/>
          <w:sz w:val="24"/>
          <w:szCs w:val="24"/>
        </w:rPr>
        <w:t xml:space="preserve"> в сумме</w:t>
      </w:r>
      <w:r w:rsidR="0079186A" w:rsidRPr="00FC4930">
        <w:rPr>
          <w:rFonts w:ascii="Times New Roman" w:hAnsi="Times New Roman"/>
          <w:sz w:val="24"/>
          <w:szCs w:val="24"/>
        </w:rPr>
        <w:t xml:space="preserve"> </w:t>
      </w:r>
      <w:r w:rsidR="001A61B6" w:rsidRPr="00FC4930">
        <w:rPr>
          <w:rFonts w:ascii="Times New Roman" w:hAnsi="Times New Roman"/>
          <w:sz w:val="24"/>
          <w:szCs w:val="24"/>
        </w:rPr>
        <w:t>0</w:t>
      </w:r>
      <w:r w:rsidRPr="00FC4930">
        <w:rPr>
          <w:rFonts w:ascii="Times New Roman" w:hAnsi="Times New Roman"/>
          <w:sz w:val="24"/>
          <w:szCs w:val="24"/>
        </w:rPr>
        <w:t xml:space="preserve"> руб</w:t>
      </w:r>
      <w:r w:rsidR="00B46B6B">
        <w:rPr>
          <w:rFonts w:ascii="Times New Roman" w:hAnsi="Times New Roman"/>
          <w:sz w:val="24"/>
          <w:szCs w:val="24"/>
        </w:rPr>
        <w:t>.</w:t>
      </w:r>
      <w:r w:rsidRPr="00FC4930">
        <w:rPr>
          <w:rFonts w:ascii="Times New Roman" w:hAnsi="Times New Roman"/>
          <w:sz w:val="24"/>
          <w:szCs w:val="24"/>
        </w:rPr>
        <w:t>, на</w:t>
      </w:r>
      <w:r w:rsidR="00941E77" w:rsidRPr="00FC4930">
        <w:rPr>
          <w:rFonts w:ascii="Times New Roman" w:hAnsi="Times New Roman"/>
          <w:sz w:val="24"/>
          <w:szCs w:val="24"/>
        </w:rPr>
        <w:t xml:space="preserve"> 31.12.2024</w:t>
      </w:r>
      <w:r w:rsidRPr="00FC4930">
        <w:rPr>
          <w:rFonts w:ascii="Times New Roman" w:hAnsi="Times New Roman"/>
          <w:sz w:val="24"/>
          <w:szCs w:val="24"/>
        </w:rPr>
        <w:t xml:space="preserve"> </w:t>
      </w:r>
      <w:r w:rsidR="0079186A" w:rsidRPr="00FC4930">
        <w:rPr>
          <w:rFonts w:ascii="Times New Roman" w:hAnsi="Times New Roman"/>
          <w:sz w:val="24"/>
          <w:szCs w:val="24"/>
        </w:rPr>
        <w:t xml:space="preserve"> </w:t>
      </w:r>
      <w:r w:rsidRPr="00FC4930">
        <w:rPr>
          <w:rFonts w:ascii="Times New Roman" w:hAnsi="Times New Roman"/>
          <w:sz w:val="24"/>
          <w:szCs w:val="24"/>
        </w:rPr>
        <w:t xml:space="preserve"> составила</w:t>
      </w:r>
      <w:r w:rsidR="00D667F5" w:rsidRPr="00FC4930">
        <w:rPr>
          <w:rFonts w:ascii="Times New Roman" w:hAnsi="Times New Roman"/>
          <w:sz w:val="24"/>
          <w:szCs w:val="24"/>
        </w:rPr>
        <w:t xml:space="preserve"> в сумм</w:t>
      </w:r>
      <w:r w:rsidR="00A113EB" w:rsidRPr="00FC4930">
        <w:rPr>
          <w:rFonts w:ascii="Times New Roman" w:hAnsi="Times New Roman"/>
          <w:sz w:val="24"/>
          <w:szCs w:val="24"/>
        </w:rPr>
        <w:t>е</w:t>
      </w:r>
      <w:r w:rsidR="001A61B6" w:rsidRPr="00FC4930">
        <w:rPr>
          <w:rFonts w:ascii="Times New Roman" w:hAnsi="Times New Roman"/>
          <w:sz w:val="24"/>
          <w:szCs w:val="24"/>
        </w:rPr>
        <w:t xml:space="preserve"> 0</w:t>
      </w:r>
      <w:r w:rsidR="00941E77" w:rsidRPr="00FC4930">
        <w:rPr>
          <w:rFonts w:ascii="Times New Roman" w:hAnsi="Times New Roman"/>
          <w:sz w:val="24"/>
          <w:szCs w:val="24"/>
        </w:rPr>
        <w:t xml:space="preserve"> </w:t>
      </w:r>
      <w:r w:rsidRPr="00FC4930">
        <w:rPr>
          <w:rFonts w:ascii="Times New Roman" w:hAnsi="Times New Roman"/>
          <w:sz w:val="24"/>
          <w:szCs w:val="24"/>
        </w:rPr>
        <w:t>руб</w:t>
      </w:r>
      <w:r w:rsidR="00B46B6B">
        <w:rPr>
          <w:rFonts w:ascii="Times New Roman" w:hAnsi="Times New Roman"/>
          <w:sz w:val="24"/>
          <w:szCs w:val="24"/>
        </w:rPr>
        <w:t>.</w:t>
      </w:r>
      <w:r w:rsidR="001A61B6" w:rsidRPr="00FC4930">
        <w:rPr>
          <w:rFonts w:ascii="Times New Roman" w:hAnsi="Times New Roman"/>
          <w:sz w:val="24"/>
          <w:szCs w:val="24"/>
        </w:rPr>
        <w:t>, на  дату проверки составила в сумме 22000,00 руб.</w:t>
      </w:r>
    </w:p>
    <w:p w14:paraId="6221A881" w14:textId="2B27C01C" w:rsidR="006509AC" w:rsidRPr="00FC4930" w:rsidRDefault="006509AC" w:rsidP="00F14685">
      <w:pPr>
        <w:pStyle w:val="1"/>
        <w:shd w:val="clear" w:color="auto" w:fill="FFFFFF"/>
        <w:spacing w:before="0" w:after="0"/>
        <w:ind w:firstLine="567"/>
        <w:jc w:val="both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  <w:r w:rsidRPr="00FC4930">
        <w:rPr>
          <w:rFonts w:ascii="Times New Roman" w:hAnsi="Times New Roman"/>
          <w:b w:val="0"/>
          <w:bCs w:val="0"/>
          <w:sz w:val="24"/>
          <w:szCs w:val="24"/>
        </w:rPr>
        <w:t>Согласно Приказ</w:t>
      </w:r>
      <w:r w:rsidR="00AB73EC" w:rsidRPr="00FC4930">
        <w:rPr>
          <w:rFonts w:ascii="Times New Roman" w:hAnsi="Times New Roman"/>
          <w:b w:val="0"/>
          <w:bCs w:val="0"/>
          <w:sz w:val="24"/>
          <w:szCs w:val="24"/>
          <w:lang w:val="ru-RU"/>
        </w:rPr>
        <w:t>у</w:t>
      </w:r>
      <w:r w:rsidRPr="00FC4930">
        <w:rPr>
          <w:rFonts w:ascii="Times New Roman" w:hAnsi="Times New Roman"/>
          <w:b w:val="0"/>
          <w:bCs w:val="0"/>
          <w:sz w:val="24"/>
          <w:szCs w:val="24"/>
        </w:rPr>
        <w:t xml:space="preserve"> Минфина России от 31 декабря 2016 г. </w:t>
      </w:r>
      <w:r w:rsidR="00F14685" w:rsidRPr="00FC4930">
        <w:rPr>
          <w:rFonts w:ascii="Times New Roman" w:hAnsi="Times New Roman"/>
          <w:b w:val="0"/>
          <w:bCs w:val="0"/>
          <w:sz w:val="24"/>
          <w:szCs w:val="24"/>
          <w:lang w:val="ru-RU"/>
        </w:rPr>
        <w:t>№</w:t>
      </w:r>
      <w:r w:rsidRPr="00FC4930">
        <w:rPr>
          <w:rFonts w:ascii="Times New Roman" w:hAnsi="Times New Roman"/>
          <w:b w:val="0"/>
          <w:bCs w:val="0"/>
          <w:sz w:val="24"/>
          <w:szCs w:val="24"/>
        </w:rPr>
        <w:t xml:space="preserve"> 258</w:t>
      </w:r>
      <w:r w:rsidR="00F14685" w:rsidRPr="00FC4930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</w:t>
      </w:r>
      <w:r w:rsidRPr="00FC4930">
        <w:rPr>
          <w:rFonts w:ascii="Times New Roman" w:hAnsi="Times New Roman"/>
          <w:b w:val="0"/>
          <w:bCs w:val="0"/>
          <w:sz w:val="24"/>
          <w:szCs w:val="24"/>
        </w:rPr>
        <w:t>н "Об утверждении федерального стандарта бухгалтерского учета для организаций государственного сектора "Аренда" (с изменениями и дополнениями)</w:t>
      </w:r>
      <w:r w:rsidRPr="00FC4930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(далее пол тексту – СГС Аренда) на счете 205.21, </w:t>
      </w:r>
      <w:proofErr w:type="gramStart"/>
      <w:r w:rsidRPr="00FC4930">
        <w:rPr>
          <w:rFonts w:ascii="Times New Roman" w:hAnsi="Times New Roman"/>
          <w:b w:val="0"/>
          <w:bCs w:val="0"/>
          <w:sz w:val="24"/>
          <w:szCs w:val="24"/>
          <w:lang w:val="ru-RU"/>
        </w:rPr>
        <w:t>205.23  начисляется</w:t>
      </w:r>
      <w:proofErr w:type="gramEnd"/>
      <w:r w:rsidRPr="00FC4930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предстоящий доход в общей сумме платежей по договору аренды.</w:t>
      </w:r>
    </w:p>
    <w:p w14:paraId="3ECEE5CE" w14:textId="78FA761A" w:rsidR="00716B2E" w:rsidRPr="00FC4930" w:rsidRDefault="004B152F" w:rsidP="00D548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FC4930">
        <w:rPr>
          <w:rFonts w:ascii="Times New Roman" w:hAnsi="Times New Roman"/>
          <w:sz w:val="24"/>
          <w:szCs w:val="24"/>
        </w:rPr>
        <w:t>Администрации  сельского</w:t>
      </w:r>
      <w:proofErr w:type="gramEnd"/>
      <w:r w:rsidRPr="00FC4930">
        <w:rPr>
          <w:rFonts w:ascii="Times New Roman" w:hAnsi="Times New Roman"/>
          <w:sz w:val="24"/>
          <w:szCs w:val="24"/>
        </w:rPr>
        <w:t xml:space="preserve"> поселения </w:t>
      </w:r>
      <w:r w:rsidR="00275077" w:rsidRPr="00FC4930">
        <w:rPr>
          <w:rFonts w:ascii="Times New Roman" w:hAnsi="Times New Roman"/>
          <w:sz w:val="24"/>
          <w:szCs w:val="24"/>
        </w:rPr>
        <w:t xml:space="preserve"> </w:t>
      </w:r>
      <w:r w:rsidR="00A113EB" w:rsidRPr="00FC4930">
        <w:rPr>
          <w:rFonts w:ascii="Times New Roman" w:hAnsi="Times New Roman"/>
          <w:sz w:val="24"/>
          <w:szCs w:val="24"/>
        </w:rPr>
        <w:t>Герасимовка</w:t>
      </w:r>
      <w:r w:rsidR="00275077" w:rsidRPr="00FC4930">
        <w:rPr>
          <w:rFonts w:ascii="Times New Roman" w:hAnsi="Times New Roman"/>
          <w:sz w:val="24"/>
          <w:szCs w:val="24"/>
        </w:rPr>
        <w:t xml:space="preserve"> вед</w:t>
      </w:r>
      <w:r w:rsidR="00082F50" w:rsidRPr="00FC4930">
        <w:rPr>
          <w:rFonts w:ascii="Times New Roman" w:hAnsi="Times New Roman"/>
          <w:sz w:val="24"/>
          <w:szCs w:val="24"/>
        </w:rPr>
        <w:t>ё</w:t>
      </w:r>
      <w:r w:rsidR="00275077" w:rsidRPr="00FC4930">
        <w:rPr>
          <w:rFonts w:ascii="Times New Roman" w:hAnsi="Times New Roman"/>
          <w:sz w:val="24"/>
          <w:szCs w:val="24"/>
        </w:rPr>
        <w:t xml:space="preserve">тся работа по взысканию дебиторской задолженности. Распоряжением Главы муниципального района Алексеевский Самарской области  от 19.12.2023 №80-р «О рабочей группе по вопросам повышения собираемости и взыскания задолженности по имущественным налогам с физических лиц  (транспортному налогу, земельному налогу  и налогу на имущество физических лиц ) в муниципальном районе Алексеевский Самарской области на 2024-2026 годы» создана </w:t>
      </w:r>
      <w:r w:rsidR="00275077" w:rsidRPr="00FC4930">
        <w:rPr>
          <w:rFonts w:ascii="Times New Roman" w:hAnsi="Times New Roman"/>
          <w:sz w:val="24"/>
          <w:szCs w:val="24"/>
        </w:rPr>
        <w:lastRenderedPageBreak/>
        <w:t xml:space="preserve">рабочая группа по повышению собираемости  и взысканию задолженности по имущественным налогам с физических лиц  (транспортному налогу, земельному налогу  и налогу на имущество физических лиц). Глава сельского поселения </w:t>
      </w:r>
      <w:r w:rsidR="00865A6B" w:rsidRPr="00FC4930">
        <w:rPr>
          <w:rFonts w:ascii="Times New Roman" w:hAnsi="Times New Roman"/>
          <w:sz w:val="24"/>
          <w:szCs w:val="24"/>
        </w:rPr>
        <w:t>Герасимовка</w:t>
      </w:r>
      <w:r w:rsidR="00716B2E" w:rsidRPr="00FC4930">
        <w:rPr>
          <w:rFonts w:ascii="Times New Roman" w:hAnsi="Times New Roman"/>
          <w:sz w:val="24"/>
          <w:szCs w:val="24"/>
        </w:rPr>
        <w:t xml:space="preserve"> </w:t>
      </w:r>
      <w:r w:rsidR="00275077" w:rsidRPr="00FC4930">
        <w:rPr>
          <w:rFonts w:ascii="Times New Roman" w:hAnsi="Times New Roman"/>
          <w:sz w:val="24"/>
          <w:szCs w:val="24"/>
        </w:rPr>
        <w:t xml:space="preserve">  включен в рабочую группу по согласованию. </w:t>
      </w:r>
    </w:p>
    <w:p w14:paraId="30BAE787" w14:textId="23E6726E" w:rsidR="00275077" w:rsidRPr="00FC4930" w:rsidRDefault="00275077" w:rsidP="00D548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Распоряжением Главы муниципального района Алексеевский Самарской </w:t>
      </w:r>
      <w:proofErr w:type="gramStart"/>
      <w:r w:rsidRPr="00FC4930">
        <w:rPr>
          <w:rFonts w:ascii="Times New Roman" w:hAnsi="Times New Roman"/>
          <w:sz w:val="24"/>
          <w:szCs w:val="24"/>
        </w:rPr>
        <w:t>области  от</w:t>
      </w:r>
      <w:proofErr w:type="gramEnd"/>
      <w:r w:rsidRPr="00FC4930">
        <w:rPr>
          <w:rFonts w:ascii="Times New Roman" w:hAnsi="Times New Roman"/>
          <w:sz w:val="24"/>
          <w:szCs w:val="24"/>
        </w:rPr>
        <w:t xml:space="preserve"> 30.03.201</w:t>
      </w:r>
      <w:r w:rsidR="00177C34" w:rsidRPr="00FC4930">
        <w:rPr>
          <w:rFonts w:ascii="Times New Roman" w:hAnsi="Times New Roman"/>
          <w:sz w:val="24"/>
          <w:szCs w:val="24"/>
        </w:rPr>
        <w:t>7</w:t>
      </w:r>
      <w:r w:rsidRPr="00FC4930">
        <w:rPr>
          <w:rFonts w:ascii="Times New Roman" w:hAnsi="Times New Roman"/>
          <w:sz w:val="24"/>
          <w:szCs w:val="24"/>
        </w:rPr>
        <w:t xml:space="preserve"> №</w:t>
      </w:r>
      <w:r w:rsidR="00177C34" w:rsidRPr="00FC4930">
        <w:rPr>
          <w:rFonts w:ascii="Times New Roman" w:hAnsi="Times New Roman"/>
          <w:sz w:val="24"/>
          <w:szCs w:val="24"/>
        </w:rPr>
        <w:t>21</w:t>
      </w:r>
      <w:r w:rsidRPr="00FC4930">
        <w:rPr>
          <w:rFonts w:ascii="Times New Roman" w:hAnsi="Times New Roman"/>
          <w:sz w:val="24"/>
          <w:szCs w:val="24"/>
        </w:rPr>
        <w:t>-р «</w:t>
      </w:r>
      <w:r w:rsidR="00177C34" w:rsidRPr="00FC4930">
        <w:rPr>
          <w:rFonts w:ascii="Times New Roman" w:hAnsi="Times New Roman"/>
          <w:sz w:val="24"/>
          <w:szCs w:val="24"/>
        </w:rPr>
        <w:t xml:space="preserve">О межведомственной комиссии по снижению задолженности по налоговым и неналоговым  доходам, легализации объектов налогообложения по </w:t>
      </w:r>
      <w:r w:rsidR="00716B2E" w:rsidRPr="00FC4930">
        <w:rPr>
          <w:rFonts w:ascii="Times New Roman" w:hAnsi="Times New Roman"/>
          <w:sz w:val="24"/>
          <w:szCs w:val="24"/>
        </w:rPr>
        <w:t xml:space="preserve"> муниципальному району Алексеевский Самарской области</w:t>
      </w:r>
      <w:r w:rsidRPr="00FC4930">
        <w:rPr>
          <w:rFonts w:ascii="Times New Roman" w:hAnsi="Times New Roman"/>
          <w:sz w:val="24"/>
          <w:szCs w:val="24"/>
        </w:rPr>
        <w:t>»</w:t>
      </w:r>
      <w:r w:rsidR="007D0D51" w:rsidRPr="00FC4930">
        <w:rPr>
          <w:rFonts w:ascii="Times New Roman" w:hAnsi="Times New Roman"/>
          <w:sz w:val="24"/>
          <w:szCs w:val="24"/>
        </w:rPr>
        <w:t>) (изм. от 07.06.2017г. №36-р)</w:t>
      </w:r>
      <w:r w:rsidR="00114D50" w:rsidRPr="00FC4930">
        <w:rPr>
          <w:rFonts w:ascii="Times New Roman" w:hAnsi="Times New Roman"/>
          <w:sz w:val="24"/>
          <w:szCs w:val="24"/>
        </w:rPr>
        <w:t xml:space="preserve"> создана комис</w:t>
      </w:r>
      <w:r w:rsidR="004170A5" w:rsidRPr="00FC4930">
        <w:rPr>
          <w:rFonts w:ascii="Times New Roman" w:hAnsi="Times New Roman"/>
          <w:sz w:val="24"/>
          <w:szCs w:val="24"/>
        </w:rPr>
        <w:t>с</w:t>
      </w:r>
      <w:r w:rsidR="00114D50" w:rsidRPr="00FC4930">
        <w:rPr>
          <w:rFonts w:ascii="Times New Roman" w:hAnsi="Times New Roman"/>
          <w:sz w:val="24"/>
          <w:szCs w:val="24"/>
        </w:rPr>
        <w:t>и</w:t>
      </w:r>
      <w:r w:rsidR="004170A5" w:rsidRPr="00FC4930">
        <w:rPr>
          <w:rFonts w:ascii="Times New Roman" w:hAnsi="Times New Roman"/>
          <w:sz w:val="24"/>
          <w:szCs w:val="24"/>
        </w:rPr>
        <w:t>я</w:t>
      </w:r>
      <w:r w:rsidR="007D0D51" w:rsidRPr="00FC4930">
        <w:rPr>
          <w:rFonts w:ascii="Times New Roman" w:hAnsi="Times New Roman"/>
          <w:sz w:val="24"/>
          <w:szCs w:val="24"/>
        </w:rPr>
        <w:t>.</w:t>
      </w:r>
    </w:p>
    <w:p w14:paraId="1020519E" w14:textId="0EDF0DBA" w:rsidR="00E91E18" w:rsidRPr="00FC4930" w:rsidRDefault="004C04F5" w:rsidP="00E91E1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В муниципальном районе Алексеевский разработан </w:t>
      </w:r>
      <w:r w:rsidR="004E2973" w:rsidRPr="00FC4930">
        <w:rPr>
          <w:rFonts w:ascii="Times New Roman" w:hAnsi="Times New Roman"/>
          <w:sz w:val="24"/>
          <w:szCs w:val="24"/>
        </w:rPr>
        <w:t>и утвержд</w:t>
      </w:r>
      <w:r w:rsidR="00082F50" w:rsidRPr="00FC4930">
        <w:rPr>
          <w:rFonts w:ascii="Times New Roman" w:hAnsi="Times New Roman"/>
          <w:sz w:val="24"/>
          <w:szCs w:val="24"/>
        </w:rPr>
        <w:t>ё</w:t>
      </w:r>
      <w:r w:rsidR="004E2973" w:rsidRPr="00FC4930">
        <w:rPr>
          <w:rFonts w:ascii="Times New Roman" w:hAnsi="Times New Roman"/>
          <w:sz w:val="24"/>
          <w:szCs w:val="24"/>
        </w:rPr>
        <w:t xml:space="preserve">н Постановлением Главы муниципального района Алексеевский </w:t>
      </w:r>
      <w:r w:rsidR="00D02C05" w:rsidRPr="00FC4930">
        <w:rPr>
          <w:rFonts w:ascii="Times New Roman" w:hAnsi="Times New Roman"/>
          <w:sz w:val="24"/>
          <w:szCs w:val="24"/>
        </w:rPr>
        <w:t>С</w:t>
      </w:r>
      <w:r w:rsidR="004E2973" w:rsidRPr="00FC4930">
        <w:rPr>
          <w:rFonts w:ascii="Times New Roman" w:hAnsi="Times New Roman"/>
          <w:sz w:val="24"/>
          <w:szCs w:val="24"/>
        </w:rPr>
        <w:t xml:space="preserve">амарской области </w:t>
      </w:r>
      <w:r w:rsidR="00D02C05" w:rsidRPr="00FC4930">
        <w:rPr>
          <w:rFonts w:ascii="Times New Roman" w:hAnsi="Times New Roman"/>
          <w:sz w:val="24"/>
          <w:szCs w:val="24"/>
        </w:rPr>
        <w:t xml:space="preserve"> от 12.12.2023</w:t>
      </w:r>
      <w:r w:rsidR="00851087" w:rsidRPr="00FC4930">
        <w:rPr>
          <w:rFonts w:ascii="Times New Roman" w:hAnsi="Times New Roman"/>
          <w:sz w:val="24"/>
          <w:szCs w:val="24"/>
        </w:rPr>
        <w:t xml:space="preserve"> </w:t>
      </w:r>
      <w:r w:rsidR="00D02C05" w:rsidRPr="00FC4930">
        <w:rPr>
          <w:rFonts w:ascii="Times New Roman" w:hAnsi="Times New Roman"/>
          <w:sz w:val="24"/>
          <w:szCs w:val="24"/>
        </w:rPr>
        <w:t xml:space="preserve"> №188</w:t>
      </w:r>
      <w:r w:rsidR="00427E44" w:rsidRPr="00FC4930">
        <w:rPr>
          <w:rFonts w:ascii="Times New Roman" w:hAnsi="Times New Roman"/>
          <w:sz w:val="24"/>
          <w:szCs w:val="24"/>
        </w:rPr>
        <w:t xml:space="preserve"> «Об утверждении План мероприятий  по росту доходов, оптимизации расходов муниципального района Алексеевский Самарской области  на 2024-2026 годы»  План мероприятий  по росту доходов, оптимизации расходов муниципального района Алексеевский Самарской области  на 2024-2026 годы (далее по тексту - План мероприятий  по росту доходов, оптимизации расходов муниципального района Алексеевский Самарской области  на 2024-2026 годы). В План </w:t>
      </w:r>
      <w:proofErr w:type="gramStart"/>
      <w:r w:rsidR="00427E44" w:rsidRPr="00FC4930">
        <w:rPr>
          <w:rFonts w:ascii="Times New Roman" w:hAnsi="Times New Roman"/>
          <w:sz w:val="24"/>
          <w:szCs w:val="24"/>
        </w:rPr>
        <w:t>мероприятий  по</w:t>
      </w:r>
      <w:proofErr w:type="gramEnd"/>
      <w:r w:rsidR="00427E44" w:rsidRPr="00FC4930">
        <w:rPr>
          <w:rFonts w:ascii="Times New Roman" w:hAnsi="Times New Roman"/>
          <w:sz w:val="24"/>
          <w:szCs w:val="24"/>
        </w:rPr>
        <w:t xml:space="preserve"> росту доходов, оптимизации расходов муниципального района Алексеевский Самарской области  на 2024-2026 годы включены мероприятия сельско</w:t>
      </w:r>
      <w:r w:rsidR="00E85E1B" w:rsidRPr="00FC4930">
        <w:rPr>
          <w:rFonts w:ascii="Times New Roman" w:hAnsi="Times New Roman"/>
          <w:sz w:val="24"/>
          <w:szCs w:val="24"/>
        </w:rPr>
        <w:t>го</w:t>
      </w:r>
      <w:r w:rsidR="00427E44" w:rsidRPr="00FC4930">
        <w:rPr>
          <w:rFonts w:ascii="Times New Roman" w:hAnsi="Times New Roman"/>
          <w:sz w:val="24"/>
          <w:szCs w:val="24"/>
        </w:rPr>
        <w:t xml:space="preserve"> поселени</w:t>
      </w:r>
      <w:r w:rsidR="00E85E1B" w:rsidRPr="00FC4930">
        <w:rPr>
          <w:rFonts w:ascii="Times New Roman" w:hAnsi="Times New Roman"/>
          <w:sz w:val="24"/>
          <w:szCs w:val="24"/>
        </w:rPr>
        <w:t>я</w:t>
      </w:r>
      <w:r w:rsidR="00427E44" w:rsidRPr="00FC4930">
        <w:rPr>
          <w:rFonts w:ascii="Times New Roman" w:hAnsi="Times New Roman"/>
          <w:sz w:val="24"/>
          <w:szCs w:val="24"/>
        </w:rPr>
        <w:t xml:space="preserve"> </w:t>
      </w:r>
      <w:r w:rsidR="0028629B" w:rsidRPr="00FC4930">
        <w:rPr>
          <w:rFonts w:ascii="Times New Roman" w:hAnsi="Times New Roman"/>
          <w:sz w:val="24"/>
          <w:szCs w:val="24"/>
        </w:rPr>
        <w:t>Герасимовка</w:t>
      </w:r>
      <w:r w:rsidR="00427E44" w:rsidRPr="00FC4930">
        <w:rPr>
          <w:rFonts w:ascii="Times New Roman" w:hAnsi="Times New Roman"/>
          <w:sz w:val="24"/>
          <w:szCs w:val="24"/>
        </w:rPr>
        <w:t xml:space="preserve"> по</w:t>
      </w:r>
      <w:r w:rsidR="004F2ACC" w:rsidRPr="00FC4930">
        <w:rPr>
          <w:rFonts w:ascii="Times New Roman" w:hAnsi="Times New Roman"/>
          <w:sz w:val="24"/>
          <w:szCs w:val="24"/>
        </w:rPr>
        <w:t xml:space="preserve"> вопросу </w:t>
      </w:r>
      <w:r w:rsidR="00427E44" w:rsidRPr="00FC4930">
        <w:rPr>
          <w:rFonts w:ascii="Times New Roman" w:hAnsi="Times New Roman"/>
          <w:sz w:val="24"/>
          <w:szCs w:val="24"/>
        </w:rPr>
        <w:t xml:space="preserve"> рост</w:t>
      </w:r>
      <w:r w:rsidR="00082F50" w:rsidRPr="00FC4930">
        <w:rPr>
          <w:rFonts w:ascii="Times New Roman" w:hAnsi="Times New Roman"/>
          <w:sz w:val="24"/>
          <w:szCs w:val="24"/>
        </w:rPr>
        <w:t>а</w:t>
      </w:r>
      <w:r w:rsidR="00427E44" w:rsidRPr="00FC4930">
        <w:rPr>
          <w:rFonts w:ascii="Times New Roman" w:hAnsi="Times New Roman"/>
          <w:sz w:val="24"/>
          <w:szCs w:val="24"/>
        </w:rPr>
        <w:t xml:space="preserve"> доходов и оптимизаци</w:t>
      </w:r>
      <w:r w:rsidR="00056234" w:rsidRPr="00FC4930">
        <w:rPr>
          <w:rFonts w:ascii="Times New Roman" w:hAnsi="Times New Roman"/>
          <w:sz w:val="24"/>
          <w:szCs w:val="24"/>
        </w:rPr>
        <w:t>и</w:t>
      </w:r>
      <w:r w:rsidR="00427E44" w:rsidRPr="00FC4930">
        <w:rPr>
          <w:rFonts w:ascii="Times New Roman" w:hAnsi="Times New Roman"/>
          <w:sz w:val="24"/>
          <w:szCs w:val="24"/>
        </w:rPr>
        <w:t xml:space="preserve"> расходов.</w:t>
      </w:r>
      <w:r w:rsidR="00871101" w:rsidRPr="00FC4930">
        <w:rPr>
          <w:rFonts w:ascii="Times New Roman" w:hAnsi="Times New Roman"/>
          <w:sz w:val="24"/>
          <w:szCs w:val="24"/>
        </w:rPr>
        <w:t xml:space="preserve"> Провод</w:t>
      </w:r>
      <w:r w:rsidR="00056234" w:rsidRPr="00FC4930">
        <w:rPr>
          <w:rFonts w:ascii="Times New Roman" w:hAnsi="Times New Roman"/>
          <w:sz w:val="24"/>
          <w:szCs w:val="24"/>
        </w:rPr>
        <w:t>ятся</w:t>
      </w:r>
      <w:r w:rsidR="00871101" w:rsidRPr="00FC4930">
        <w:rPr>
          <w:rFonts w:ascii="Times New Roman" w:hAnsi="Times New Roman"/>
          <w:sz w:val="24"/>
          <w:szCs w:val="24"/>
        </w:rPr>
        <w:t xml:space="preserve"> мероприятия, направленные на </w:t>
      </w:r>
      <w:proofErr w:type="gramStart"/>
      <w:r w:rsidR="00871101" w:rsidRPr="00FC4930">
        <w:rPr>
          <w:rFonts w:ascii="Times New Roman" w:hAnsi="Times New Roman"/>
          <w:sz w:val="24"/>
          <w:szCs w:val="24"/>
        </w:rPr>
        <w:t>недопущения  дебиторской</w:t>
      </w:r>
      <w:proofErr w:type="gramEnd"/>
      <w:r w:rsidR="00871101" w:rsidRPr="00FC4930">
        <w:rPr>
          <w:rFonts w:ascii="Times New Roman" w:hAnsi="Times New Roman"/>
          <w:sz w:val="24"/>
          <w:szCs w:val="24"/>
        </w:rPr>
        <w:t xml:space="preserve"> задолженности, а именно направляются требования арендато</w:t>
      </w:r>
      <w:r w:rsidR="00056234" w:rsidRPr="00FC4930">
        <w:rPr>
          <w:rFonts w:ascii="Times New Roman" w:hAnsi="Times New Roman"/>
          <w:sz w:val="24"/>
          <w:szCs w:val="24"/>
        </w:rPr>
        <w:t>ра</w:t>
      </w:r>
      <w:r w:rsidR="00DE2D61" w:rsidRPr="00FC4930">
        <w:rPr>
          <w:rFonts w:ascii="Times New Roman" w:hAnsi="Times New Roman"/>
          <w:sz w:val="24"/>
          <w:szCs w:val="24"/>
        </w:rPr>
        <w:t>м</w:t>
      </w:r>
      <w:r w:rsidR="00871101" w:rsidRPr="00FC4930">
        <w:rPr>
          <w:rFonts w:ascii="Times New Roman" w:hAnsi="Times New Roman"/>
          <w:sz w:val="24"/>
          <w:szCs w:val="24"/>
        </w:rPr>
        <w:t xml:space="preserve"> муниципального имущества  о наличии задолженности с указание</w:t>
      </w:r>
      <w:r w:rsidR="00056234" w:rsidRPr="00FC4930">
        <w:rPr>
          <w:rFonts w:ascii="Times New Roman" w:hAnsi="Times New Roman"/>
          <w:sz w:val="24"/>
          <w:szCs w:val="24"/>
        </w:rPr>
        <w:t>м</w:t>
      </w:r>
      <w:r w:rsidR="00871101" w:rsidRPr="00FC4930">
        <w:rPr>
          <w:rFonts w:ascii="Times New Roman" w:hAnsi="Times New Roman"/>
          <w:sz w:val="24"/>
          <w:szCs w:val="24"/>
        </w:rPr>
        <w:t xml:space="preserve"> сроков их погашения.</w:t>
      </w:r>
    </w:p>
    <w:p w14:paraId="39BB4D56" w14:textId="5A4603FA" w:rsidR="00161F0C" w:rsidRPr="00FC4930" w:rsidRDefault="00E91E18" w:rsidP="00F51F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На протяжени</w:t>
      </w:r>
      <w:r w:rsidR="00056234" w:rsidRPr="00FC4930">
        <w:rPr>
          <w:rFonts w:ascii="Times New Roman" w:hAnsi="Times New Roman"/>
          <w:sz w:val="24"/>
          <w:szCs w:val="24"/>
        </w:rPr>
        <w:t>и</w:t>
      </w:r>
      <w:r w:rsidRPr="00FC4930">
        <w:rPr>
          <w:rFonts w:ascii="Times New Roman" w:hAnsi="Times New Roman"/>
          <w:sz w:val="24"/>
          <w:szCs w:val="24"/>
        </w:rPr>
        <w:t xml:space="preserve"> последних лет Администрацией сельского поселения </w:t>
      </w:r>
      <w:r w:rsidR="00A113EB" w:rsidRPr="00FC4930">
        <w:rPr>
          <w:rFonts w:ascii="Times New Roman" w:hAnsi="Times New Roman"/>
          <w:sz w:val="24"/>
          <w:szCs w:val="24"/>
        </w:rPr>
        <w:t>Герасимовка</w:t>
      </w:r>
      <w:r w:rsidRPr="00FC4930">
        <w:rPr>
          <w:rFonts w:ascii="Times New Roman" w:hAnsi="Times New Roman"/>
          <w:sz w:val="24"/>
          <w:szCs w:val="24"/>
        </w:rPr>
        <w:t xml:space="preserve"> проводится на постоянной основе работа по взысканию задолженности по </w:t>
      </w:r>
      <w:proofErr w:type="gramStart"/>
      <w:r w:rsidRPr="00FC4930">
        <w:rPr>
          <w:rFonts w:ascii="Times New Roman" w:hAnsi="Times New Roman"/>
          <w:sz w:val="24"/>
          <w:szCs w:val="24"/>
        </w:rPr>
        <w:t>платежам  в</w:t>
      </w:r>
      <w:proofErr w:type="gramEnd"/>
      <w:r w:rsidRPr="00FC4930">
        <w:rPr>
          <w:rFonts w:ascii="Times New Roman" w:hAnsi="Times New Roman"/>
          <w:sz w:val="24"/>
          <w:szCs w:val="24"/>
        </w:rPr>
        <w:t xml:space="preserve"> местный бюджет.</w:t>
      </w:r>
    </w:p>
    <w:p w14:paraId="530881AD" w14:textId="2D3C9A3E" w:rsidR="004C5A19" w:rsidRPr="00FC4930" w:rsidRDefault="00AD5E50" w:rsidP="00427C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Провед</w:t>
      </w:r>
      <w:r w:rsidR="006830EA" w:rsidRPr="00FC4930">
        <w:rPr>
          <w:rFonts w:ascii="Times New Roman" w:hAnsi="Times New Roman"/>
          <w:sz w:val="24"/>
          <w:szCs w:val="24"/>
        </w:rPr>
        <w:t>ё</w:t>
      </w:r>
      <w:r w:rsidRPr="00FC4930">
        <w:rPr>
          <w:rFonts w:ascii="Times New Roman" w:hAnsi="Times New Roman"/>
          <w:sz w:val="24"/>
          <w:szCs w:val="24"/>
        </w:rPr>
        <w:t xml:space="preserve">нным анализом исполнения бюджета по доходам установлено, что доходная часть бюджета главного администратора сформирована за </w:t>
      </w:r>
      <w:proofErr w:type="gramStart"/>
      <w:r w:rsidRPr="00FC4930">
        <w:rPr>
          <w:rFonts w:ascii="Times New Roman" w:hAnsi="Times New Roman"/>
          <w:sz w:val="24"/>
          <w:szCs w:val="24"/>
        </w:rPr>
        <w:t>сч</w:t>
      </w:r>
      <w:r w:rsidR="006830EA" w:rsidRPr="00FC4930">
        <w:rPr>
          <w:rFonts w:ascii="Times New Roman" w:hAnsi="Times New Roman"/>
          <w:sz w:val="24"/>
          <w:szCs w:val="24"/>
        </w:rPr>
        <w:t>ё</w:t>
      </w:r>
      <w:r w:rsidRPr="00FC4930">
        <w:rPr>
          <w:rFonts w:ascii="Times New Roman" w:hAnsi="Times New Roman"/>
          <w:sz w:val="24"/>
          <w:szCs w:val="24"/>
        </w:rPr>
        <w:t>т  налоговых</w:t>
      </w:r>
      <w:proofErr w:type="gramEnd"/>
      <w:r w:rsidRPr="00FC4930">
        <w:rPr>
          <w:rFonts w:ascii="Times New Roman" w:hAnsi="Times New Roman"/>
          <w:sz w:val="24"/>
          <w:szCs w:val="24"/>
        </w:rPr>
        <w:t>, неналоговых доходов, а также  безвозмездных поступлений.</w:t>
      </w:r>
    </w:p>
    <w:p w14:paraId="756DFBDC" w14:textId="4A7F3A8F" w:rsidR="004C5A19" w:rsidRPr="00FC4930" w:rsidRDefault="004C5A19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Доходная часть </w:t>
      </w:r>
      <w:r w:rsidR="001377B1" w:rsidRPr="00FC4930">
        <w:rPr>
          <w:rFonts w:ascii="Times New Roman" w:hAnsi="Times New Roman"/>
          <w:sz w:val="24"/>
          <w:szCs w:val="24"/>
        </w:rPr>
        <w:t xml:space="preserve">бюджета сельского поселения </w:t>
      </w:r>
      <w:proofErr w:type="gramStart"/>
      <w:r w:rsidR="00A113EB" w:rsidRPr="00FC4930">
        <w:rPr>
          <w:rFonts w:ascii="Times New Roman" w:hAnsi="Times New Roman"/>
          <w:sz w:val="24"/>
          <w:szCs w:val="24"/>
        </w:rPr>
        <w:t>Герасимовка</w:t>
      </w:r>
      <w:r w:rsidR="001377B1" w:rsidRPr="00FC4930">
        <w:rPr>
          <w:rFonts w:ascii="Times New Roman" w:hAnsi="Times New Roman"/>
          <w:sz w:val="24"/>
          <w:szCs w:val="24"/>
        </w:rPr>
        <w:t xml:space="preserve">  муниципального</w:t>
      </w:r>
      <w:proofErr w:type="gramEnd"/>
      <w:r w:rsidR="001377B1" w:rsidRPr="00FC4930">
        <w:rPr>
          <w:rFonts w:ascii="Times New Roman" w:hAnsi="Times New Roman"/>
          <w:sz w:val="24"/>
          <w:szCs w:val="24"/>
        </w:rPr>
        <w:t xml:space="preserve"> района Алексеевский Самарской области за</w:t>
      </w:r>
      <w:r w:rsidR="00DE2D61" w:rsidRPr="00FC4930">
        <w:rPr>
          <w:rFonts w:ascii="Times New Roman" w:hAnsi="Times New Roman"/>
          <w:sz w:val="24"/>
          <w:szCs w:val="24"/>
        </w:rPr>
        <w:t xml:space="preserve"> 2024 год</w:t>
      </w:r>
      <w:r w:rsidR="001377B1" w:rsidRPr="00FC4930">
        <w:rPr>
          <w:rFonts w:ascii="Times New Roman" w:hAnsi="Times New Roman"/>
          <w:sz w:val="24"/>
          <w:szCs w:val="24"/>
        </w:rPr>
        <w:t xml:space="preserve">   исполнена в сумме </w:t>
      </w:r>
      <w:r w:rsidR="000C3717" w:rsidRPr="00FC4930">
        <w:rPr>
          <w:rFonts w:ascii="Times New Roman" w:hAnsi="Times New Roman"/>
          <w:sz w:val="24"/>
          <w:szCs w:val="24"/>
        </w:rPr>
        <w:t xml:space="preserve">7606627,40 </w:t>
      </w:r>
      <w:r w:rsidR="001377B1" w:rsidRPr="00FC4930">
        <w:rPr>
          <w:rFonts w:ascii="Times New Roman" w:hAnsi="Times New Roman"/>
          <w:sz w:val="24"/>
          <w:szCs w:val="24"/>
        </w:rPr>
        <w:t xml:space="preserve"> руб</w:t>
      </w:r>
      <w:r w:rsidR="00B46B6B">
        <w:rPr>
          <w:rFonts w:ascii="Times New Roman" w:hAnsi="Times New Roman"/>
          <w:sz w:val="24"/>
          <w:szCs w:val="24"/>
        </w:rPr>
        <w:t>.</w:t>
      </w:r>
      <w:r w:rsidR="001377B1" w:rsidRPr="00FC4930">
        <w:rPr>
          <w:rFonts w:ascii="Times New Roman" w:hAnsi="Times New Roman"/>
          <w:sz w:val="24"/>
          <w:szCs w:val="24"/>
        </w:rPr>
        <w:t>, при плане за год</w:t>
      </w:r>
      <w:r w:rsidR="002D2DB3" w:rsidRPr="00FC4930">
        <w:rPr>
          <w:rFonts w:ascii="Times New Roman" w:hAnsi="Times New Roman"/>
          <w:sz w:val="24"/>
          <w:szCs w:val="24"/>
        </w:rPr>
        <w:t xml:space="preserve"> в сумме</w:t>
      </w:r>
      <w:r w:rsidR="001377B1" w:rsidRPr="00FC4930">
        <w:rPr>
          <w:rFonts w:ascii="Times New Roman" w:hAnsi="Times New Roman"/>
          <w:sz w:val="24"/>
          <w:szCs w:val="24"/>
        </w:rPr>
        <w:t xml:space="preserve"> </w:t>
      </w:r>
      <w:r w:rsidR="000C3717" w:rsidRPr="00FC4930">
        <w:rPr>
          <w:rFonts w:ascii="Times New Roman" w:hAnsi="Times New Roman"/>
          <w:sz w:val="24"/>
          <w:szCs w:val="24"/>
        </w:rPr>
        <w:t>7606627,40</w:t>
      </w:r>
      <w:r w:rsidR="001377B1" w:rsidRPr="00FC4930">
        <w:rPr>
          <w:rFonts w:ascii="Times New Roman" w:hAnsi="Times New Roman"/>
          <w:sz w:val="24"/>
          <w:szCs w:val="24"/>
        </w:rPr>
        <w:t xml:space="preserve"> руб</w:t>
      </w:r>
      <w:r w:rsidR="00B46B6B">
        <w:rPr>
          <w:rFonts w:ascii="Times New Roman" w:hAnsi="Times New Roman"/>
          <w:sz w:val="24"/>
          <w:szCs w:val="24"/>
        </w:rPr>
        <w:t>.</w:t>
      </w:r>
      <w:r w:rsidR="001377B1" w:rsidRPr="00FC4930">
        <w:rPr>
          <w:rFonts w:ascii="Times New Roman" w:hAnsi="Times New Roman"/>
          <w:sz w:val="24"/>
          <w:szCs w:val="24"/>
        </w:rPr>
        <w:t xml:space="preserve"> или </w:t>
      </w:r>
      <w:r w:rsidR="002D2DB3" w:rsidRPr="00FC4930">
        <w:rPr>
          <w:rFonts w:ascii="Times New Roman" w:hAnsi="Times New Roman"/>
          <w:sz w:val="24"/>
          <w:szCs w:val="24"/>
        </w:rPr>
        <w:t>100</w:t>
      </w:r>
      <w:r w:rsidR="001377B1" w:rsidRPr="00FC4930">
        <w:rPr>
          <w:rFonts w:ascii="Times New Roman" w:hAnsi="Times New Roman"/>
          <w:sz w:val="24"/>
          <w:szCs w:val="24"/>
        </w:rPr>
        <w:t xml:space="preserve">  % от годовых бюджетных  назначений.</w:t>
      </w:r>
    </w:p>
    <w:p w14:paraId="663B2D89" w14:textId="5909BC29" w:rsidR="001377B1" w:rsidRPr="00FC4930" w:rsidRDefault="001377B1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В том числе:</w:t>
      </w:r>
    </w:p>
    <w:p w14:paraId="21965759" w14:textId="226FBE98" w:rsidR="001377B1" w:rsidRPr="00FC4930" w:rsidRDefault="001377B1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-налоговые и неналоговые доходы исполнены в сумме </w:t>
      </w:r>
      <w:r w:rsidR="00752F77" w:rsidRPr="00FC4930">
        <w:rPr>
          <w:rFonts w:ascii="Times New Roman" w:hAnsi="Times New Roman"/>
          <w:sz w:val="24"/>
          <w:szCs w:val="24"/>
        </w:rPr>
        <w:t>3259857,</w:t>
      </w:r>
      <w:proofErr w:type="gramStart"/>
      <w:r w:rsidR="00752F77" w:rsidRPr="00FC4930">
        <w:rPr>
          <w:rFonts w:ascii="Times New Roman" w:hAnsi="Times New Roman"/>
          <w:sz w:val="24"/>
          <w:szCs w:val="24"/>
        </w:rPr>
        <w:t xml:space="preserve">20 </w:t>
      </w:r>
      <w:r w:rsidR="002D2DB3" w:rsidRPr="00FC4930">
        <w:rPr>
          <w:rFonts w:ascii="Times New Roman" w:hAnsi="Times New Roman"/>
          <w:sz w:val="24"/>
          <w:szCs w:val="24"/>
        </w:rPr>
        <w:t xml:space="preserve"> </w:t>
      </w:r>
      <w:r w:rsidRPr="00FC4930">
        <w:rPr>
          <w:rFonts w:ascii="Times New Roman" w:hAnsi="Times New Roman"/>
          <w:sz w:val="24"/>
          <w:szCs w:val="24"/>
        </w:rPr>
        <w:t>ру</w:t>
      </w:r>
      <w:r w:rsidR="00B46B6B">
        <w:rPr>
          <w:rFonts w:ascii="Times New Roman" w:hAnsi="Times New Roman"/>
          <w:sz w:val="24"/>
          <w:szCs w:val="24"/>
        </w:rPr>
        <w:t>б.</w:t>
      </w:r>
      <w:proofErr w:type="gramEnd"/>
      <w:r w:rsidRPr="00FC4930">
        <w:rPr>
          <w:rFonts w:ascii="Times New Roman" w:hAnsi="Times New Roman"/>
          <w:sz w:val="24"/>
          <w:szCs w:val="24"/>
        </w:rPr>
        <w:t xml:space="preserve">, при плане за год </w:t>
      </w:r>
      <w:r w:rsidR="002D2DB3" w:rsidRPr="00FC4930">
        <w:rPr>
          <w:rFonts w:ascii="Times New Roman" w:hAnsi="Times New Roman"/>
          <w:sz w:val="24"/>
          <w:szCs w:val="24"/>
        </w:rPr>
        <w:t xml:space="preserve"> в сумме </w:t>
      </w:r>
      <w:r w:rsidR="00752F77" w:rsidRPr="00FC4930">
        <w:rPr>
          <w:rFonts w:ascii="Times New Roman" w:hAnsi="Times New Roman"/>
          <w:sz w:val="24"/>
          <w:szCs w:val="24"/>
        </w:rPr>
        <w:t>3259857,20</w:t>
      </w:r>
      <w:r w:rsidRPr="00FC4930">
        <w:rPr>
          <w:rFonts w:ascii="Times New Roman" w:hAnsi="Times New Roman"/>
          <w:sz w:val="24"/>
          <w:szCs w:val="24"/>
        </w:rPr>
        <w:t xml:space="preserve"> руб</w:t>
      </w:r>
      <w:r w:rsidR="00B46B6B">
        <w:rPr>
          <w:rFonts w:ascii="Times New Roman" w:hAnsi="Times New Roman"/>
          <w:sz w:val="24"/>
          <w:szCs w:val="24"/>
        </w:rPr>
        <w:t>.</w:t>
      </w:r>
      <w:r w:rsidR="00E841D5" w:rsidRPr="00FC4930">
        <w:rPr>
          <w:rFonts w:ascii="Times New Roman" w:hAnsi="Times New Roman"/>
          <w:sz w:val="24"/>
          <w:szCs w:val="24"/>
        </w:rPr>
        <w:t xml:space="preserve"> или 100 % исполнение.</w:t>
      </w:r>
    </w:p>
    <w:p w14:paraId="120BC313" w14:textId="578F485F" w:rsidR="00F51F95" w:rsidRPr="00FC4930" w:rsidRDefault="00F84A2B" w:rsidP="00E84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-безвозмездные </w:t>
      </w:r>
      <w:proofErr w:type="gramStart"/>
      <w:r w:rsidRPr="00FC4930">
        <w:rPr>
          <w:rFonts w:ascii="Times New Roman" w:hAnsi="Times New Roman"/>
          <w:sz w:val="24"/>
          <w:szCs w:val="24"/>
        </w:rPr>
        <w:t>поступления  исполнены</w:t>
      </w:r>
      <w:proofErr w:type="gramEnd"/>
      <w:r w:rsidRPr="00FC4930">
        <w:rPr>
          <w:rFonts w:ascii="Times New Roman" w:hAnsi="Times New Roman"/>
          <w:sz w:val="24"/>
          <w:szCs w:val="24"/>
        </w:rPr>
        <w:t xml:space="preserve"> в сумме</w:t>
      </w:r>
      <w:r w:rsidR="002D2DB3" w:rsidRPr="00FC4930">
        <w:rPr>
          <w:rFonts w:ascii="Times New Roman" w:hAnsi="Times New Roman"/>
          <w:sz w:val="24"/>
          <w:szCs w:val="24"/>
        </w:rPr>
        <w:t xml:space="preserve"> </w:t>
      </w:r>
      <w:r w:rsidR="00752F77" w:rsidRPr="00FC4930">
        <w:rPr>
          <w:rFonts w:ascii="Times New Roman" w:hAnsi="Times New Roman"/>
          <w:sz w:val="24"/>
          <w:szCs w:val="24"/>
        </w:rPr>
        <w:t>4346770,20</w:t>
      </w:r>
      <w:r w:rsidRPr="00FC4930">
        <w:rPr>
          <w:rFonts w:ascii="Times New Roman" w:hAnsi="Times New Roman"/>
          <w:sz w:val="24"/>
          <w:szCs w:val="24"/>
        </w:rPr>
        <w:t xml:space="preserve">  руб</w:t>
      </w:r>
      <w:r w:rsidR="00B46B6B">
        <w:rPr>
          <w:rFonts w:ascii="Times New Roman" w:hAnsi="Times New Roman"/>
          <w:sz w:val="24"/>
          <w:szCs w:val="24"/>
        </w:rPr>
        <w:t>.</w:t>
      </w:r>
      <w:r w:rsidR="002D2DB3" w:rsidRPr="00FC4930">
        <w:rPr>
          <w:rFonts w:ascii="Times New Roman" w:hAnsi="Times New Roman"/>
          <w:sz w:val="24"/>
          <w:szCs w:val="24"/>
        </w:rPr>
        <w:t>,</w:t>
      </w:r>
      <w:r w:rsidRPr="00FC4930">
        <w:rPr>
          <w:rFonts w:ascii="Times New Roman" w:hAnsi="Times New Roman"/>
          <w:sz w:val="24"/>
          <w:szCs w:val="24"/>
        </w:rPr>
        <w:t xml:space="preserve"> при плане  за год</w:t>
      </w:r>
      <w:r w:rsidR="002D2DB3" w:rsidRPr="00FC4930">
        <w:rPr>
          <w:rFonts w:ascii="Times New Roman" w:hAnsi="Times New Roman"/>
          <w:sz w:val="24"/>
          <w:szCs w:val="24"/>
        </w:rPr>
        <w:t xml:space="preserve"> в сумме </w:t>
      </w:r>
      <w:r w:rsidR="00752F77" w:rsidRPr="00FC4930">
        <w:rPr>
          <w:rFonts w:ascii="Times New Roman" w:hAnsi="Times New Roman"/>
          <w:sz w:val="24"/>
          <w:szCs w:val="24"/>
        </w:rPr>
        <w:t>4345770,20</w:t>
      </w:r>
      <w:r w:rsidRPr="00FC4930">
        <w:rPr>
          <w:rFonts w:ascii="Times New Roman" w:hAnsi="Times New Roman"/>
          <w:sz w:val="24"/>
          <w:szCs w:val="24"/>
        </w:rPr>
        <w:t xml:space="preserve">  руб</w:t>
      </w:r>
      <w:r w:rsidR="00B46B6B">
        <w:rPr>
          <w:rFonts w:ascii="Times New Roman" w:hAnsi="Times New Roman"/>
          <w:sz w:val="24"/>
          <w:szCs w:val="24"/>
        </w:rPr>
        <w:t>.</w:t>
      </w:r>
      <w:r w:rsidR="00E841D5" w:rsidRPr="00FC4930">
        <w:rPr>
          <w:rFonts w:ascii="Times New Roman" w:hAnsi="Times New Roman"/>
          <w:sz w:val="24"/>
          <w:szCs w:val="24"/>
        </w:rPr>
        <w:t xml:space="preserve"> или 100 % исполнение.</w:t>
      </w:r>
    </w:p>
    <w:p w14:paraId="0D4E93AF" w14:textId="7C3077DF" w:rsidR="001E7906" w:rsidRPr="00FC4930" w:rsidRDefault="001E7906" w:rsidP="004468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 xml:space="preserve">Доходы от использования </w:t>
      </w:r>
      <w:proofErr w:type="gramStart"/>
      <w:r w:rsidRPr="00FC4930">
        <w:rPr>
          <w:rFonts w:ascii="Times New Roman" w:hAnsi="Times New Roman"/>
          <w:sz w:val="24"/>
          <w:szCs w:val="24"/>
        </w:rPr>
        <w:t>имущества,  находящегося</w:t>
      </w:r>
      <w:proofErr w:type="gramEnd"/>
      <w:r w:rsidRPr="00FC4930">
        <w:rPr>
          <w:rFonts w:ascii="Times New Roman" w:hAnsi="Times New Roman"/>
          <w:sz w:val="24"/>
          <w:szCs w:val="24"/>
        </w:rPr>
        <w:t xml:space="preserve"> в государственной и муниципальной собственности (арендная плата) за  2024 года исполнены в сумме</w:t>
      </w:r>
      <w:r w:rsidR="00E841D5" w:rsidRPr="00FC4930">
        <w:rPr>
          <w:rFonts w:ascii="Times New Roman" w:hAnsi="Times New Roman"/>
          <w:sz w:val="24"/>
          <w:szCs w:val="24"/>
        </w:rPr>
        <w:t xml:space="preserve"> </w:t>
      </w:r>
      <w:r w:rsidR="00752F77" w:rsidRPr="00FC4930">
        <w:rPr>
          <w:rFonts w:ascii="Times New Roman" w:hAnsi="Times New Roman"/>
          <w:sz w:val="24"/>
          <w:szCs w:val="24"/>
        </w:rPr>
        <w:t>0</w:t>
      </w:r>
      <w:r w:rsidRPr="00FC4930">
        <w:rPr>
          <w:rFonts w:ascii="Times New Roman" w:hAnsi="Times New Roman"/>
          <w:sz w:val="24"/>
          <w:szCs w:val="24"/>
        </w:rPr>
        <w:t xml:space="preserve">  руб</w:t>
      </w:r>
      <w:r w:rsidR="00B46B6B">
        <w:rPr>
          <w:rFonts w:ascii="Times New Roman" w:hAnsi="Times New Roman"/>
          <w:sz w:val="24"/>
          <w:szCs w:val="24"/>
        </w:rPr>
        <w:t>.</w:t>
      </w:r>
      <w:r w:rsidRPr="00FC4930">
        <w:rPr>
          <w:rFonts w:ascii="Times New Roman" w:hAnsi="Times New Roman"/>
          <w:sz w:val="24"/>
          <w:szCs w:val="24"/>
        </w:rPr>
        <w:t xml:space="preserve"> при плане </w:t>
      </w:r>
      <w:r w:rsidR="00752F77" w:rsidRPr="00FC4930">
        <w:rPr>
          <w:rFonts w:ascii="Times New Roman" w:hAnsi="Times New Roman"/>
          <w:sz w:val="24"/>
          <w:szCs w:val="24"/>
        </w:rPr>
        <w:t>0</w:t>
      </w:r>
      <w:r w:rsidRPr="00FC4930">
        <w:rPr>
          <w:rFonts w:ascii="Times New Roman" w:hAnsi="Times New Roman"/>
          <w:sz w:val="24"/>
          <w:szCs w:val="24"/>
        </w:rPr>
        <w:t xml:space="preserve"> руб</w:t>
      </w:r>
      <w:r w:rsidR="00CC6AD3" w:rsidRPr="00FC4930">
        <w:rPr>
          <w:rFonts w:ascii="Times New Roman" w:hAnsi="Times New Roman"/>
          <w:sz w:val="24"/>
          <w:szCs w:val="24"/>
        </w:rPr>
        <w:t>.</w:t>
      </w:r>
    </w:p>
    <w:p w14:paraId="16014ECF" w14:textId="0BC43E2A" w:rsidR="00F51F95" w:rsidRPr="00FC4930" w:rsidRDefault="00F51F95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Доля доходов от использования имущества,  находящегося в государственной и муниципальной собственности</w:t>
      </w:r>
      <w:r w:rsidR="008573E4" w:rsidRPr="00FC4930">
        <w:rPr>
          <w:rFonts w:ascii="Times New Roman" w:hAnsi="Times New Roman"/>
          <w:sz w:val="24"/>
          <w:szCs w:val="24"/>
        </w:rPr>
        <w:t xml:space="preserve"> (арендная плата),</w:t>
      </w:r>
      <w:r w:rsidRPr="00FC4930">
        <w:rPr>
          <w:rFonts w:ascii="Times New Roman" w:hAnsi="Times New Roman"/>
          <w:sz w:val="24"/>
          <w:szCs w:val="24"/>
        </w:rPr>
        <w:t xml:space="preserve"> от общей суммы доходов сельского поселения </w:t>
      </w:r>
      <w:r w:rsidR="0062090D" w:rsidRPr="00FC4930">
        <w:rPr>
          <w:rFonts w:ascii="Times New Roman" w:hAnsi="Times New Roman"/>
          <w:sz w:val="24"/>
          <w:szCs w:val="24"/>
        </w:rPr>
        <w:t xml:space="preserve">  </w:t>
      </w:r>
      <w:r w:rsidR="00A113EB" w:rsidRPr="00FC4930">
        <w:rPr>
          <w:rFonts w:ascii="Times New Roman" w:hAnsi="Times New Roman"/>
          <w:sz w:val="24"/>
          <w:szCs w:val="24"/>
        </w:rPr>
        <w:t>Герасимовка</w:t>
      </w:r>
      <w:r w:rsidR="0062090D" w:rsidRPr="00FC4930">
        <w:rPr>
          <w:rFonts w:ascii="Times New Roman" w:hAnsi="Times New Roman"/>
          <w:sz w:val="24"/>
          <w:szCs w:val="24"/>
        </w:rPr>
        <w:t xml:space="preserve"> </w:t>
      </w:r>
      <w:r w:rsidRPr="00FC4930">
        <w:rPr>
          <w:rFonts w:ascii="Times New Roman" w:hAnsi="Times New Roman"/>
          <w:sz w:val="24"/>
          <w:szCs w:val="24"/>
        </w:rPr>
        <w:t xml:space="preserve"> </w:t>
      </w:r>
      <w:r w:rsidR="0087655C" w:rsidRPr="00FC4930">
        <w:rPr>
          <w:rFonts w:ascii="Times New Roman" w:hAnsi="Times New Roman"/>
          <w:sz w:val="24"/>
          <w:szCs w:val="24"/>
        </w:rPr>
        <w:t xml:space="preserve">за 2024 года  </w:t>
      </w:r>
      <w:r w:rsidRPr="00FC4930">
        <w:rPr>
          <w:rFonts w:ascii="Times New Roman" w:hAnsi="Times New Roman"/>
          <w:sz w:val="24"/>
          <w:szCs w:val="24"/>
        </w:rPr>
        <w:t xml:space="preserve">составляет в сумме </w:t>
      </w:r>
      <w:r w:rsidR="00752F77" w:rsidRPr="00FC4930">
        <w:rPr>
          <w:rFonts w:ascii="Times New Roman" w:hAnsi="Times New Roman"/>
          <w:sz w:val="24"/>
          <w:szCs w:val="24"/>
        </w:rPr>
        <w:t>0</w:t>
      </w:r>
      <w:r w:rsidRPr="00FC4930">
        <w:rPr>
          <w:rFonts w:ascii="Times New Roman" w:hAnsi="Times New Roman"/>
          <w:sz w:val="24"/>
          <w:szCs w:val="24"/>
        </w:rPr>
        <w:t xml:space="preserve"> руб</w:t>
      </w:r>
      <w:r w:rsidR="00B46B6B">
        <w:rPr>
          <w:rFonts w:ascii="Times New Roman" w:hAnsi="Times New Roman"/>
          <w:sz w:val="24"/>
          <w:szCs w:val="24"/>
        </w:rPr>
        <w:t>.</w:t>
      </w:r>
      <w:r w:rsidRPr="00FC4930">
        <w:rPr>
          <w:rFonts w:ascii="Times New Roman" w:hAnsi="Times New Roman"/>
          <w:sz w:val="24"/>
          <w:szCs w:val="24"/>
        </w:rPr>
        <w:t xml:space="preserve"> или в процентном отношении</w:t>
      </w:r>
      <w:r w:rsidR="00E841D5" w:rsidRPr="00FC4930">
        <w:rPr>
          <w:rFonts w:ascii="Times New Roman" w:hAnsi="Times New Roman"/>
          <w:sz w:val="24"/>
          <w:szCs w:val="24"/>
        </w:rPr>
        <w:t xml:space="preserve"> составляет </w:t>
      </w:r>
      <w:r w:rsidR="00752F77" w:rsidRPr="00FC4930">
        <w:rPr>
          <w:rFonts w:ascii="Times New Roman" w:hAnsi="Times New Roman"/>
          <w:sz w:val="24"/>
          <w:szCs w:val="24"/>
        </w:rPr>
        <w:t>0</w:t>
      </w:r>
      <w:r w:rsidRPr="00FC4930">
        <w:rPr>
          <w:rFonts w:ascii="Times New Roman" w:hAnsi="Times New Roman"/>
          <w:sz w:val="24"/>
          <w:szCs w:val="24"/>
        </w:rPr>
        <w:t xml:space="preserve"> </w:t>
      </w:r>
      <w:r w:rsidR="00CC6AD3" w:rsidRPr="00FC4930">
        <w:rPr>
          <w:rFonts w:ascii="Times New Roman" w:hAnsi="Times New Roman"/>
          <w:sz w:val="24"/>
          <w:szCs w:val="24"/>
        </w:rPr>
        <w:t>%</w:t>
      </w:r>
      <w:r w:rsidRPr="00FC4930">
        <w:rPr>
          <w:rFonts w:ascii="Times New Roman" w:hAnsi="Times New Roman"/>
          <w:sz w:val="24"/>
          <w:szCs w:val="24"/>
        </w:rPr>
        <w:t xml:space="preserve"> общей суммы доходов полученных за  2024 год. </w:t>
      </w:r>
    </w:p>
    <w:p w14:paraId="4E0D7C61" w14:textId="025D55A2" w:rsidR="00462838" w:rsidRPr="00FC4930" w:rsidRDefault="009C1FD0" w:rsidP="00853A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Отч</w:t>
      </w:r>
      <w:r w:rsidR="008E577F" w:rsidRPr="00FC4930">
        <w:rPr>
          <w:rFonts w:ascii="Times New Roman" w:hAnsi="Times New Roman"/>
          <w:sz w:val="24"/>
          <w:szCs w:val="24"/>
        </w:rPr>
        <w:t>ё</w:t>
      </w:r>
      <w:r w:rsidRPr="00FC4930">
        <w:rPr>
          <w:rFonts w:ascii="Times New Roman" w:hAnsi="Times New Roman"/>
          <w:sz w:val="24"/>
          <w:szCs w:val="24"/>
        </w:rPr>
        <w:t xml:space="preserve">т об исполнении бюджета сельского поселения </w:t>
      </w:r>
      <w:r w:rsidR="00A113EB" w:rsidRPr="00FC4930">
        <w:rPr>
          <w:rFonts w:ascii="Times New Roman" w:hAnsi="Times New Roman"/>
          <w:sz w:val="24"/>
          <w:szCs w:val="24"/>
        </w:rPr>
        <w:t>Герасимовка</w:t>
      </w:r>
      <w:r w:rsidRPr="00FC4930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 за 2024 года утвержд</w:t>
      </w:r>
      <w:r w:rsidR="008E577F" w:rsidRPr="00FC4930">
        <w:rPr>
          <w:rFonts w:ascii="Times New Roman" w:hAnsi="Times New Roman"/>
          <w:sz w:val="24"/>
          <w:szCs w:val="24"/>
        </w:rPr>
        <w:t>ё</w:t>
      </w:r>
      <w:r w:rsidRPr="00FC4930">
        <w:rPr>
          <w:rFonts w:ascii="Times New Roman" w:hAnsi="Times New Roman"/>
          <w:sz w:val="24"/>
          <w:szCs w:val="24"/>
        </w:rPr>
        <w:t xml:space="preserve">н </w:t>
      </w:r>
      <w:r w:rsidR="00341CCD" w:rsidRPr="00FC4930">
        <w:rPr>
          <w:rFonts w:ascii="Times New Roman" w:hAnsi="Times New Roman"/>
          <w:sz w:val="24"/>
          <w:szCs w:val="24"/>
        </w:rPr>
        <w:t xml:space="preserve">Решением Собрания представителей сельского поселения </w:t>
      </w:r>
      <w:r w:rsidR="00A113EB" w:rsidRPr="00FC4930">
        <w:rPr>
          <w:rFonts w:ascii="Times New Roman" w:hAnsi="Times New Roman"/>
          <w:sz w:val="24"/>
          <w:szCs w:val="24"/>
        </w:rPr>
        <w:t>Герасимовка</w:t>
      </w:r>
      <w:r w:rsidR="00341CCD" w:rsidRPr="00FC4930">
        <w:rPr>
          <w:rFonts w:ascii="Times New Roman" w:hAnsi="Times New Roman"/>
          <w:sz w:val="24"/>
          <w:szCs w:val="24"/>
        </w:rPr>
        <w:t xml:space="preserve"> муниципального района Алексеевский  Самарской области</w:t>
      </w:r>
      <w:r w:rsidR="00440472" w:rsidRPr="00FC4930">
        <w:rPr>
          <w:rFonts w:ascii="Times New Roman" w:hAnsi="Times New Roman"/>
          <w:sz w:val="24"/>
          <w:szCs w:val="24"/>
        </w:rPr>
        <w:t xml:space="preserve">  от </w:t>
      </w:r>
      <w:r w:rsidR="00F777CD" w:rsidRPr="00FC4930">
        <w:rPr>
          <w:rFonts w:ascii="Times New Roman" w:hAnsi="Times New Roman"/>
          <w:sz w:val="24"/>
          <w:szCs w:val="24"/>
        </w:rPr>
        <w:t>11</w:t>
      </w:r>
      <w:r w:rsidR="00440472" w:rsidRPr="00FC4930">
        <w:rPr>
          <w:rFonts w:ascii="Times New Roman" w:hAnsi="Times New Roman"/>
          <w:sz w:val="24"/>
          <w:szCs w:val="24"/>
        </w:rPr>
        <w:t xml:space="preserve"> ию</w:t>
      </w:r>
      <w:r w:rsidR="00341CCD" w:rsidRPr="00FC4930">
        <w:rPr>
          <w:rFonts w:ascii="Times New Roman" w:hAnsi="Times New Roman"/>
          <w:sz w:val="24"/>
          <w:szCs w:val="24"/>
        </w:rPr>
        <w:t>н</w:t>
      </w:r>
      <w:r w:rsidR="00440472" w:rsidRPr="00FC4930">
        <w:rPr>
          <w:rFonts w:ascii="Times New Roman" w:hAnsi="Times New Roman"/>
          <w:sz w:val="24"/>
          <w:szCs w:val="24"/>
        </w:rPr>
        <w:t>я 202</w:t>
      </w:r>
      <w:r w:rsidR="00341CCD" w:rsidRPr="00FC4930">
        <w:rPr>
          <w:rFonts w:ascii="Times New Roman" w:hAnsi="Times New Roman"/>
          <w:sz w:val="24"/>
          <w:szCs w:val="24"/>
        </w:rPr>
        <w:t>5</w:t>
      </w:r>
      <w:r w:rsidR="00440472" w:rsidRPr="00FC4930">
        <w:rPr>
          <w:rFonts w:ascii="Times New Roman" w:hAnsi="Times New Roman"/>
          <w:sz w:val="24"/>
          <w:szCs w:val="24"/>
        </w:rPr>
        <w:t xml:space="preserve"> г</w:t>
      </w:r>
      <w:r w:rsidR="00B46B6B">
        <w:rPr>
          <w:rFonts w:ascii="Times New Roman" w:hAnsi="Times New Roman"/>
          <w:sz w:val="24"/>
          <w:szCs w:val="24"/>
        </w:rPr>
        <w:t>.</w:t>
      </w:r>
      <w:r w:rsidR="00440472" w:rsidRPr="00FC4930">
        <w:rPr>
          <w:rFonts w:ascii="Times New Roman" w:hAnsi="Times New Roman"/>
          <w:sz w:val="24"/>
          <w:szCs w:val="24"/>
        </w:rPr>
        <w:t xml:space="preserve"> </w:t>
      </w:r>
      <w:r w:rsidR="00341CCD" w:rsidRPr="00FC4930">
        <w:rPr>
          <w:rFonts w:ascii="Times New Roman" w:hAnsi="Times New Roman"/>
          <w:sz w:val="24"/>
          <w:szCs w:val="24"/>
        </w:rPr>
        <w:t>№1</w:t>
      </w:r>
      <w:r w:rsidR="00F777CD" w:rsidRPr="00FC4930">
        <w:rPr>
          <w:rFonts w:ascii="Times New Roman" w:hAnsi="Times New Roman"/>
          <w:sz w:val="24"/>
          <w:szCs w:val="24"/>
        </w:rPr>
        <w:t>67</w:t>
      </w:r>
      <w:r w:rsidR="00440472" w:rsidRPr="00FC4930">
        <w:rPr>
          <w:rFonts w:ascii="Times New Roman" w:hAnsi="Times New Roman"/>
          <w:sz w:val="24"/>
          <w:szCs w:val="24"/>
        </w:rPr>
        <w:t xml:space="preserve"> «Об</w:t>
      </w:r>
      <w:r w:rsidR="00341CCD" w:rsidRPr="00FC4930">
        <w:rPr>
          <w:rFonts w:ascii="Times New Roman" w:hAnsi="Times New Roman"/>
          <w:sz w:val="24"/>
          <w:szCs w:val="24"/>
        </w:rPr>
        <w:t xml:space="preserve"> итогах</w:t>
      </w:r>
      <w:r w:rsidR="00440472" w:rsidRPr="00FC4930">
        <w:rPr>
          <w:rFonts w:ascii="Times New Roman" w:hAnsi="Times New Roman"/>
          <w:sz w:val="24"/>
          <w:szCs w:val="24"/>
        </w:rPr>
        <w:t xml:space="preserve"> исполнени</w:t>
      </w:r>
      <w:r w:rsidR="00341CCD" w:rsidRPr="00FC4930">
        <w:rPr>
          <w:rFonts w:ascii="Times New Roman" w:hAnsi="Times New Roman"/>
          <w:sz w:val="24"/>
          <w:szCs w:val="24"/>
        </w:rPr>
        <w:t>я</w:t>
      </w:r>
      <w:r w:rsidR="00440472" w:rsidRPr="00FC4930">
        <w:rPr>
          <w:rFonts w:ascii="Times New Roman" w:hAnsi="Times New Roman"/>
          <w:sz w:val="24"/>
          <w:szCs w:val="24"/>
        </w:rPr>
        <w:t xml:space="preserve"> бюджета сельского поселения </w:t>
      </w:r>
      <w:r w:rsidR="00A113EB" w:rsidRPr="00FC4930">
        <w:rPr>
          <w:rFonts w:ascii="Times New Roman" w:hAnsi="Times New Roman"/>
          <w:sz w:val="24"/>
          <w:szCs w:val="24"/>
        </w:rPr>
        <w:t>Герасимовка</w:t>
      </w:r>
      <w:r w:rsidR="00440472" w:rsidRPr="00FC4930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 за  </w:t>
      </w:r>
      <w:r w:rsidR="00F777CD" w:rsidRPr="00FC4930">
        <w:rPr>
          <w:rFonts w:ascii="Times New Roman" w:hAnsi="Times New Roman"/>
          <w:sz w:val="24"/>
          <w:szCs w:val="24"/>
        </w:rPr>
        <w:t xml:space="preserve"> 12 месяцев </w:t>
      </w:r>
      <w:r w:rsidR="00440472" w:rsidRPr="00FC4930">
        <w:rPr>
          <w:rFonts w:ascii="Times New Roman" w:hAnsi="Times New Roman"/>
          <w:sz w:val="24"/>
          <w:szCs w:val="24"/>
        </w:rPr>
        <w:t>2024 год</w:t>
      </w:r>
      <w:r w:rsidR="00F777CD" w:rsidRPr="00FC4930">
        <w:rPr>
          <w:rFonts w:ascii="Times New Roman" w:hAnsi="Times New Roman"/>
          <w:sz w:val="24"/>
          <w:szCs w:val="24"/>
        </w:rPr>
        <w:t>а</w:t>
      </w:r>
      <w:r w:rsidR="00440472" w:rsidRPr="00FC4930">
        <w:rPr>
          <w:rFonts w:ascii="Times New Roman" w:hAnsi="Times New Roman"/>
          <w:sz w:val="24"/>
          <w:szCs w:val="24"/>
        </w:rPr>
        <w:t>»</w:t>
      </w:r>
      <w:r w:rsidR="00341CCD" w:rsidRPr="00FC4930">
        <w:rPr>
          <w:rFonts w:ascii="Times New Roman" w:hAnsi="Times New Roman"/>
          <w:sz w:val="24"/>
          <w:szCs w:val="24"/>
        </w:rPr>
        <w:t>.</w:t>
      </w:r>
    </w:p>
    <w:p w14:paraId="1FD2D427" w14:textId="34F1C267" w:rsidR="00853A1A" w:rsidRPr="00FC4930" w:rsidRDefault="006C4B65" w:rsidP="004628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FC4930">
        <w:rPr>
          <w:rFonts w:ascii="Times New Roman" w:hAnsi="Times New Roman"/>
          <w:sz w:val="24"/>
          <w:szCs w:val="24"/>
        </w:rPr>
        <w:t xml:space="preserve">Для </w:t>
      </w:r>
      <w:r w:rsidR="00462838" w:rsidRPr="00FC4930">
        <w:rPr>
          <w:rFonts w:ascii="Times New Roman" w:hAnsi="Times New Roman"/>
          <w:sz w:val="24"/>
          <w:szCs w:val="24"/>
        </w:rPr>
        <w:t xml:space="preserve"> ведения</w:t>
      </w:r>
      <w:proofErr w:type="gramEnd"/>
      <w:r w:rsidR="00462838" w:rsidRPr="00FC4930">
        <w:rPr>
          <w:rFonts w:ascii="Times New Roman" w:hAnsi="Times New Roman"/>
          <w:sz w:val="24"/>
          <w:szCs w:val="24"/>
        </w:rPr>
        <w:t xml:space="preserve"> бухгалтерского уч</w:t>
      </w:r>
      <w:r w:rsidR="008E577F" w:rsidRPr="00FC4930">
        <w:rPr>
          <w:rFonts w:ascii="Times New Roman" w:hAnsi="Times New Roman"/>
          <w:sz w:val="24"/>
          <w:szCs w:val="24"/>
        </w:rPr>
        <w:t>ё</w:t>
      </w:r>
      <w:r w:rsidR="00462838" w:rsidRPr="00FC4930">
        <w:rPr>
          <w:rFonts w:ascii="Times New Roman" w:hAnsi="Times New Roman"/>
          <w:sz w:val="24"/>
          <w:szCs w:val="24"/>
        </w:rPr>
        <w:t>та</w:t>
      </w:r>
      <w:r w:rsidR="00112FAE" w:rsidRPr="00FC4930">
        <w:rPr>
          <w:rFonts w:ascii="Times New Roman" w:hAnsi="Times New Roman"/>
          <w:sz w:val="24"/>
          <w:szCs w:val="24"/>
        </w:rPr>
        <w:t xml:space="preserve"> в</w:t>
      </w:r>
      <w:r w:rsidRPr="00FC4930">
        <w:rPr>
          <w:rFonts w:ascii="Times New Roman" w:hAnsi="Times New Roman"/>
          <w:sz w:val="24"/>
          <w:szCs w:val="24"/>
        </w:rPr>
        <w:t xml:space="preserve"> </w:t>
      </w:r>
      <w:r w:rsidR="00065516" w:rsidRPr="00FC4930">
        <w:rPr>
          <w:rFonts w:ascii="Times New Roman" w:hAnsi="Times New Roman"/>
          <w:sz w:val="24"/>
          <w:szCs w:val="24"/>
        </w:rPr>
        <w:t>А</w:t>
      </w:r>
      <w:r w:rsidRPr="00FC4930">
        <w:rPr>
          <w:rFonts w:ascii="Times New Roman" w:hAnsi="Times New Roman"/>
          <w:sz w:val="24"/>
          <w:szCs w:val="24"/>
        </w:rPr>
        <w:t xml:space="preserve">дминистрации сельского поселения </w:t>
      </w:r>
      <w:r w:rsidR="00A113EB" w:rsidRPr="00FC4930">
        <w:rPr>
          <w:rFonts w:ascii="Times New Roman" w:hAnsi="Times New Roman"/>
          <w:sz w:val="24"/>
          <w:szCs w:val="24"/>
        </w:rPr>
        <w:t>Герасимовка</w:t>
      </w:r>
      <w:r w:rsidR="002A47D2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</w:t>
      </w:r>
      <w:r w:rsidRPr="00FC4930">
        <w:rPr>
          <w:rFonts w:ascii="Times New Roman" w:hAnsi="Times New Roman"/>
          <w:sz w:val="24"/>
          <w:szCs w:val="24"/>
        </w:rPr>
        <w:t xml:space="preserve"> </w:t>
      </w:r>
      <w:r w:rsidR="00F013C3" w:rsidRPr="00FC4930">
        <w:rPr>
          <w:rFonts w:ascii="Times New Roman" w:hAnsi="Times New Roman"/>
          <w:sz w:val="24"/>
          <w:szCs w:val="24"/>
        </w:rPr>
        <w:t>Постановление</w:t>
      </w:r>
      <w:r w:rsidR="00F51F95" w:rsidRPr="00FC4930">
        <w:rPr>
          <w:rFonts w:ascii="Times New Roman" w:hAnsi="Times New Roman"/>
          <w:sz w:val="24"/>
          <w:szCs w:val="24"/>
        </w:rPr>
        <w:t>м</w:t>
      </w:r>
      <w:r w:rsidR="00F013C3" w:rsidRPr="00FC4930">
        <w:rPr>
          <w:rFonts w:ascii="Times New Roman" w:hAnsi="Times New Roman"/>
          <w:sz w:val="24"/>
          <w:szCs w:val="24"/>
        </w:rPr>
        <w:t xml:space="preserve"> </w:t>
      </w:r>
      <w:r w:rsidR="00462838" w:rsidRPr="00FC4930">
        <w:rPr>
          <w:rFonts w:ascii="Times New Roman" w:hAnsi="Times New Roman"/>
          <w:sz w:val="24"/>
          <w:szCs w:val="24"/>
        </w:rPr>
        <w:t xml:space="preserve"> Главы сельского поселения</w:t>
      </w:r>
      <w:r w:rsidR="0062090D" w:rsidRPr="00FC4930">
        <w:rPr>
          <w:rFonts w:ascii="Times New Roman" w:hAnsi="Times New Roman"/>
          <w:sz w:val="24"/>
          <w:szCs w:val="24"/>
        </w:rPr>
        <w:t xml:space="preserve"> </w:t>
      </w:r>
      <w:r w:rsidR="00A113EB" w:rsidRPr="00FC4930">
        <w:rPr>
          <w:rFonts w:ascii="Times New Roman" w:hAnsi="Times New Roman"/>
          <w:sz w:val="24"/>
          <w:szCs w:val="24"/>
        </w:rPr>
        <w:t>Герасимовка</w:t>
      </w:r>
      <w:r w:rsidR="0062090D" w:rsidRPr="00FC4930">
        <w:rPr>
          <w:rFonts w:ascii="Times New Roman" w:hAnsi="Times New Roman"/>
          <w:sz w:val="24"/>
          <w:szCs w:val="24"/>
        </w:rPr>
        <w:t xml:space="preserve"> </w:t>
      </w:r>
      <w:r w:rsidR="00462838" w:rsidRPr="00FC4930">
        <w:rPr>
          <w:rFonts w:ascii="Times New Roman" w:hAnsi="Times New Roman"/>
          <w:sz w:val="24"/>
          <w:szCs w:val="24"/>
        </w:rPr>
        <w:t>от</w:t>
      </w:r>
      <w:r w:rsidR="00F013C3" w:rsidRPr="00FC4930">
        <w:rPr>
          <w:rFonts w:ascii="Times New Roman" w:hAnsi="Times New Roman"/>
          <w:sz w:val="24"/>
          <w:szCs w:val="24"/>
        </w:rPr>
        <w:t xml:space="preserve"> </w:t>
      </w:r>
      <w:r w:rsidR="002A47D2">
        <w:rPr>
          <w:rFonts w:ascii="Times New Roman" w:hAnsi="Times New Roman"/>
          <w:sz w:val="24"/>
          <w:szCs w:val="24"/>
        </w:rPr>
        <w:t>29.12.2023</w:t>
      </w:r>
      <w:r w:rsidRPr="00FC4930">
        <w:rPr>
          <w:rFonts w:ascii="Times New Roman" w:hAnsi="Times New Roman"/>
          <w:sz w:val="24"/>
          <w:szCs w:val="24"/>
        </w:rPr>
        <w:t xml:space="preserve"> </w:t>
      </w:r>
      <w:r w:rsidR="00F013C3" w:rsidRPr="00FC4930">
        <w:rPr>
          <w:rFonts w:ascii="Times New Roman" w:hAnsi="Times New Roman"/>
          <w:sz w:val="24"/>
          <w:szCs w:val="24"/>
        </w:rPr>
        <w:t xml:space="preserve"> № </w:t>
      </w:r>
      <w:r w:rsidR="002A47D2">
        <w:rPr>
          <w:rFonts w:ascii="Times New Roman" w:hAnsi="Times New Roman"/>
          <w:sz w:val="24"/>
          <w:szCs w:val="24"/>
        </w:rPr>
        <w:t xml:space="preserve">38 </w:t>
      </w:r>
      <w:r w:rsidR="00F013C3" w:rsidRPr="00FC4930">
        <w:rPr>
          <w:rFonts w:ascii="Times New Roman" w:hAnsi="Times New Roman"/>
          <w:sz w:val="24"/>
          <w:szCs w:val="24"/>
        </w:rPr>
        <w:t xml:space="preserve"> </w:t>
      </w:r>
      <w:r w:rsidR="00462838" w:rsidRPr="00FC4930">
        <w:rPr>
          <w:rFonts w:ascii="Times New Roman" w:hAnsi="Times New Roman"/>
          <w:sz w:val="24"/>
          <w:szCs w:val="24"/>
        </w:rPr>
        <w:t>утвержден</w:t>
      </w:r>
      <w:r w:rsidR="00F013C3" w:rsidRPr="00FC4930">
        <w:rPr>
          <w:rFonts w:ascii="Times New Roman" w:hAnsi="Times New Roman"/>
          <w:sz w:val="24"/>
          <w:szCs w:val="24"/>
        </w:rPr>
        <w:t>о</w:t>
      </w:r>
      <w:r w:rsidR="00462838" w:rsidRPr="00FC4930">
        <w:rPr>
          <w:rFonts w:ascii="Times New Roman" w:hAnsi="Times New Roman"/>
          <w:sz w:val="24"/>
          <w:szCs w:val="24"/>
        </w:rPr>
        <w:t xml:space="preserve"> </w:t>
      </w:r>
      <w:r w:rsidR="00F013C3" w:rsidRPr="00FC4930">
        <w:rPr>
          <w:rFonts w:ascii="Times New Roman" w:hAnsi="Times New Roman"/>
          <w:sz w:val="24"/>
          <w:szCs w:val="24"/>
        </w:rPr>
        <w:t xml:space="preserve">Положение об </w:t>
      </w:r>
      <w:r w:rsidR="00F013C3" w:rsidRPr="00FC4930">
        <w:rPr>
          <w:rFonts w:ascii="Times New Roman" w:hAnsi="Times New Roman"/>
          <w:sz w:val="24"/>
          <w:szCs w:val="24"/>
        </w:rPr>
        <w:lastRenderedPageBreak/>
        <w:t>уч</w:t>
      </w:r>
      <w:r w:rsidR="008E577F" w:rsidRPr="00FC4930">
        <w:rPr>
          <w:rFonts w:ascii="Times New Roman" w:hAnsi="Times New Roman"/>
          <w:sz w:val="24"/>
          <w:szCs w:val="24"/>
        </w:rPr>
        <w:t>ё</w:t>
      </w:r>
      <w:r w:rsidR="00F013C3" w:rsidRPr="00FC4930">
        <w:rPr>
          <w:rFonts w:ascii="Times New Roman" w:hAnsi="Times New Roman"/>
          <w:sz w:val="24"/>
          <w:szCs w:val="24"/>
        </w:rPr>
        <w:t>тной политике</w:t>
      </w:r>
      <w:r w:rsidR="004B36E0" w:rsidRPr="00FC4930">
        <w:rPr>
          <w:rFonts w:ascii="Times New Roman" w:hAnsi="Times New Roman"/>
          <w:sz w:val="24"/>
          <w:szCs w:val="24"/>
        </w:rPr>
        <w:t xml:space="preserve">. </w:t>
      </w:r>
    </w:p>
    <w:p w14:paraId="37E3EB99" w14:textId="224F5C0D" w:rsidR="00E01BC2" w:rsidRPr="0034488C" w:rsidRDefault="004B36E0" w:rsidP="004B51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4930">
        <w:rPr>
          <w:rFonts w:ascii="Times New Roman" w:hAnsi="Times New Roman"/>
          <w:sz w:val="24"/>
          <w:szCs w:val="24"/>
        </w:rPr>
        <w:t>Положени</w:t>
      </w:r>
      <w:r w:rsidRPr="0034488C">
        <w:rPr>
          <w:rFonts w:ascii="Times New Roman" w:hAnsi="Times New Roman"/>
          <w:sz w:val="24"/>
          <w:szCs w:val="24"/>
        </w:rPr>
        <w:t>я о требованиях к порядку формирования уч</w:t>
      </w:r>
      <w:r w:rsidR="00463231" w:rsidRPr="0034488C">
        <w:rPr>
          <w:rFonts w:ascii="Times New Roman" w:hAnsi="Times New Roman"/>
          <w:sz w:val="24"/>
          <w:szCs w:val="24"/>
        </w:rPr>
        <w:t>ё</w:t>
      </w:r>
      <w:r w:rsidRPr="0034488C">
        <w:rPr>
          <w:rFonts w:ascii="Times New Roman" w:hAnsi="Times New Roman"/>
          <w:sz w:val="24"/>
          <w:szCs w:val="24"/>
        </w:rPr>
        <w:t>тной политики содержатся в нормативно</w:t>
      </w:r>
      <w:r w:rsidR="008E577F" w:rsidRPr="0034488C">
        <w:rPr>
          <w:rFonts w:ascii="Times New Roman" w:hAnsi="Times New Roman"/>
          <w:sz w:val="24"/>
          <w:szCs w:val="24"/>
        </w:rPr>
        <w:t>-</w:t>
      </w:r>
      <w:r w:rsidRPr="0034488C">
        <w:rPr>
          <w:rFonts w:ascii="Times New Roman" w:hAnsi="Times New Roman"/>
          <w:sz w:val="24"/>
          <w:szCs w:val="24"/>
        </w:rPr>
        <w:t>правовых актах, регулирующих  ведение бухгалтерского уч</w:t>
      </w:r>
      <w:r w:rsidR="002A7854" w:rsidRPr="0034488C">
        <w:rPr>
          <w:rFonts w:ascii="Times New Roman" w:hAnsi="Times New Roman"/>
          <w:sz w:val="24"/>
          <w:szCs w:val="24"/>
        </w:rPr>
        <w:t>ё</w:t>
      </w:r>
      <w:r w:rsidRPr="0034488C">
        <w:rPr>
          <w:rFonts w:ascii="Times New Roman" w:hAnsi="Times New Roman"/>
          <w:sz w:val="24"/>
          <w:szCs w:val="24"/>
        </w:rPr>
        <w:t>та  и составления бухгалтерской  (финансовой) отч</w:t>
      </w:r>
      <w:r w:rsidR="002A7854" w:rsidRPr="0034488C">
        <w:rPr>
          <w:rFonts w:ascii="Times New Roman" w:hAnsi="Times New Roman"/>
          <w:sz w:val="24"/>
          <w:szCs w:val="24"/>
        </w:rPr>
        <w:t>ё</w:t>
      </w:r>
      <w:r w:rsidRPr="0034488C">
        <w:rPr>
          <w:rFonts w:ascii="Times New Roman" w:hAnsi="Times New Roman"/>
          <w:sz w:val="24"/>
          <w:szCs w:val="24"/>
        </w:rPr>
        <w:t xml:space="preserve">тности:  </w:t>
      </w:r>
      <w:r w:rsidR="001141D3" w:rsidRPr="0034488C">
        <w:rPr>
          <w:rFonts w:ascii="Times New Roman" w:hAnsi="Times New Roman"/>
          <w:kern w:val="36"/>
          <w:sz w:val="24"/>
          <w:szCs w:val="24"/>
        </w:rPr>
        <w:t>Федеральный закон Российской Федерации от 6 декабря 2011</w:t>
      </w:r>
      <w:r w:rsidR="00B46B6B">
        <w:rPr>
          <w:rFonts w:ascii="Times New Roman" w:hAnsi="Times New Roman"/>
          <w:kern w:val="36"/>
          <w:sz w:val="24"/>
          <w:szCs w:val="24"/>
        </w:rPr>
        <w:t xml:space="preserve"> г.</w:t>
      </w:r>
      <w:r w:rsidR="001141D3" w:rsidRPr="0034488C">
        <w:rPr>
          <w:rFonts w:ascii="Times New Roman" w:hAnsi="Times New Roman"/>
          <w:kern w:val="36"/>
          <w:sz w:val="24"/>
          <w:szCs w:val="24"/>
        </w:rPr>
        <w:t xml:space="preserve"> № 402-ФЗ </w:t>
      </w:r>
      <w:r w:rsidR="001141D3" w:rsidRPr="0034488C">
        <w:rPr>
          <w:rFonts w:ascii="Times New Roman" w:hAnsi="Times New Roman"/>
          <w:sz w:val="24"/>
          <w:szCs w:val="24"/>
        </w:rPr>
        <w:t>"О бухгалтерском уч</w:t>
      </w:r>
      <w:r w:rsidR="002A7854" w:rsidRPr="0034488C">
        <w:rPr>
          <w:rFonts w:ascii="Times New Roman" w:hAnsi="Times New Roman"/>
          <w:sz w:val="24"/>
          <w:szCs w:val="24"/>
        </w:rPr>
        <w:t>ё</w:t>
      </w:r>
      <w:r w:rsidR="001141D3" w:rsidRPr="0034488C">
        <w:rPr>
          <w:rFonts w:ascii="Times New Roman" w:hAnsi="Times New Roman"/>
          <w:sz w:val="24"/>
          <w:szCs w:val="24"/>
        </w:rPr>
        <w:t>те"</w:t>
      </w:r>
      <w:r w:rsidR="00153783" w:rsidRPr="0034488C">
        <w:rPr>
          <w:rFonts w:ascii="Times New Roman" w:hAnsi="Times New Roman"/>
          <w:sz w:val="24"/>
          <w:szCs w:val="24"/>
        </w:rPr>
        <w:t xml:space="preserve">;  </w:t>
      </w:r>
      <w:r w:rsidR="00112FAE" w:rsidRPr="0034488C">
        <w:rPr>
          <w:rFonts w:ascii="Times New Roman" w:hAnsi="Times New Roman"/>
          <w:sz w:val="24"/>
          <w:szCs w:val="24"/>
        </w:rPr>
        <w:t xml:space="preserve"> </w:t>
      </w:r>
      <w:r w:rsidR="00153783" w:rsidRPr="0034488C">
        <w:rPr>
          <w:rFonts w:ascii="Times New Roman" w:hAnsi="Times New Roman"/>
          <w:sz w:val="24"/>
          <w:szCs w:val="24"/>
        </w:rPr>
        <w:t>федеральном стандарте бухгалтерского учета для организаций государственного сектора «Уч</w:t>
      </w:r>
      <w:r w:rsidR="002A7854" w:rsidRPr="0034488C">
        <w:rPr>
          <w:rFonts w:ascii="Times New Roman" w:hAnsi="Times New Roman"/>
          <w:sz w:val="24"/>
          <w:szCs w:val="24"/>
        </w:rPr>
        <w:t>ё</w:t>
      </w:r>
      <w:r w:rsidR="00153783" w:rsidRPr="0034488C">
        <w:rPr>
          <w:rFonts w:ascii="Times New Roman" w:hAnsi="Times New Roman"/>
          <w:sz w:val="24"/>
          <w:szCs w:val="24"/>
        </w:rPr>
        <w:t>тная политика, оценочные значения и ошибки», утвержд</w:t>
      </w:r>
      <w:r w:rsidR="002A7854" w:rsidRPr="0034488C">
        <w:rPr>
          <w:rFonts w:ascii="Times New Roman" w:hAnsi="Times New Roman"/>
          <w:sz w:val="24"/>
          <w:szCs w:val="24"/>
        </w:rPr>
        <w:t>ё</w:t>
      </w:r>
      <w:r w:rsidR="00153783" w:rsidRPr="0034488C">
        <w:rPr>
          <w:rFonts w:ascii="Times New Roman" w:hAnsi="Times New Roman"/>
          <w:sz w:val="24"/>
          <w:szCs w:val="24"/>
        </w:rPr>
        <w:t>нном приказом Минфина России  от 30.12.2017  №274 н;   СГС «Концептуальные основы бухгалтерского учета и отчетности организаций государственного сектора»,  утвержденном   приказом Минфина  России от 31.12.2016 №256 н; Инструкции по применению единого плана счетов, утвержд</w:t>
      </w:r>
      <w:r w:rsidR="002A7854" w:rsidRPr="0034488C">
        <w:rPr>
          <w:rFonts w:ascii="Times New Roman" w:hAnsi="Times New Roman"/>
          <w:sz w:val="24"/>
          <w:szCs w:val="24"/>
        </w:rPr>
        <w:t>ё</w:t>
      </w:r>
      <w:r w:rsidR="00153783" w:rsidRPr="0034488C">
        <w:rPr>
          <w:rFonts w:ascii="Times New Roman" w:hAnsi="Times New Roman"/>
          <w:sz w:val="24"/>
          <w:szCs w:val="24"/>
        </w:rPr>
        <w:t>нной приказом Минфина России от 01.12.2010 №157 н.</w:t>
      </w:r>
    </w:p>
    <w:p w14:paraId="002B6F0C" w14:textId="053BEF88" w:rsidR="00E01BC2" w:rsidRPr="0034488C" w:rsidRDefault="00E01BC2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488C">
        <w:rPr>
          <w:rFonts w:ascii="Times New Roman" w:hAnsi="Times New Roman"/>
          <w:sz w:val="24"/>
          <w:szCs w:val="24"/>
        </w:rPr>
        <w:t xml:space="preserve">При сопоставлении </w:t>
      </w:r>
      <w:proofErr w:type="gramStart"/>
      <w:r w:rsidRPr="0034488C">
        <w:rPr>
          <w:rFonts w:ascii="Times New Roman" w:hAnsi="Times New Roman"/>
          <w:sz w:val="24"/>
          <w:szCs w:val="24"/>
        </w:rPr>
        <w:t>данных</w:t>
      </w:r>
      <w:r w:rsidR="00B42A60" w:rsidRPr="0034488C">
        <w:rPr>
          <w:rFonts w:ascii="Times New Roman" w:hAnsi="Times New Roman"/>
          <w:sz w:val="24"/>
          <w:szCs w:val="24"/>
        </w:rPr>
        <w:t xml:space="preserve">  по</w:t>
      </w:r>
      <w:proofErr w:type="gramEnd"/>
      <w:r w:rsidR="00B42A60" w:rsidRPr="0034488C">
        <w:rPr>
          <w:rFonts w:ascii="Times New Roman" w:hAnsi="Times New Roman"/>
          <w:sz w:val="24"/>
          <w:szCs w:val="24"/>
        </w:rPr>
        <w:t xml:space="preserve"> строке «Доходов от использования имущества,  находящегося в государственной и муниципальной собственности» </w:t>
      </w:r>
      <w:r w:rsidR="004741E4" w:rsidRPr="0034488C">
        <w:rPr>
          <w:rFonts w:ascii="Times New Roman" w:hAnsi="Times New Roman"/>
          <w:sz w:val="24"/>
          <w:szCs w:val="24"/>
        </w:rPr>
        <w:t>Отчета о</w:t>
      </w:r>
      <w:r w:rsidR="00B42A60" w:rsidRPr="0034488C">
        <w:rPr>
          <w:rFonts w:ascii="Times New Roman" w:hAnsi="Times New Roman"/>
          <w:sz w:val="24"/>
          <w:szCs w:val="24"/>
        </w:rPr>
        <w:t xml:space="preserve">б исполнении  бюджета </w:t>
      </w:r>
      <w:r w:rsidRPr="0034488C">
        <w:rPr>
          <w:rFonts w:ascii="Times New Roman" w:hAnsi="Times New Roman"/>
          <w:sz w:val="24"/>
          <w:szCs w:val="24"/>
        </w:rPr>
        <w:t xml:space="preserve"> </w:t>
      </w:r>
      <w:r w:rsidR="004741E4" w:rsidRPr="0034488C">
        <w:rPr>
          <w:rFonts w:ascii="Times New Roman" w:hAnsi="Times New Roman"/>
          <w:sz w:val="24"/>
          <w:szCs w:val="24"/>
        </w:rPr>
        <w:t>(</w:t>
      </w:r>
      <w:r w:rsidRPr="0034488C">
        <w:rPr>
          <w:rFonts w:ascii="Times New Roman" w:hAnsi="Times New Roman"/>
          <w:sz w:val="24"/>
          <w:szCs w:val="24"/>
        </w:rPr>
        <w:t>ф 0503</w:t>
      </w:r>
      <w:r w:rsidR="00B42A60" w:rsidRPr="0034488C">
        <w:rPr>
          <w:rFonts w:ascii="Times New Roman" w:hAnsi="Times New Roman"/>
          <w:sz w:val="24"/>
          <w:szCs w:val="24"/>
        </w:rPr>
        <w:t>117</w:t>
      </w:r>
      <w:r w:rsidR="004741E4" w:rsidRPr="0034488C">
        <w:rPr>
          <w:rFonts w:ascii="Times New Roman" w:hAnsi="Times New Roman"/>
          <w:sz w:val="24"/>
          <w:szCs w:val="24"/>
        </w:rPr>
        <w:t>)</w:t>
      </w:r>
      <w:r w:rsidRPr="0034488C">
        <w:rPr>
          <w:rFonts w:ascii="Times New Roman" w:hAnsi="Times New Roman"/>
          <w:sz w:val="24"/>
          <w:szCs w:val="24"/>
        </w:rPr>
        <w:t xml:space="preserve"> с</w:t>
      </w:r>
      <w:r w:rsidR="00CA4CE2" w:rsidRPr="0034488C">
        <w:rPr>
          <w:rFonts w:ascii="Times New Roman" w:hAnsi="Times New Roman"/>
          <w:sz w:val="24"/>
          <w:szCs w:val="24"/>
        </w:rPr>
        <w:t>о Сведениями по дебиторской кредиторской задолженности</w:t>
      </w:r>
      <w:r w:rsidRPr="0034488C">
        <w:rPr>
          <w:rFonts w:ascii="Times New Roman" w:hAnsi="Times New Roman"/>
          <w:sz w:val="24"/>
          <w:szCs w:val="24"/>
        </w:rPr>
        <w:t xml:space="preserve"> </w:t>
      </w:r>
      <w:r w:rsidR="00CA4CE2" w:rsidRPr="0034488C">
        <w:rPr>
          <w:rFonts w:ascii="Times New Roman" w:hAnsi="Times New Roman"/>
          <w:sz w:val="24"/>
          <w:szCs w:val="24"/>
        </w:rPr>
        <w:t xml:space="preserve">(ф </w:t>
      </w:r>
      <w:r w:rsidRPr="0034488C">
        <w:rPr>
          <w:rFonts w:ascii="Times New Roman" w:hAnsi="Times New Roman"/>
          <w:sz w:val="24"/>
          <w:szCs w:val="24"/>
        </w:rPr>
        <w:t>0503169</w:t>
      </w:r>
      <w:r w:rsidR="00CA4CE2" w:rsidRPr="0034488C">
        <w:rPr>
          <w:rFonts w:ascii="Times New Roman" w:hAnsi="Times New Roman"/>
          <w:sz w:val="24"/>
          <w:szCs w:val="24"/>
        </w:rPr>
        <w:t>)</w:t>
      </w:r>
      <w:r w:rsidR="00B42A60" w:rsidRPr="0034488C">
        <w:rPr>
          <w:rFonts w:ascii="Times New Roman" w:hAnsi="Times New Roman"/>
          <w:sz w:val="24"/>
          <w:szCs w:val="24"/>
        </w:rPr>
        <w:t xml:space="preserve"> по номеру сч</w:t>
      </w:r>
      <w:r w:rsidR="002A7854" w:rsidRPr="0034488C">
        <w:rPr>
          <w:rFonts w:ascii="Times New Roman" w:hAnsi="Times New Roman"/>
          <w:sz w:val="24"/>
          <w:szCs w:val="24"/>
        </w:rPr>
        <w:t>ё</w:t>
      </w:r>
      <w:r w:rsidR="00B42A60" w:rsidRPr="0034488C">
        <w:rPr>
          <w:rFonts w:ascii="Times New Roman" w:hAnsi="Times New Roman"/>
          <w:sz w:val="24"/>
          <w:szCs w:val="24"/>
        </w:rPr>
        <w:t xml:space="preserve">та (код) 11105035100000120 1 20521004; </w:t>
      </w:r>
      <w:r w:rsidRPr="0034488C">
        <w:rPr>
          <w:rFonts w:ascii="Times New Roman" w:hAnsi="Times New Roman"/>
          <w:sz w:val="24"/>
          <w:szCs w:val="24"/>
        </w:rPr>
        <w:t xml:space="preserve"> </w:t>
      </w:r>
      <w:r w:rsidR="00B42A60" w:rsidRPr="0034488C">
        <w:rPr>
          <w:rFonts w:ascii="Times New Roman" w:hAnsi="Times New Roman"/>
          <w:sz w:val="24"/>
          <w:szCs w:val="24"/>
        </w:rPr>
        <w:t xml:space="preserve">11105035100000120 1 20523004    </w:t>
      </w:r>
      <w:r w:rsidRPr="0034488C">
        <w:rPr>
          <w:rFonts w:ascii="Times New Roman" w:hAnsi="Times New Roman"/>
          <w:sz w:val="24"/>
          <w:szCs w:val="24"/>
        </w:rPr>
        <w:t>расхождений</w:t>
      </w:r>
      <w:r w:rsidR="003F1613" w:rsidRPr="0034488C">
        <w:rPr>
          <w:rFonts w:ascii="Times New Roman" w:hAnsi="Times New Roman"/>
          <w:sz w:val="24"/>
          <w:szCs w:val="24"/>
        </w:rPr>
        <w:t xml:space="preserve"> не</w:t>
      </w:r>
      <w:r w:rsidRPr="0034488C">
        <w:rPr>
          <w:rFonts w:ascii="Times New Roman" w:hAnsi="Times New Roman"/>
          <w:sz w:val="24"/>
          <w:szCs w:val="24"/>
        </w:rPr>
        <w:t xml:space="preserve"> установлено.</w:t>
      </w:r>
    </w:p>
    <w:p w14:paraId="1D4FC6A0" w14:textId="4FF1EF16" w:rsidR="00E01BC2" w:rsidRPr="0034488C" w:rsidRDefault="00E01BC2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488C">
        <w:rPr>
          <w:rFonts w:ascii="Times New Roman" w:hAnsi="Times New Roman"/>
          <w:sz w:val="24"/>
          <w:szCs w:val="24"/>
        </w:rPr>
        <w:t>Дебиторская задолженность</w:t>
      </w:r>
      <w:r w:rsidR="00B42A60" w:rsidRPr="0034488C">
        <w:rPr>
          <w:rFonts w:ascii="Times New Roman" w:hAnsi="Times New Roman"/>
          <w:sz w:val="24"/>
          <w:szCs w:val="24"/>
        </w:rPr>
        <w:t xml:space="preserve"> </w:t>
      </w:r>
      <w:r w:rsidRPr="0034488C">
        <w:rPr>
          <w:rFonts w:ascii="Times New Roman" w:hAnsi="Times New Roman"/>
          <w:sz w:val="24"/>
          <w:szCs w:val="24"/>
        </w:rPr>
        <w:t xml:space="preserve"> </w:t>
      </w:r>
      <w:r w:rsidR="00D45DC2" w:rsidRPr="0034488C">
        <w:rPr>
          <w:rFonts w:ascii="Times New Roman" w:hAnsi="Times New Roman"/>
          <w:sz w:val="24"/>
          <w:szCs w:val="24"/>
        </w:rPr>
        <w:t xml:space="preserve"> по номеру сч</w:t>
      </w:r>
      <w:r w:rsidR="002A7854" w:rsidRPr="0034488C">
        <w:rPr>
          <w:rFonts w:ascii="Times New Roman" w:hAnsi="Times New Roman"/>
          <w:sz w:val="24"/>
          <w:szCs w:val="24"/>
        </w:rPr>
        <w:t>ё</w:t>
      </w:r>
      <w:r w:rsidR="00D45DC2" w:rsidRPr="0034488C">
        <w:rPr>
          <w:rFonts w:ascii="Times New Roman" w:hAnsi="Times New Roman"/>
          <w:sz w:val="24"/>
          <w:szCs w:val="24"/>
        </w:rPr>
        <w:t xml:space="preserve">та (код) 11105035100000120 1 </w:t>
      </w:r>
      <w:proofErr w:type="gramStart"/>
      <w:r w:rsidR="00D45DC2" w:rsidRPr="0034488C">
        <w:rPr>
          <w:rFonts w:ascii="Times New Roman" w:hAnsi="Times New Roman"/>
          <w:sz w:val="24"/>
          <w:szCs w:val="24"/>
        </w:rPr>
        <w:t>20521004;  11105035100000120</w:t>
      </w:r>
      <w:proofErr w:type="gramEnd"/>
      <w:r w:rsidR="00D45DC2" w:rsidRPr="0034488C">
        <w:rPr>
          <w:rFonts w:ascii="Times New Roman" w:hAnsi="Times New Roman"/>
          <w:sz w:val="24"/>
          <w:szCs w:val="24"/>
        </w:rPr>
        <w:t xml:space="preserve"> 1 20523004   по</w:t>
      </w:r>
      <w:r w:rsidR="00B42A60" w:rsidRPr="0034488C">
        <w:rPr>
          <w:rFonts w:ascii="Times New Roman" w:hAnsi="Times New Roman"/>
          <w:sz w:val="24"/>
          <w:szCs w:val="24"/>
        </w:rPr>
        <w:t xml:space="preserve"> Сведениям по дебиторской кредиторской задолженности (ф 0503169) </w:t>
      </w:r>
      <w:r w:rsidRPr="0034488C">
        <w:rPr>
          <w:rFonts w:ascii="Times New Roman" w:hAnsi="Times New Roman"/>
          <w:sz w:val="24"/>
          <w:szCs w:val="24"/>
        </w:rPr>
        <w:t xml:space="preserve"> </w:t>
      </w:r>
      <w:r w:rsidR="00B42A60" w:rsidRPr="0034488C">
        <w:rPr>
          <w:rFonts w:ascii="Times New Roman" w:hAnsi="Times New Roman"/>
          <w:sz w:val="24"/>
          <w:szCs w:val="24"/>
        </w:rPr>
        <w:t xml:space="preserve">соответствуют данным </w:t>
      </w:r>
      <w:r w:rsidRPr="0034488C">
        <w:rPr>
          <w:rFonts w:ascii="Times New Roman" w:hAnsi="Times New Roman"/>
          <w:sz w:val="24"/>
          <w:szCs w:val="24"/>
        </w:rPr>
        <w:t>в Главной книге.</w:t>
      </w:r>
    </w:p>
    <w:p w14:paraId="1883A280" w14:textId="5C5156FC" w:rsidR="00E01BC2" w:rsidRPr="0034488C" w:rsidRDefault="00E01BC2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488C">
        <w:rPr>
          <w:rFonts w:ascii="Times New Roman" w:hAnsi="Times New Roman"/>
          <w:sz w:val="24"/>
          <w:szCs w:val="24"/>
        </w:rPr>
        <w:t xml:space="preserve">В ходе контрольного </w:t>
      </w:r>
      <w:r w:rsidR="007E49C1" w:rsidRPr="0034488C">
        <w:rPr>
          <w:rFonts w:ascii="Times New Roman" w:hAnsi="Times New Roman"/>
          <w:sz w:val="24"/>
          <w:szCs w:val="24"/>
        </w:rPr>
        <w:t xml:space="preserve">мероприятия </w:t>
      </w:r>
      <w:proofErr w:type="gramStart"/>
      <w:r w:rsidRPr="0034488C">
        <w:rPr>
          <w:rFonts w:ascii="Times New Roman" w:hAnsi="Times New Roman"/>
          <w:sz w:val="24"/>
          <w:szCs w:val="24"/>
        </w:rPr>
        <w:t>объём  проверенных</w:t>
      </w:r>
      <w:proofErr w:type="gramEnd"/>
      <w:r w:rsidRPr="0034488C">
        <w:rPr>
          <w:rFonts w:ascii="Times New Roman" w:hAnsi="Times New Roman"/>
          <w:sz w:val="24"/>
          <w:szCs w:val="24"/>
        </w:rPr>
        <w:t xml:space="preserve"> бюджетных средств   составил</w:t>
      </w:r>
      <w:r w:rsidR="005D5432">
        <w:rPr>
          <w:rFonts w:ascii="Times New Roman" w:hAnsi="Times New Roman"/>
          <w:sz w:val="24"/>
          <w:szCs w:val="24"/>
        </w:rPr>
        <w:t xml:space="preserve"> 22,0</w:t>
      </w:r>
      <w:r w:rsidRPr="0034488C">
        <w:rPr>
          <w:rFonts w:ascii="Times New Roman" w:hAnsi="Times New Roman"/>
          <w:sz w:val="24"/>
          <w:szCs w:val="24"/>
        </w:rPr>
        <w:t xml:space="preserve">  тыс. руб.</w:t>
      </w:r>
    </w:p>
    <w:p w14:paraId="5FFCB3C8" w14:textId="363E4BF7" w:rsidR="00462838" w:rsidRPr="00C72F33" w:rsidRDefault="00462838" w:rsidP="00F01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72F33">
        <w:rPr>
          <w:rFonts w:ascii="Times New Roman" w:hAnsi="Times New Roman"/>
          <w:sz w:val="24"/>
          <w:szCs w:val="24"/>
        </w:rPr>
        <w:t>Аналитический расч</w:t>
      </w:r>
      <w:r w:rsidR="002A7854" w:rsidRPr="00C72F33">
        <w:rPr>
          <w:rFonts w:ascii="Times New Roman" w:hAnsi="Times New Roman"/>
          <w:sz w:val="24"/>
          <w:szCs w:val="24"/>
        </w:rPr>
        <w:t>ё</w:t>
      </w:r>
      <w:r w:rsidRPr="00C72F33">
        <w:rPr>
          <w:rFonts w:ascii="Times New Roman" w:hAnsi="Times New Roman"/>
          <w:sz w:val="24"/>
          <w:szCs w:val="24"/>
        </w:rPr>
        <w:t>т по поступлениям вед</w:t>
      </w:r>
      <w:r w:rsidR="002A7854" w:rsidRPr="00C72F33">
        <w:rPr>
          <w:rFonts w:ascii="Times New Roman" w:hAnsi="Times New Roman"/>
          <w:sz w:val="24"/>
          <w:szCs w:val="24"/>
        </w:rPr>
        <w:t>ё</w:t>
      </w:r>
      <w:r w:rsidRPr="00C72F33">
        <w:rPr>
          <w:rFonts w:ascii="Times New Roman" w:hAnsi="Times New Roman"/>
          <w:sz w:val="24"/>
          <w:szCs w:val="24"/>
        </w:rPr>
        <w:t xml:space="preserve">тся в соответствии с п. </w:t>
      </w:r>
      <w:proofErr w:type="gramStart"/>
      <w:r w:rsidRPr="00C72F33">
        <w:rPr>
          <w:rFonts w:ascii="Times New Roman" w:hAnsi="Times New Roman"/>
          <w:sz w:val="24"/>
          <w:szCs w:val="24"/>
        </w:rPr>
        <w:t>200  Приказ</w:t>
      </w:r>
      <w:r w:rsidR="00B777AC" w:rsidRPr="00C72F33">
        <w:rPr>
          <w:rFonts w:ascii="Times New Roman" w:hAnsi="Times New Roman"/>
          <w:sz w:val="24"/>
          <w:szCs w:val="24"/>
        </w:rPr>
        <w:t>а</w:t>
      </w:r>
      <w:proofErr w:type="gramEnd"/>
      <w:r w:rsidRPr="00C72F33">
        <w:rPr>
          <w:rFonts w:ascii="Times New Roman" w:hAnsi="Times New Roman"/>
          <w:sz w:val="24"/>
          <w:szCs w:val="24"/>
        </w:rPr>
        <w:t xml:space="preserve"> Минфина №157н в Журнале операций расч</w:t>
      </w:r>
      <w:r w:rsidR="002A7854" w:rsidRPr="00C72F33">
        <w:rPr>
          <w:rFonts w:ascii="Times New Roman" w:hAnsi="Times New Roman"/>
          <w:sz w:val="24"/>
          <w:szCs w:val="24"/>
        </w:rPr>
        <w:t>ё</w:t>
      </w:r>
      <w:r w:rsidRPr="00C72F33">
        <w:rPr>
          <w:rFonts w:ascii="Times New Roman" w:hAnsi="Times New Roman"/>
          <w:sz w:val="24"/>
          <w:szCs w:val="24"/>
        </w:rPr>
        <w:t xml:space="preserve">тов с дебиторами по доходам  (ф. 0504071). Начисление доходов отражается по дебету соответствующих </w:t>
      </w:r>
      <w:proofErr w:type="gramStart"/>
      <w:r w:rsidRPr="00C72F33">
        <w:rPr>
          <w:rFonts w:ascii="Times New Roman" w:hAnsi="Times New Roman"/>
          <w:sz w:val="24"/>
          <w:szCs w:val="24"/>
        </w:rPr>
        <w:t>счетов  аналитического</w:t>
      </w:r>
      <w:proofErr w:type="gramEnd"/>
      <w:r w:rsidRPr="00C72F33">
        <w:rPr>
          <w:rFonts w:ascii="Times New Roman" w:hAnsi="Times New Roman"/>
          <w:sz w:val="24"/>
          <w:szCs w:val="24"/>
        </w:rPr>
        <w:t xml:space="preserve"> учета  счета синтетического  сч</w:t>
      </w:r>
      <w:r w:rsidR="002A7854" w:rsidRPr="00C72F33">
        <w:rPr>
          <w:rFonts w:ascii="Times New Roman" w:hAnsi="Times New Roman"/>
          <w:sz w:val="24"/>
          <w:szCs w:val="24"/>
        </w:rPr>
        <w:t>ё</w:t>
      </w:r>
      <w:r w:rsidRPr="00C72F33">
        <w:rPr>
          <w:rFonts w:ascii="Times New Roman" w:hAnsi="Times New Roman"/>
          <w:sz w:val="24"/>
          <w:szCs w:val="24"/>
        </w:rPr>
        <w:t>та  205 00 000 «Расч</w:t>
      </w:r>
      <w:r w:rsidR="002A7854" w:rsidRPr="00C72F33">
        <w:rPr>
          <w:rFonts w:ascii="Times New Roman" w:hAnsi="Times New Roman"/>
          <w:sz w:val="24"/>
          <w:szCs w:val="24"/>
        </w:rPr>
        <w:t>ё</w:t>
      </w:r>
      <w:r w:rsidRPr="00C72F33">
        <w:rPr>
          <w:rFonts w:ascii="Times New Roman" w:hAnsi="Times New Roman"/>
          <w:sz w:val="24"/>
          <w:szCs w:val="24"/>
        </w:rPr>
        <w:t>ты по доходам в соответствии с инструкцией  по применению плана сч</w:t>
      </w:r>
      <w:r w:rsidR="002A7854" w:rsidRPr="00C72F33">
        <w:rPr>
          <w:rFonts w:ascii="Times New Roman" w:hAnsi="Times New Roman"/>
          <w:sz w:val="24"/>
          <w:szCs w:val="24"/>
        </w:rPr>
        <w:t>е</w:t>
      </w:r>
      <w:r w:rsidRPr="00C72F33">
        <w:rPr>
          <w:rFonts w:ascii="Times New Roman" w:hAnsi="Times New Roman"/>
          <w:sz w:val="24"/>
          <w:szCs w:val="24"/>
        </w:rPr>
        <w:t>тов бюджетного уч</w:t>
      </w:r>
      <w:r w:rsidR="002A7854" w:rsidRPr="00C72F33">
        <w:rPr>
          <w:rFonts w:ascii="Times New Roman" w:hAnsi="Times New Roman"/>
          <w:sz w:val="24"/>
          <w:szCs w:val="24"/>
        </w:rPr>
        <w:t>ё</w:t>
      </w:r>
      <w:r w:rsidRPr="00C72F33">
        <w:rPr>
          <w:rFonts w:ascii="Times New Roman" w:hAnsi="Times New Roman"/>
          <w:sz w:val="24"/>
          <w:szCs w:val="24"/>
        </w:rPr>
        <w:t>та», утвержд</w:t>
      </w:r>
      <w:r w:rsidR="002A7854" w:rsidRPr="00C72F33">
        <w:rPr>
          <w:rFonts w:ascii="Times New Roman" w:hAnsi="Times New Roman"/>
          <w:sz w:val="24"/>
          <w:szCs w:val="24"/>
        </w:rPr>
        <w:t>ё</w:t>
      </w:r>
      <w:r w:rsidRPr="00C72F33">
        <w:rPr>
          <w:rFonts w:ascii="Times New Roman" w:hAnsi="Times New Roman"/>
          <w:sz w:val="24"/>
          <w:szCs w:val="24"/>
        </w:rPr>
        <w:t xml:space="preserve">нного Приказом Минфина №162н. </w:t>
      </w:r>
    </w:p>
    <w:p w14:paraId="077C6D8A" w14:textId="4B8306E5" w:rsidR="006E28A8" w:rsidRPr="00BF0DBD" w:rsidRDefault="006E28A8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B050"/>
          <w:sz w:val="24"/>
          <w:szCs w:val="24"/>
        </w:rPr>
      </w:pPr>
    </w:p>
    <w:p w14:paraId="7CAC6F22" w14:textId="77777777" w:rsidR="006E28A8" w:rsidRPr="0099111A" w:rsidRDefault="006E28A8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000"/>
      </w:tblGrid>
      <w:tr w:rsidR="0099111A" w:rsidRPr="0099111A" w14:paraId="1B68BD87" w14:textId="77777777" w:rsidTr="002D2AA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AE97E64" w14:textId="3748B4C0" w:rsidR="007E2B58" w:rsidRPr="0099111A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11A">
              <w:rPr>
                <w:rFonts w:ascii="Times New Roman" w:hAnsi="Times New Roman"/>
                <w:sz w:val="24"/>
                <w:szCs w:val="24"/>
              </w:rPr>
              <w:t>Информация о результатах контрольного мероприятия:</w:t>
            </w:r>
          </w:p>
        </w:tc>
        <w:tc>
          <w:tcPr>
            <w:tcW w:w="6000" w:type="dxa"/>
            <w:tcBorders>
              <w:top w:val="nil"/>
              <w:left w:val="nil"/>
              <w:right w:val="nil"/>
            </w:tcBorders>
          </w:tcPr>
          <w:p w14:paraId="3AA27B59" w14:textId="6A929EAD" w:rsidR="007E2B58" w:rsidRPr="0099111A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111A">
              <w:rPr>
                <w:rFonts w:ascii="Times New Roman" w:hAnsi="Times New Roman"/>
                <w:sz w:val="18"/>
                <w:szCs w:val="18"/>
              </w:rPr>
              <w:t xml:space="preserve">(указывается информация с учетом требований, установленных </w:t>
            </w:r>
            <w:hyperlink r:id="rId14" w:anchor="l108" w:history="1">
              <w:r w:rsidRPr="0099111A">
                <w:rPr>
                  <w:rFonts w:ascii="Times New Roman" w:hAnsi="Times New Roman"/>
                  <w:sz w:val="18"/>
                  <w:szCs w:val="18"/>
                  <w:u w:val="single"/>
                </w:rPr>
                <w:t>пунктом 52</w:t>
              </w:r>
            </w:hyperlink>
            <w:r w:rsidRPr="0099111A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1235, о наличии (отсутствии) выявленных нарушений по каждому вопросу контрольного мероприятия с указанием документов (материалов), на основании которых сделаны выводы о нарушениях, положения (с указанием частей, пунктов, подпунктов) законодательных и иных нормативн</w:t>
            </w:r>
            <w:r w:rsidR="002A7854" w:rsidRPr="0099111A">
              <w:rPr>
                <w:rFonts w:ascii="Times New Roman" w:hAnsi="Times New Roman"/>
                <w:sz w:val="18"/>
                <w:szCs w:val="18"/>
              </w:rPr>
              <w:t>о-</w:t>
            </w:r>
            <w:r w:rsidRPr="0099111A">
              <w:rPr>
                <w:rFonts w:ascii="Times New Roman" w:hAnsi="Times New Roman"/>
                <w:sz w:val="18"/>
                <w:szCs w:val="18"/>
              </w:rPr>
              <w:t>правовых актов Российской Федерации, правовых актов, договоров (соглашений), являющихся основаниями предоставления бюджетных средств, которые нарушены)</w:t>
            </w:r>
          </w:p>
          <w:p w14:paraId="5A7F2DC2" w14:textId="77777777" w:rsidR="006B640E" w:rsidRPr="0099111A" w:rsidRDefault="006B640E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662E7F1" w14:textId="77777777" w:rsidR="007E2B58" w:rsidRPr="0099111A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1207AA0" w14:textId="659A2E01" w:rsidR="001520E5" w:rsidRPr="001B359F" w:rsidRDefault="00C83B90" w:rsidP="001520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_Hlk126141177"/>
      <w:r w:rsidRPr="001B359F">
        <w:rPr>
          <w:rFonts w:ascii="Times New Roman" w:hAnsi="Times New Roman"/>
          <w:sz w:val="24"/>
          <w:szCs w:val="24"/>
        </w:rPr>
        <w:t xml:space="preserve">В результате контрольного мероприятия установлено: </w:t>
      </w:r>
      <w:bookmarkStart w:id="3" w:name="_Hlk199927830"/>
      <w:r w:rsidR="001520E5" w:rsidRPr="001B359F">
        <w:rPr>
          <w:rFonts w:ascii="Times New Roman" w:hAnsi="Times New Roman"/>
          <w:sz w:val="24"/>
          <w:szCs w:val="24"/>
        </w:rPr>
        <w:t xml:space="preserve">Выявленные нарушения в учете </w:t>
      </w:r>
      <w:proofErr w:type="gramStart"/>
      <w:r w:rsidR="001520E5" w:rsidRPr="001B359F">
        <w:rPr>
          <w:rFonts w:ascii="Times New Roman" w:hAnsi="Times New Roman"/>
          <w:sz w:val="24"/>
          <w:szCs w:val="24"/>
        </w:rPr>
        <w:t>администрируемых  доходов</w:t>
      </w:r>
      <w:proofErr w:type="gramEnd"/>
      <w:r w:rsidR="001520E5" w:rsidRPr="001B359F">
        <w:rPr>
          <w:rFonts w:ascii="Times New Roman" w:hAnsi="Times New Roman"/>
          <w:sz w:val="24"/>
          <w:szCs w:val="24"/>
        </w:rPr>
        <w:t xml:space="preserve"> бюджета сельского поселения </w:t>
      </w:r>
      <w:r w:rsidR="00A113EB" w:rsidRPr="001B359F">
        <w:rPr>
          <w:rFonts w:ascii="Times New Roman" w:hAnsi="Times New Roman"/>
          <w:sz w:val="24"/>
          <w:szCs w:val="24"/>
        </w:rPr>
        <w:t>Герасимовка</w:t>
      </w:r>
      <w:r w:rsidR="001520E5" w:rsidRPr="001B359F">
        <w:rPr>
          <w:rFonts w:ascii="Times New Roman" w:hAnsi="Times New Roman"/>
          <w:sz w:val="24"/>
          <w:szCs w:val="24"/>
        </w:rPr>
        <w:t xml:space="preserve"> устранены в ходе контрольного мероприятия.</w:t>
      </w:r>
    </w:p>
    <w:bookmarkEnd w:id="3"/>
    <w:p w14:paraId="48F6A3F0" w14:textId="660D3074" w:rsidR="00DA36D9" w:rsidRPr="001B359F" w:rsidRDefault="00DA36D9" w:rsidP="007C052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089F05F" w14:textId="77777777" w:rsidR="006E28A8" w:rsidRPr="001B359F" w:rsidRDefault="006E28A8" w:rsidP="006E28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bookmarkEnd w:id="2"/>
    <w:p w14:paraId="44BE410D" w14:textId="625BC044" w:rsidR="009F572F" w:rsidRPr="001B359F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59F">
        <w:rPr>
          <w:rFonts w:ascii="Times New Roman" w:hAnsi="Times New Roman"/>
          <w:sz w:val="24"/>
          <w:szCs w:val="24"/>
        </w:rPr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&lt;8&gt;.</w:t>
      </w:r>
    </w:p>
    <w:p w14:paraId="51D2600C" w14:textId="77777777" w:rsidR="009F572F" w:rsidRPr="001B359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1B359F" w:rsidRPr="001B359F" w14:paraId="709601A9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EBB7B69" w14:textId="77777777" w:rsidR="009F572F" w:rsidRPr="001B359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59F">
              <w:rPr>
                <w:rFonts w:ascii="Times New Roman" w:hAnsi="Times New Roman"/>
                <w:sz w:val="24"/>
                <w:szCs w:val="24"/>
              </w:rPr>
              <w:t>Приложение: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7A36D2" w14:textId="0CA06D66" w:rsidR="009F572F" w:rsidRPr="001B359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59F" w:rsidRPr="001B359F" w14:paraId="27A903B2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5CA9566" w14:textId="77777777" w:rsidR="009F572F" w:rsidRPr="001B359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59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7D23E34" w14:textId="77777777" w:rsidR="009F572F" w:rsidRPr="001B359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359F">
              <w:rPr>
                <w:rFonts w:ascii="Times New Roman" w:hAnsi="Times New Roman"/>
                <w:sz w:val="18"/>
                <w:szCs w:val="18"/>
              </w:rPr>
              <w:t>(указываются документы, материалы, приобщаемые к акту контрольного мероприятия,</w:t>
            </w:r>
          </w:p>
        </w:tc>
      </w:tr>
      <w:tr w:rsidR="001B359F" w:rsidRPr="001B359F" w14:paraId="796AA7A9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FF7CFD" w14:textId="2BA71E78" w:rsidR="009F572F" w:rsidRPr="001B359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59F" w:rsidRPr="001B359F" w14:paraId="512B1F31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AEEF9D" w14:textId="77777777" w:rsidR="009F572F" w:rsidRPr="001B359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359F">
              <w:rPr>
                <w:rFonts w:ascii="Times New Roman" w:hAnsi="Times New Roman"/>
                <w:sz w:val="18"/>
                <w:szCs w:val="18"/>
              </w:rPr>
              <w:t>в том числе документы (копии документов), подтверждающие нарушения, в соответствии</w:t>
            </w:r>
          </w:p>
        </w:tc>
      </w:tr>
      <w:tr w:rsidR="001B359F" w:rsidRPr="001B359F" w14:paraId="5FE5C716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588DBD" w14:textId="77777777" w:rsidR="009F572F" w:rsidRPr="001B359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59F">
              <w:rPr>
                <w:rFonts w:ascii="Times New Roman" w:hAnsi="Times New Roman"/>
                <w:sz w:val="24"/>
                <w:szCs w:val="24"/>
              </w:rPr>
              <w:t> </w:t>
            </w:r>
            <w:bookmarkStart w:id="4" w:name="_GoBack"/>
            <w:bookmarkEnd w:id="4"/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6427DED" w14:textId="77777777" w:rsidR="009F572F" w:rsidRPr="001B359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59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B359F" w:rsidRPr="001B359F" w14:paraId="777E3EB1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13769B" w14:textId="0CAF10B3" w:rsidR="009F572F" w:rsidRPr="001B359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359F">
              <w:rPr>
                <w:rFonts w:ascii="Times New Roman" w:hAnsi="Times New Roman"/>
                <w:sz w:val="18"/>
                <w:szCs w:val="18"/>
              </w:rPr>
              <w:t xml:space="preserve">с пунктами </w:t>
            </w:r>
            <w:hyperlink r:id="rId15" w:anchor="l58" w:history="1">
              <w:r w:rsidRPr="001B359F">
                <w:rPr>
                  <w:rFonts w:ascii="Times New Roman" w:hAnsi="Times New Roman"/>
                  <w:sz w:val="18"/>
                  <w:szCs w:val="18"/>
                  <w:u w:val="single"/>
                </w:rPr>
                <w:t>53</w:t>
              </w:r>
            </w:hyperlink>
            <w:r w:rsidRPr="001B359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hyperlink r:id="rId16" w:anchor="l59" w:history="1">
              <w:r w:rsidRPr="001B359F">
                <w:rPr>
                  <w:rFonts w:ascii="Times New Roman" w:hAnsi="Times New Roman"/>
                  <w:sz w:val="18"/>
                  <w:szCs w:val="18"/>
                  <w:u w:val="single"/>
                </w:rPr>
                <w:t>54</w:t>
              </w:r>
            </w:hyperlink>
            <w:r w:rsidRPr="001B359F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EB9C318" w14:textId="77777777" w:rsidR="009F572F" w:rsidRPr="001B359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59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4137F760" w14:textId="77777777" w:rsidR="009F572F" w:rsidRPr="001B359F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59F">
        <w:rPr>
          <w:rFonts w:ascii="Times New Roman" w:hAnsi="Times New Roman"/>
          <w:sz w:val="24"/>
          <w:szCs w:val="24"/>
        </w:rPr>
        <w:lastRenderedPageBreak/>
        <w:t>Руководитель проверочной (ревизионной) группы (уполномоченное на проведение контрольного мероприятия должностное лицо)</w:t>
      </w:r>
    </w:p>
    <w:p w14:paraId="4BA00BC2" w14:textId="77777777" w:rsidR="0028365D" w:rsidRPr="00BA703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A7033">
        <w:rPr>
          <w:rFonts w:ascii="Times New Roman" w:hAnsi="Times New Roman"/>
          <w:sz w:val="24"/>
          <w:szCs w:val="24"/>
        </w:rPr>
        <w:t>Уполномоченное лицо на проведение</w:t>
      </w:r>
    </w:p>
    <w:p w14:paraId="5DE4682D" w14:textId="77777777" w:rsidR="0028365D" w:rsidRPr="00BA703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A7033">
        <w:rPr>
          <w:rFonts w:ascii="Times New Roman" w:hAnsi="Times New Roman"/>
          <w:sz w:val="24"/>
          <w:szCs w:val="24"/>
        </w:rPr>
        <w:t xml:space="preserve">Контрольного мероприятия </w:t>
      </w:r>
    </w:p>
    <w:p w14:paraId="19DDB5B8" w14:textId="77777777" w:rsidR="0028365D" w:rsidRPr="00BA703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A7033">
        <w:rPr>
          <w:rFonts w:ascii="Times New Roman" w:hAnsi="Times New Roman"/>
          <w:sz w:val="24"/>
          <w:szCs w:val="24"/>
        </w:rPr>
        <w:t xml:space="preserve">должностное </w:t>
      </w:r>
      <w:proofErr w:type="gramStart"/>
      <w:r w:rsidRPr="00BA7033">
        <w:rPr>
          <w:rFonts w:ascii="Times New Roman" w:hAnsi="Times New Roman"/>
          <w:sz w:val="24"/>
          <w:szCs w:val="24"/>
        </w:rPr>
        <w:t>лицо  начальник</w:t>
      </w:r>
      <w:proofErr w:type="gramEnd"/>
      <w:r w:rsidRPr="00BA7033">
        <w:rPr>
          <w:rFonts w:ascii="Times New Roman" w:hAnsi="Times New Roman"/>
          <w:sz w:val="24"/>
          <w:szCs w:val="24"/>
        </w:rPr>
        <w:t xml:space="preserve"> </w:t>
      </w:r>
    </w:p>
    <w:p w14:paraId="16D50CEB" w14:textId="77777777" w:rsidR="0028365D" w:rsidRPr="00BA703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A7033">
        <w:rPr>
          <w:rFonts w:ascii="Times New Roman" w:hAnsi="Times New Roman"/>
          <w:sz w:val="24"/>
          <w:szCs w:val="24"/>
        </w:rPr>
        <w:t>отдела по внутреннему</w:t>
      </w:r>
    </w:p>
    <w:p w14:paraId="44B5B605" w14:textId="77777777" w:rsidR="0028365D" w:rsidRPr="00BA703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A7033">
        <w:rPr>
          <w:rFonts w:ascii="Times New Roman" w:hAnsi="Times New Roman"/>
          <w:sz w:val="24"/>
          <w:szCs w:val="24"/>
        </w:rPr>
        <w:t xml:space="preserve"> муниципальному финансовому </w:t>
      </w:r>
    </w:p>
    <w:p w14:paraId="1B19E715" w14:textId="0A14B603" w:rsidR="009F572F" w:rsidRPr="00BA703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A7033">
        <w:rPr>
          <w:rFonts w:ascii="Times New Roman" w:hAnsi="Times New Roman"/>
          <w:sz w:val="24"/>
          <w:szCs w:val="24"/>
        </w:rPr>
        <w:t xml:space="preserve">контролю 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360"/>
        <w:gridCol w:w="990"/>
        <w:gridCol w:w="360"/>
        <w:gridCol w:w="1350"/>
        <w:gridCol w:w="360"/>
        <w:gridCol w:w="2610"/>
      </w:tblGrid>
      <w:tr w:rsidR="00BA7033" w:rsidRPr="00BA7033" w14:paraId="0971AF66" w14:textId="77777777" w:rsidTr="00214C93">
        <w:trPr>
          <w:jc w:val="center"/>
        </w:trPr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C2D5DD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C9352D5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DD7D2A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E17682E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04A832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4B546D4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6B037E" w14:textId="1DD47E52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BA7033">
              <w:rPr>
                <w:rFonts w:ascii="Times New Roman" w:hAnsi="Times New Roman"/>
                <w:sz w:val="24"/>
                <w:szCs w:val="24"/>
              </w:rPr>
              <w:t>Е.П. Рыжкова</w:t>
            </w:r>
          </w:p>
        </w:tc>
      </w:tr>
      <w:tr w:rsidR="009F572F" w:rsidRPr="00BA7033" w14:paraId="695BCC2E" w14:textId="77777777" w:rsidTr="00214C93">
        <w:trPr>
          <w:jc w:val="center"/>
        </w:trPr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629F7D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7033">
              <w:rPr>
                <w:rFonts w:ascii="Times New Roman" w:hAnsi="Times New Roman"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78D6A89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703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3CC15E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7033"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0D30472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703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A5E6653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7033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28860FC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703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4FD6D6D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7033">
              <w:rPr>
                <w:rFonts w:ascii="Times New Roman" w:hAnsi="Times New Roman"/>
                <w:sz w:val="18"/>
                <w:szCs w:val="18"/>
              </w:rPr>
              <w:t>(инициалы и фамилия)</w:t>
            </w:r>
          </w:p>
        </w:tc>
      </w:tr>
    </w:tbl>
    <w:p w14:paraId="01B4FBE6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7304B59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BA7033" w:rsidRPr="00BA7033" w14:paraId="22124E50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2C74FEE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Копию акта контрольного мероприятия получил &lt;9&gt;: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1D24A7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 </w:t>
            </w:r>
            <w:r w:rsidR="00F613E7" w:rsidRPr="00BA703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3522997" w14:textId="03FD9BC2" w:rsidR="00F613E7" w:rsidRPr="00BA7033" w:rsidRDefault="008D6464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A7033" w:rsidRPr="00BA7033" w14:paraId="15D97B0A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3531F57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6E62300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7033">
              <w:rPr>
                <w:rFonts w:ascii="Times New Roman" w:hAnsi="Times New Roman"/>
                <w:sz w:val="18"/>
                <w:szCs w:val="18"/>
              </w:rPr>
              <w:t>(указываются должность,</w:t>
            </w:r>
          </w:p>
        </w:tc>
      </w:tr>
      <w:tr w:rsidR="00BA7033" w:rsidRPr="00BA7033" w14:paraId="720ADCCB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51DF69" w14:textId="1A75577D" w:rsidR="009F572F" w:rsidRPr="00BA7033" w:rsidRDefault="0041207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Глебов Денис Михайлович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6F4A281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F572F" w:rsidRPr="00BA7033" w14:paraId="3EDD704C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C53ED9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7033">
              <w:rPr>
                <w:rFonts w:ascii="Times New Roman" w:hAnsi="Times New Roman"/>
                <w:sz w:val="18"/>
                <w:szCs w:val="18"/>
              </w:rPr>
              <w:t>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B08E247" w14:textId="77777777" w:rsidR="009F572F" w:rsidRPr="00BA703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029D76B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3A0C78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BA7033">
        <w:rPr>
          <w:rFonts w:ascii="Times New Roman" w:hAnsi="Times New Roman"/>
          <w:sz w:val="24"/>
          <w:szCs w:val="24"/>
        </w:rPr>
        <w:t>--------------------</w:t>
      </w:r>
    </w:p>
    <w:p w14:paraId="7DFD474F" w14:textId="33206591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 xml:space="preserve">&lt;1&gt; Постановление Правительства Российской Федерации </w:t>
      </w:r>
      <w:hyperlink r:id="rId17" w:anchor="l0" w:history="1">
        <w:r w:rsidRPr="00BA7033">
          <w:rPr>
            <w:rFonts w:ascii="Times New Roman" w:hAnsi="Times New Roman"/>
            <w:sz w:val="18"/>
            <w:szCs w:val="18"/>
            <w:u w:val="single"/>
          </w:rPr>
          <w:t>от 17.08.2020 N 1235</w:t>
        </w:r>
      </w:hyperlink>
      <w:r w:rsidRPr="00BA7033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14:paraId="78A59B4E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14:paraId="0443F80D" w14:textId="7CE52A8A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 xml:space="preserve">&lt;3&gt; Постановление Правительства Российской Федерации </w:t>
      </w:r>
      <w:hyperlink r:id="rId18" w:anchor="l0" w:history="1">
        <w:r w:rsidRPr="00BA7033">
          <w:rPr>
            <w:rFonts w:ascii="Times New Roman" w:hAnsi="Times New Roman"/>
            <w:sz w:val="18"/>
            <w:szCs w:val="18"/>
            <w:u w:val="single"/>
          </w:rPr>
          <w:t>от 06.02.2020 N 100</w:t>
        </w:r>
      </w:hyperlink>
      <w:r w:rsidRPr="00BA7033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14:paraId="3E8FAFD0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&lt;4&gt; Указывается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14:paraId="29589508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&lt;5&gt; Указывается только в случае приостановления контрольного мероприятия.</w:t>
      </w:r>
    </w:p>
    <w:p w14:paraId="465A1EE9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&lt;6&gt; Указывается только в случае продления срока проведения контрольного мероприятия.</w:t>
      </w:r>
    </w:p>
    <w:p w14:paraId="0A60A3AB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&lt;7&gt; Указываются сведения об объекте контроля (объекте встречной проверки), включающие:</w:t>
      </w:r>
    </w:p>
    <w:p w14:paraId="3873947D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14:paraId="4514502F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14:paraId="3754ED92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сведения об учредителях (участниках) (при наличии);</w:t>
      </w:r>
    </w:p>
    <w:p w14:paraId="502AD35A" w14:textId="19A53C53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</w:t>
      </w:r>
      <w:r w:rsidR="00BA7033" w:rsidRPr="00BA7033">
        <w:rPr>
          <w:rFonts w:ascii="Times New Roman" w:hAnsi="Times New Roman"/>
          <w:sz w:val="18"/>
          <w:szCs w:val="18"/>
        </w:rPr>
        <w:t>о</w:t>
      </w:r>
      <w:r w:rsidRPr="00BA7033">
        <w:rPr>
          <w:rFonts w:ascii="Times New Roman" w:hAnsi="Times New Roman"/>
          <w:sz w:val="18"/>
          <w:szCs w:val="18"/>
        </w:rPr>
        <w:t xml:space="preserve"> мероприятия, но действовавшие в проверяемом периоде);</w:t>
      </w:r>
    </w:p>
    <w:p w14:paraId="15FB1151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14:paraId="5BD4204C" w14:textId="77777777" w:rsidR="009F572F" w:rsidRPr="00BA70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&lt;8&gt; Не указывается в случае проведения встречной проверки.</w:t>
      </w:r>
    </w:p>
    <w:p w14:paraId="62CA3B0D" w14:textId="4AED6501" w:rsidR="00223922" w:rsidRPr="003A1EFF" w:rsidRDefault="009F572F" w:rsidP="003A1EF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BA7033">
        <w:rPr>
          <w:rFonts w:ascii="Times New Roman" w:hAnsi="Times New Roman"/>
          <w:sz w:val="18"/>
          <w:szCs w:val="18"/>
        </w:rPr>
        <w:t>&lt;9&gt; Указывается в случае вручения копии акта контрольного мероприятия руководителю объекта контроля (его уполномоченному представителю).</w:t>
      </w:r>
    </w:p>
    <w:sectPr w:rsidR="00223922" w:rsidRPr="003A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sine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00000004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09"/>
    <w:multiLevelType w:val="multilevel"/>
    <w:tmpl w:val="00000008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0000000B"/>
    <w:multiLevelType w:val="multilevel"/>
    <w:tmpl w:val="0000000A"/>
    <w:lvl w:ilvl="0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3" w15:restartNumberingAfterBreak="0">
    <w:nsid w:val="039C1BF7"/>
    <w:multiLevelType w:val="hybridMultilevel"/>
    <w:tmpl w:val="C826D22C"/>
    <w:lvl w:ilvl="0" w:tplc="C772FAB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86E2790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15" w15:restartNumberingAfterBreak="0">
    <w:nsid w:val="09995467"/>
    <w:multiLevelType w:val="hybridMultilevel"/>
    <w:tmpl w:val="102A7D3C"/>
    <w:lvl w:ilvl="0" w:tplc="CE067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3A5AAA"/>
    <w:multiLevelType w:val="hybridMultilevel"/>
    <w:tmpl w:val="394ECD1E"/>
    <w:lvl w:ilvl="0" w:tplc="6AF83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1E8A39D0"/>
    <w:multiLevelType w:val="hybridMultilevel"/>
    <w:tmpl w:val="E1F4EEB8"/>
    <w:lvl w:ilvl="0" w:tplc="F99800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F844557"/>
    <w:multiLevelType w:val="multilevel"/>
    <w:tmpl w:val="C40C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F645AC"/>
    <w:multiLevelType w:val="hybridMultilevel"/>
    <w:tmpl w:val="6678702E"/>
    <w:lvl w:ilvl="0" w:tplc="824C32E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ADF6E5B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1" w15:restartNumberingAfterBreak="0">
    <w:nsid w:val="2C49358B"/>
    <w:multiLevelType w:val="hybridMultilevel"/>
    <w:tmpl w:val="AC2A33FC"/>
    <w:lvl w:ilvl="0" w:tplc="F0DCBF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B962180"/>
    <w:multiLevelType w:val="hybridMultilevel"/>
    <w:tmpl w:val="277882BC"/>
    <w:lvl w:ilvl="0" w:tplc="39C0EA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40E09EA"/>
    <w:multiLevelType w:val="hybridMultilevel"/>
    <w:tmpl w:val="8BD03340"/>
    <w:lvl w:ilvl="0" w:tplc="DBECA9B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5870B5B"/>
    <w:multiLevelType w:val="hybridMultilevel"/>
    <w:tmpl w:val="5DA64774"/>
    <w:lvl w:ilvl="0" w:tplc="9906057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7A51EF"/>
    <w:multiLevelType w:val="hybridMultilevel"/>
    <w:tmpl w:val="0DDAEA86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6" w15:restartNumberingAfterBreak="0">
    <w:nsid w:val="4EA84356"/>
    <w:multiLevelType w:val="hybridMultilevel"/>
    <w:tmpl w:val="F652346A"/>
    <w:lvl w:ilvl="0" w:tplc="700AA9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3B45ABF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8" w15:restartNumberingAfterBreak="0">
    <w:nsid w:val="53FB16AA"/>
    <w:multiLevelType w:val="hybridMultilevel"/>
    <w:tmpl w:val="4A5E66C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9" w15:restartNumberingAfterBreak="0">
    <w:nsid w:val="551B40A7"/>
    <w:multiLevelType w:val="hybridMultilevel"/>
    <w:tmpl w:val="912CF14E"/>
    <w:lvl w:ilvl="0" w:tplc="A10E2C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9E311A8"/>
    <w:multiLevelType w:val="multilevel"/>
    <w:tmpl w:val="3A60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B3054C"/>
    <w:multiLevelType w:val="hybridMultilevel"/>
    <w:tmpl w:val="7D14E65A"/>
    <w:lvl w:ilvl="0" w:tplc="48FAFB04">
      <w:start w:val="1"/>
      <w:numFmt w:val="upperRoman"/>
      <w:lvlText w:val="%1."/>
      <w:lvlJc w:val="left"/>
      <w:pPr>
        <w:ind w:left="200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 w15:restartNumberingAfterBreak="0">
    <w:nsid w:val="5D19455F"/>
    <w:multiLevelType w:val="multilevel"/>
    <w:tmpl w:val="0D58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8C3C2B"/>
    <w:multiLevelType w:val="hybridMultilevel"/>
    <w:tmpl w:val="0C822D5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4" w15:restartNumberingAfterBreak="0">
    <w:nsid w:val="69A1250A"/>
    <w:multiLevelType w:val="hybridMultilevel"/>
    <w:tmpl w:val="08D8920A"/>
    <w:lvl w:ilvl="0" w:tplc="2DA809F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61F13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6" w15:restartNumberingAfterBreak="0">
    <w:nsid w:val="76DC2F17"/>
    <w:multiLevelType w:val="hybridMultilevel"/>
    <w:tmpl w:val="3664F86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7" w15:restartNumberingAfterBreak="0">
    <w:nsid w:val="78884C95"/>
    <w:multiLevelType w:val="hybridMultilevel"/>
    <w:tmpl w:val="6EBA6816"/>
    <w:lvl w:ilvl="0" w:tplc="501479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A5D1990"/>
    <w:multiLevelType w:val="hybridMultilevel"/>
    <w:tmpl w:val="537AE980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9" w15:restartNumberingAfterBreak="0">
    <w:nsid w:val="7DF33373"/>
    <w:multiLevelType w:val="hybridMultilevel"/>
    <w:tmpl w:val="D9C032FA"/>
    <w:lvl w:ilvl="0" w:tplc="CE9CD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24"/>
  </w:num>
  <w:num w:numId="3">
    <w:abstractNumId w:val="15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23"/>
  </w:num>
  <w:num w:numId="17">
    <w:abstractNumId w:val="21"/>
  </w:num>
  <w:num w:numId="18">
    <w:abstractNumId w:val="26"/>
  </w:num>
  <w:num w:numId="19">
    <w:abstractNumId w:val="2"/>
  </w:num>
  <w:num w:numId="20">
    <w:abstractNumId w:val="4"/>
  </w:num>
  <w:num w:numId="21">
    <w:abstractNumId w:val="17"/>
  </w:num>
  <w:num w:numId="22">
    <w:abstractNumId w:val="30"/>
  </w:num>
  <w:num w:numId="23">
    <w:abstractNumId w:val="32"/>
  </w:num>
  <w:num w:numId="24">
    <w:abstractNumId w:val="22"/>
  </w:num>
  <w:num w:numId="25">
    <w:abstractNumId w:val="29"/>
  </w:num>
  <w:num w:numId="26">
    <w:abstractNumId w:val="19"/>
  </w:num>
  <w:num w:numId="27">
    <w:abstractNumId w:val="31"/>
  </w:num>
  <w:num w:numId="28">
    <w:abstractNumId w:val="34"/>
  </w:num>
  <w:num w:numId="29">
    <w:abstractNumId w:val="16"/>
  </w:num>
  <w:num w:numId="30">
    <w:abstractNumId w:val="39"/>
  </w:num>
  <w:num w:numId="31">
    <w:abstractNumId w:val="37"/>
  </w:num>
  <w:num w:numId="32">
    <w:abstractNumId w:val="20"/>
  </w:num>
  <w:num w:numId="33">
    <w:abstractNumId w:val="27"/>
  </w:num>
  <w:num w:numId="34">
    <w:abstractNumId w:val="33"/>
  </w:num>
  <w:num w:numId="35">
    <w:abstractNumId w:val="35"/>
  </w:num>
  <w:num w:numId="36">
    <w:abstractNumId w:val="14"/>
  </w:num>
  <w:num w:numId="37">
    <w:abstractNumId w:val="38"/>
  </w:num>
  <w:num w:numId="38">
    <w:abstractNumId w:val="28"/>
  </w:num>
  <w:num w:numId="39">
    <w:abstractNumId w:val="36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A0"/>
    <w:rsid w:val="00000793"/>
    <w:rsid w:val="00001ABF"/>
    <w:rsid w:val="000022BD"/>
    <w:rsid w:val="00002948"/>
    <w:rsid w:val="00005AFF"/>
    <w:rsid w:val="000061CF"/>
    <w:rsid w:val="00007D7A"/>
    <w:rsid w:val="00007DE1"/>
    <w:rsid w:val="0001343A"/>
    <w:rsid w:val="00016B7F"/>
    <w:rsid w:val="00021B22"/>
    <w:rsid w:val="00025CB2"/>
    <w:rsid w:val="0002728F"/>
    <w:rsid w:val="00027A71"/>
    <w:rsid w:val="00027E92"/>
    <w:rsid w:val="0003041A"/>
    <w:rsid w:val="00034D19"/>
    <w:rsid w:val="00045715"/>
    <w:rsid w:val="00051203"/>
    <w:rsid w:val="00055B6D"/>
    <w:rsid w:val="00056234"/>
    <w:rsid w:val="00057389"/>
    <w:rsid w:val="00060E8B"/>
    <w:rsid w:val="00065516"/>
    <w:rsid w:val="000662EC"/>
    <w:rsid w:val="000669DF"/>
    <w:rsid w:val="00071993"/>
    <w:rsid w:val="000730B8"/>
    <w:rsid w:val="0007320C"/>
    <w:rsid w:val="00073990"/>
    <w:rsid w:val="00074158"/>
    <w:rsid w:val="00075B17"/>
    <w:rsid w:val="000776B5"/>
    <w:rsid w:val="000801E6"/>
    <w:rsid w:val="00082F50"/>
    <w:rsid w:val="00083627"/>
    <w:rsid w:val="0008498C"/>
    <w:rsid w:val="00085594"/>
    <w:rsid w:val="0008601D"/>
    <w:rsid w:val="000873C3"/>
    <w:rsid w:val="00093E71"/>
    <w:rsid w:val="000A217B"/>
    <w:rsid w:val="000A23B2"/>
    <w:rsid w:val="000A7CE9"/>
    <w:rsid w:val="000B55F1"/>
    <w:rsid w:val="000B590B"/>
    <w:rsid w:val="000B68C9"/>
    <w:rsid w:val="000C1121"/>
    <w:rsid w:val="000C28B6"/>
    <w:rsid w:val="000C3717"/>
    <w:rsid w:val="000C3D1B"/>
    <w:rsid w:val="000C3F4F"/>
    <w:rsid w:val="000C72F1"/>
    <w:rsid w:val="000D0821"/>
    <w:rsid w:val="000D220B"/>
    <w:rsid w:val="000D352C"/>
    <w:rsid w:val="000E19CB"/>
    <w:rsid w:val="000E228A"/>
    <w:rsid w:val="000E58BB"/>
    <w:rsid w:val="000F1977"/>
    <w:rsid w:val="000F41C9"/>
    <w:rsid w:val="000F4AD3"/>
    <w:rsid w:val="000F52D3"/>
    <w:rsid w:val="001005FB"/>
    <w:rsid w:val="001021CD"/>
    <w:rsid w:val="001058E0"/>
    <w:rsid w:val="00110016"/>
    <w:rsid w:val="0011294A"/>
    <w:rsid w:val="00112FAE"/>
    <w:rsid w:val="00113D9D"/>
    <w:rsid w:val="001141D3"/>
    <w:rsid w:val="00114D50"/>
    <w:rsid w:val="0012185D"/>
    <w:rsid w:val="00121DA4"/>
    <w:rsid w:val="00122C7E"/>
    <w:rsid w:val="00124D2A"/>
    <w:rsid w:val="00126A37"/>
    <w:rsid w:val="00127BFC"/>
    <w:rsid w:val="001377B1"/>
    <w:rsid w:val="00144084"/>
    <w:rsid w:val="00147222"/>
    <w:rsid w:val="0014782D"/>
    <w:rsid w:val="00147B2F"/>
    <w:rsid w:val="00151124"/>
    <w:rsid w:val="00151B24"/>
    <w:rsid w:val="00151D93"/>
    <w:rsid w:val="001520E5"/>
    <w:rsid w:val="00153783"/>
    <w:rsid w:val="00154748"/>
    <w:rsid w:val="00154944"/>
    <w:rsid w:val="00155610"/>
    <w:rsid w:val="00156367"/>
    <w:rsid w:val="00161F0C"/>
    <w:rsid w:val="0016257C"/>
    <w:rsid w:val="00165429"/>
    <w:rsid w:val="00166733"/>
    <w:rsid w:val="00166B1D"/>
    <w:rsid w:val="00166C45"/>
    <w:rsid w:val="0017016D"/>
    <w:rsid w:val="0017323A"/>
    <w:rsid w:val="00177C34"/>
    <w:rsid w:val="001801E7"/>
    <w:rsid w:val="0018203D"/>
    <w:rsid w:val="001862FF"/>
    <w:rsid w:val="0019382F"/>
    <w:rsid w:val="00194CF1"/>
    <w:rsid w:val="0019647B"/>
    <w:rsid w:val="00196D1F"/>
    <w:rsid w:val="001A2678"/>
    <w:rsid w:val="001A47A3"/>
    <w:rsid w:val="001A61B6"/>
    <w:rsid w:val="001A6A23"/>
    <w:rsid w:val="001B359F"/>
    <w:rsid w:val="001B5CC7"/>
    <w:rsid w:val="001C5B47"/>
    <w:rsid w:val="001C7F12"/>
    <w:rsid w:val="001D0868"/>
    <w:rsid w:val="001D09F6"/>
    <w:rsid w:val="001D1D90"/>
    <w:rsid w:val="001D27AA"/>
    <w:rsid w:val="001D528B"/>
    <w:rsid w:val="001D6305"/>
    <w:rsid w:val="001D7E7A"/>
    <w:rsid w:val="001E2A09"/>
    <w:rsid w:val="001E7906"/>
    <w:rsid w:val="001F187F"/>
    <w:rsid w:val="001F1D40"/>
    <w:rsid w:val="001F5058"/>
    <w:rsid w:val="00201D2F"/>
    <w:rsid w:val="00203A7A"/>
    <w:rsid w:val="0020407F"/>
    <w:rsid w:val="00212234"/>
    <w:rsid w:val="00214C93"/>
    <w:rsid w:val="002165E5"/>
    <w:rsid w:val="002215A7"/>
    <w:rsid w:val="00223922"/>
    <w:rsid w:val="00226748"/>
    <w:rsid w:val="002277A6"/>
    <w:rsid w:val="00232EEF"/>
    <w:rsid w:val="00234A3B"/>
    <w:rsid w:val="00241A13"/>
    <w:rsid w:val="00245306"/>
    <w:rsid w:val="00245B50"/>
    <w:rsid w:val="002461C9"/>
    <w:rsid w:val="00252828"/>
    <w:rsid w:val="00263A32"/>
    <w:rsid w:val="0027103B"/>
    <w:rsid w:val="00274332"/>
    <w:rsid w:val="00275077"/>
    <w:rsid w:val="00277B52"/>
    <w:rsid w:val="00280313"/>
    <w:rsid w:val="00282022"/>
    <w:rsid w:val="0028365D"/>
    <w:rsid w:val="002839CD"/>
    <w:rsid w:val="00283A4D"/>
    <w:rsid w:val="002847FD"/>
    <w:rsid w:val="0028629B"/>
    <w:rsid w:val="00287630"/>
    <w:rsid w:val="00290C75"/>
    <w:rsid w:val="002A00B1"/>
    <w:rsid w:val="002A057A"/>
    <w:rsid w:val="002A0596"/>
    <w:rsid w:val="002A0F1D"/>
    <w:rsid w:val="002A47D2"/>
    <w:rsid w:val="002A7854"/>
    <w:rsid w:val="002B09E4"/>
    <w:rsid w:val="002B0FEF"/>
    <w:rsid w:val="002B1170"/>
    <w:rsid w:val="002B1641"/>
    <w:rsid w:val="002B1E51"/>
    <w:rsid w:val="002B30DD"/>
    <w:rsid w:val="002B36B2"/>
    <w:rsid w:val="002B4EE5"/>
    <w:rsid w:val="002B51D9"/>
    <w:rsid w:val="002B6A06"/>
    <w:rsid w:val="002B738C"/>
    <w:rsid w:val="002C0FF2"/>
    <w:rsid w:val="002C4F3C"/>
    <w:rsid w:val="002C60DC"/>
    <w:rsid w:val="002D03C4"/>
    <w:rsid w:val="002D2AA7"/>
    <w:rsid w:val="002D2DB3"/>
    <w:rsid w:val="002D3F54"/>
    <w:rsid w:val="002D5E7B"/>
    <w:rsid w:val="002E104B"/>
    <w:rsid w:val="002E1498"/>
    <w:rsid w:val="002E5011"/>
    <w:rsid w:val="002E50BB"/>
    <w:rsid w:val="002E68C7"/>
    <w:rsid w:val="002F1E5C"/>
    <w:rsid w:val="002F2E04"/>
    <w:rsid w:val="002F486D"/>
    <w:rsid w:val="0030027F"/>
    <w:rsid w:val="00300A85"/>
    <w:rsid w:val="0030147F"/>
    <w:rsid w:val="00302E51"/>
    <w:rsid w:val="0030682E"/>
    <w:rsid w:val="00316DA3"/>
    <w:rsid w:val="00317F21"/>
    <w:rsid w:val="00320373"/>
    <w:rsid w:val="003207B7"/>
    <w:rsid w:val="00324FC1"/>
    <w:rsid w:val="00325424"/>
    <w:rsid w:val="0032657C"/>
    <w:rsid w:val="00330016"/>
    <w:rsid w:val="00335396"/>
    <w:rsid w:val="00341CCD"/>
    <w:rsid w:val="0034488C"/>
    <w:rsid w:val="003449E3"/>
    <w:rsid w:val="00345341"/>
    <w:rsid w:val="00347946"/>
    <w:rsid w:val="003541D9"/>
    <w:rsid w:val="00357DDD"/>
    <w:rsid w:val="003635EE"/>
    <w:rsid w:val="00363651"/>
    <w:rsid w:val="00363CD5"/>
    <w:rsid w:val="00365238"/>
    <w:rsid w:val="00365A7C"/>
    <w:rsid w:val="00371F86"/>
    <w:rsid w:val="003740D2"/>
    <w:rsid w:val="00375033"/>
    <w:rsid w:val="00375085"/>
    <w:rsid w:val="00375319"/>
    <w:rsid w:val="003821A6"/>
    <w:rsid w:val="003838D5"/>
    <w:rsid w:val="00393B9D"/>
    <w:rsid w:val="00396764"/>
    <w:rsid w:val="003A1BA4"/>
    <w:rsid w:val="003A1EFF"/>
    <w:rsid w:val="003A38AF"/>
    <w:rsid w:val="003A7BB1"/>
    <w:rsid w:val="003C1EE0"/>
    <w:rsid w:val="003C2A9E"/>
    <w:rsid w:val="003C320B"/>
    <w:rsid w:val="003C6641"/>
    <w:rsid w:val="003D2248"/>
    <w:rsid w:val="003D36FB"/>
    <w:rsid w:val="003D3967"/>
    <w:rsid w:val="003E0ED2"/>
    <w:rsid w:val="003E3B7B"/>
    <w:rsid w:val="003E55FE"/>
    <w:rsid w:val="003F0C55"/>
    <w:rsid w:val="003F1613"/>
    <w:rsid w:val="003F2757"/>
    <w:rsid w:val="003F29AF"/>
    <w:rsid w:val="003F2F16"/>
    <w:rsid w:val="003F3722"/>
    <w:rsid w:val="003F3B1D"/>
    <w:rsid w:val="003F4995"/>
    <w:rsid w:val="004016FB"/>
    <w:rsid w:val="00403E20"/>
    <w:rsid w:val="0040453B"/>
    <w:rsid w:val="00404E24"/>
    <w:rsid w:val="00405726"/>
    <w:rsid w:val="004075FB"/>
    <w:rsid w:val="0041207D"/>
    <w:rsid w:val="00412534"/>
    <w:rsid w:val="004170A5"/>
    <w:rsid w:val="00423EBF"/>
    <w:rsid w:val="00427C78"/>
    <w:rsid w:val="00427E44"/>
    <w:rsid w:val="00427E45"/>
    <w:rsid w:val="004304D7"/>
    <w:rsid w:val="0043116D"/>
    <w:rsid w:val="0043214C"/>
    <w:rsid w:val="00432917"/>
    <w:rsid w:val="00434CA0"/>
    <w:rsid w:val="00434DCA"/>
    <w:rsid w:val="00434F91"/>
    <w:rsid w:val="00440472"/>
    <w:rsid w:val="00443FAE"/>
    <w:rsid w:val="0044666B"/>
    <w:rsid w:val="00446868"/>
    <w:rsid w:val="00451731"/>
    <w:rsid w:val="00452BAE"/>
    <w:rsid w:val="0045304E"/>
    <w:rsid w:val="00454BA2"/>
    <w:rsid w:val="004608F6"/>
    <w:rsid w:val="004610B8"/>
    <w:rsid w:val="00462443"/>
    <w:rsid w:val="00462838"/>
    <w:rsid w:val="00463231"/>
    <w:rsid w:val="004653F8"/>
    <w:rsid w:val="0046660B"/>
    <w:rsid w:val="0047175F"/>
    <w:rsid w:val="0047315E"/>
    <w:rsid w:val="00473423"/>
    <w:rsid w:val="00473B4E"/>
    <w:rsid w:val="004741E4"/>
    <w:rsid w:val="00484C0F"/>
    <w:rsid w:val="00485118"/>
    <w:rsid w:val="004908EB"/>
    <w:rsid w:val="004A0714"/>
    <w:rsid w:val="004A27E0"/>
    <w:rsid w:val="004A295E"/>
    <w:rsid w:val="004A35C7"/>
    <w:rsid w:val="004A430A"/>
    <w:rsid w:val="004A542A"/>
    <w:rsid w:val="004A6512"/>
    <w:rsid w:val="004A79C5"/>
    <w:rsid w:val="004B02B6"/>
    <w:rsid w:val="004B152F"/>
    <w:rsid w:val="004B1A13"/>
    <w:rsid w:val="004B1DC3"/>
    <w:rsid w:val="004B32D5"/>
    <w:rsid w:val="004B33E7"/>
    <w:rsid w:val="004B36E0"/>
    <w:rsid w:val="004B5138"/>
    <w:rsid w:val="004B6492"/>
    <w:rsid w:val="004C04F5"/>
    <w:rsid w:val="004C0A74"/>
    <w:rsid w:val="004C1BBB"/>
    <w:rsid w:val="004C2240"/>
    <w:rsid w:val="004C24D9"/>
    <w:rsid w:val="004C3332"/>
    <w:rsid w:val="004C5A19"/>
    <w:rsid w:val="004C61AE"/>
    <w:rsid w:val="004D1C7A"/>
    <w:rsid w:val="004D3DF1"/>
    <w:rsid w:val="004D4E54"/>
    <w:rsid w:val="004E2973"/>
    <w:rsid w:val="004E40DC"/>
    <w:rsid w:val="004F2ACC"/>
    <w:rsid w:val="00502BE4"/>
    <w:rsid w:val="00504DB1"/>
    <w:rsid w:val="00505CCD"/>
    <w:rsid w:val="00511991"/>
    <w:rsid w:val="00515DFF"/>
    <w:rsid w:val="005200C8"/>
    <w:rsid w:val="00520106"/>
    <w:rsid w:val="00523678"/>
    <w:rsid w:val="00525D34"/>
    <w:rsid w:val="00526EB2"/>
    <w:rsid w:val="005312FF"/>
    <w:rsid w:val="00532C85"/>
    <w:rsid w:val="005515D2"/>
    <w:rsid w:val="00556061"/>
    <w:rsid w:val="0055678F"/>
    <w:rsid w:val="00561C0A"/>
    <w:rsid w:val="00562A49"/>
    <w:rsid w:val="00563CEC"/>
    <w:rsid w:val="00564F48"/>
    <w:rsid w:val="005662F0"/>
    <w:rsid w:val="00566925"/>
    <w:rsid w:val="00566C84"/>
    <w:rsid w:val="005833D8"/>
    <w:rsid w:val="005835BB"/>
    <w:rsid w:val="005861FC"/>
    <w:rsid w:val="00587AEC"/>
    <w:rsid w:val="005912B6"/>
    <w:rsid w:val="00593FC5"/>
    <w:rsid w:val="00594C2E"/>
    <w:rsid w:val="0059544E"/>
    <w:rsid w:val="005A0A03"/>
    <w:rsid w:val="005A3097"/>
    <w:rsid w:val="005A6576"/>
    <w:rsid w:val="005A6A59"/>
    <w:rsid w:val="005B5383"/>
    <w:rsid w:val="005B6397"/>
    <w:rsid w:val="005D1BF3"/>
    <w:rsid w:val="005D3645"/>
    <w:rsid w:val="005D3BFD"/>
    <w:rsid w:val="005D4A9E"/>
    <w:rsid w:val="005D5432"/>
    <w:rsid w:val="005D6AE0"/>
    <w:rsid w:val="005D7A89"/>
    <w:rsid w:val="005E26F5"/>
    <w:rsid w:val="005E7873"/>
    <w:rsid w:val="005E7F15"/>
    <w:rsid w:val="005F1B64"/>
    <w:rsid w:val="0060014C"/>
    <w:rsid w:val="00602457"/>
    <w:rsid w:val="00602AF7"/>
    <w:rsid w:val="0060401E"/>
    <w:rsid w:val="00611D12"/>
    <w:rsid w:val="006124A1"/>
    <w:rsid w:val="00616537"/>
    <w:rsid w:val="0061695D"/>
    <w:rsid w:val="00617C03"/>
    <w:rsid w:val="00620600"/>
    <w:rsid w:val="0062090D"/>
    <w:rsid w:val="006221ED"/>
    <w:rsid w:val="006273EB"/>
    <w:rsid w:val="0062778C"/>
    <w:rsid w:val="00633FD9"/>
    <w:rsid w:val="006407BE"/>
    <w:rsid w:val="00641469"/>
    <w:rsid w:val="00641B56"/>
    <w:rsid w:val="00643048"/>
    <w:rsid w:val="006443E7"/>
    <w:rsid w:val="00646F48"/>
    <w:rsid w:val="00647175"/>
    <w:rsid w:val="00647521"/>
    <w:rsid w:val="006509AC"/>
    <w:rsid w:val="00650C06"/>
    <w:rsid w:val="006522EC"/>
    <w:rsid w:val="0065457A"/>
    <w:rsid w:val="0066730D"/>
    <w:rsid w:val="00672B36"/>
    <w:rsid w:val="0067503C"/>
    <w:rsid w:val="006764A8"/>
    <w:rsid w:val="00681F12"/>
    <w:rsid w:val="00682BAC"/>
    <w:rsid w:val="006830EA"/>
    <w:rsid w:val="00683C3A"/>
    <w:rsid w:val="00683E1B"/>
    <w:rsid w:val="00687673"/>
    <w:rsid w:val="0069220B"/>
    <w:rsid w:val="006962E7"/>
    <w:rsid w:val="00697458"/>
    <w:rsid w:val="006A0854"/>
    <w:rsid w:val="006A3FEF"/>
    <w:rsid w:val="006A4FEC"/>
    <w:rsid w:val="006A58A5"/>
    <w:rsid w:val="006A7960"/>
    <w:rsid w:val="006B2F3B"/>
    <w:rsid w:val="006B640E"/>
    <w:rsid w:val="006B6AFC"/>
    <w:rsid w:val="006C2C9F"/>
    <w:rsid w:val="006C36C3"/>
    <w:rsid w:val="006C4B65"/>
    <w:rsid w:val="006C533E"/>
    <w:rsid w:val="006C70B9"/>
    <w:rsid w:val="006C720C"/>
    <w:rsid w:val="006C7B1E"/>
    <w:rsid w:val="006D0043"/>
    <w:rsid w:val="006D049D"/>
    <w:rsid w:val="006D40A1"/>
    <w:rsid w:val="006D4A98"/>
    <w:rsid w:val="006D5DE2"/>
    <w:rsid w:val="006D696C"/>
    <w:rsid w:val="006E075E"/>
    <w:rsid w:val="006E1578"/>
    <w:rsid w:val="006E1DE6"/>
    <w:rsid w:val="006E221B"/>
    <w:rsid w:val="006E28A8"/>
    <w:rsid w:val="006E2AE1"/>
    <w:rsid w:val="006E56BA"/>
    <w:rsid w:val="006E7755"/>
    <w:rsid w:val="006F4761"/>
    <w:rsid w:val="0070072E"/>
    <w:rsid w:val="00700F4A"/>
    <w:rsid w:val="00702C05"/>
    <w:rsid w:val="00702DAA"/>
    <w:rsid w:val="00704630"/>
    <w:rsid w:val="00706A57"/>
    <w:rsid w:val="007104F0"/>
    <w:rsid w:val="007137B1"/>
    <w:rsid w:val="00714A1D"/>
    <w:rsid w:val="00716B2E"/>
    <w:rsid w:val="00726332"/>
    <w:rsid w:val="00726F63"/>
    <w:rsid w:val="00727D48"/>
    <w:rsid w:val="00734194"/>
    <w:rsid w:val="00734D3E"/>
    <w:rsid w:val="00734EA8"/>
    <w:rsid w:val="0073652B"/>
    <w:rsid w:val="007365B8"/>
    <w:rsid w:val="0074095D"/>
    <w:rsid w:val="00741182"/>
    <w:rsid w:val="00744B49"/>
    <w:rsid w:val="007461DB"/>
    <w:rsid w:val="00746A7F"/>
    <w:rsid w:val="00752F0B"/>
    <w:rsid w:val="00752F77"/>
    <w:rsid w:val="007579A9"/>
    <w:rsid w:val="007639CC"/>
    <w:rsid w:val="00763BEA"/>
    <w:rsid w:val="007706ED"/>
    <w:rsid w:val="007746F9"/>
    <w:rsid w:val="00774BD7"/>
    <w:rsid w:val="007766A4"/>
    <w:rsid w:val="00776D04"/>
    <w:rsid w:val="00780446"/>
    <w:rsid w:val="00780665"/>
    <w:rsid w:val="007833AD"/>
    <w:rsid w:val="00783E5E"/>
    <w:rsid w:val="007862EC"/>
    <w:rsid w:val="00790767"/>
    <w:rsid w:val="00790BF2"/>
    <w:rsid w:val="0079186A"/>
    <w:rsid w:val="00791C8E"/>
    <w:rsid w:val="00792BAE"/>
    <w:rsid w:val="0079460E"/>
    <w:rsid w:val="00796A12"/>
    <w:rsid w:val="007A5B1D"/>
    <w:rsid w:val="007A6442"/>
    <w:rsid w:val="007A7927"/>
    <w:rsid w:val="007B3399"/>
    <w:rsid w:val="007B6702"/>
    <w:rsid w:val="007B69D5"/>
    <w:rsid w:val="007B7A5E"/>
    <w:rsid w:val="007C0524"/>
    <w:rsid w:val="007C2C21"/>
    <w:rsid w:val="007C2CFB"/>
    <w:rsid w:val="007D0D51"/>
    <w:rsid w:val="007D5FAE"/>
    <w:rsid w:val="007D6239"/>
    <w:rsid w:val="007D6707"/>
    <w:rsid w:val="007D6A89"/>
    <w:rsid w:val="007E02AA"/>
    <w:rsid w:val="007E2B58"/>
    <w:rsid w:val="007E49C1"/>
    <w:rsid w:val="007E6733"/>
    <w:rsid w:val="007F1896"/>
    <w:rsid w:val="007F1FA6"/>
    <w:rsid w:val="007F2046"/>
    <w:rsid w:val="007F4860"/>
    <w:rsid w:val="007F7FAC"/>
    <w:rsid w:val="00801DBE"/>
    <w:rsid w:val="00802B75"/>
    <w:rsid w:val="008054E4"/>
    <w:rsid w:val="0081257D"/>
    <w:rsid w:val="008129EF"/>
    <w:rsid w:val="00813850"/>
    <w:rsid w:val="00815DBE"/>
    <w:rsid w:val="00821928"/>
    <w:rsid w:val="00821A56"/>
    <w:rsid w:val="00826677"/>
    <w:rsid w:val="00832E13"/>
    <w:rsid w:val="00833EC1"/>
    <w:rsid w:val="00841283"/>
    <w:rsid w:val="00845169"/>
    <w:rsid w:val="00850B08"/>
    <w:rsid w:val="00851087"/>
    <w:rsid w:val="0085329D"/>
    <w:rsid w:val="00853A1A"/>
    <w:rsid w:val="00854A0D"/>
    <w:rsid w:val="00855090"/>
    <w:rsid w:val="00856ADC"/>
    <w:rsid w:val="008573E4"/>
    <w:rsid w:val="00863F90"/>
    <w:rsid w:val="00865A6B"/>
    <w:rsid w:val="008672D8"/>
    <w:rsid w:val="00871101"/>
    <w:rsid w:val="0087149F"/>
    <w:rsid w:val="008728FC"/>
    <w:rsid w:val="00874121"/>
    <w:rsid w:val="0087655C"/>
    <w:rsid w:val="008838A2"/>
    <w:rsid w:val="008844EC"/>
    <w:rsid w:val="00890044"/>
    <w:rsid w:val="008966BD"/>
    <w:rsid w:val="00896AB7"/>
    <w:rsid w:val="008A2BDF"/>
    <w:rsid w:val="008A467D"/>
    <w:rsid w:val="008B0BEC"/>
    <w:rsid w:val="008B15CD"/>
    <w:rsid w:val="008B173D"/>
    <w:rsid w:val="008B4559"/>
    <w:rsid w:val="008B4CA2"/>
    <w:rsid w:val="008B6C20"/>
    <w:rsid w:val="008B75E8"/>
    <w:rsid w:val="008C04FE"/>
    <w:rsid w:val="008C2FA4"/>
    <w:rsid w:val="008C5581"/>
    <w:rsid w:val="008C5C0C"/>
    <w:rsid w:val="008D0E06"/>
    <w:rsid w:val="008D4D67"/>
    <w:rsid w:val="008D6464"/>
    <w:rsid w:val="008D6946"/>
    <w:rsid w:val="008D71D0"/>
    <w:rsid w:val="008D7AD6"/>
    <w:rsid w:val="008E3F88"/>
    <w:rsid w:val="008E577F"/>
    <w:rsid w:val="008E6D56"/>
    <w:rsid w:val="008E7283"/>
    <w:rsid w:val="008E7A13"/>
    <w:rsid w:val="008F0ACF"/>
    <w:rsid w:val="008F2D6C"/>
    <w:rsid w:val="008F6A70"/>
    <w:rsid w:val="00902E20"/>
    <w:rsid w:val="009101E7"/>
    <w:rsid w:val="009136BD"/>
    <w:rsid w:val="009141F0"/>
    <w:rsid w:val="00914D60"/>
    <w:rsid w:val="009169FE"/>
    <w:rsid w:val="00917BED"/>
    <w:rsid w:val="00924926"/>
    <w:rsid w:val="0092511B"/>
    <w:rsid w:val="009316D9"/>
    <w:rsid w:val="00931BF6"/>
    <w:rsid w:val="0093371D"/>
    <w:rsid w:val="009360A5"/>
    <w:rsid w:val="009374FC"/>
    <w:rsid w:val="00937D8F"/>
    <w:rsid w:val="00941E77"/>
    <w:rsid w:val="00942FAB"/>
    <w:rsid w:val="00947A9A"/>
    <w:rsid w:val="00951DDC"/>
    <w:rsid w:val="00952147"/>
    <w:rsid w:val="009541DD"/>
    <w:rsid w:val="00954D26"/>
    <w:rsid w:val="009607FF"/>
    <w:rsid w:val="009613E2"/>
    <w:rsid w:val="00963598"/>
    <w:rsid w:val="00964D99"/>
    <w:rsid w:val="00972D48"/>
    <w:rsid w:val="00976AD0"/>
    <w:rsid w:val="00976E59"/>
    <w:rsid w:val="009829A5"/>
    <w:rsid w:val="0099111A"/>
    <w:rsid w:val="00992680"/>
    <w:rsid w:val="0099753A"/>
    <w:rsid w:val="0099783F"/>
    <w:rsid w:val="009A3A07"/>
    <w:rsid w:val="009B098D"/>
    <w:rsid w:val="009B7A7E"/>
    <w:rsid w:val="009C1FD0"/>
    <w:rsid w:val="009D5F44"/>
    <w:rsid w:val="009D70CE"/>
    <w:rsid w:val="009E4C26"/>
    <w:rsid w:val="009E4DA3"/>
    <w:rsid w:val="009F4C8B"/>
    <w:rsid w:val="009F572F"/>
    <w:rsid w:val="009F7804"/>
    <w:rsid w:val="00A00B2B"/>
    <w:rsid w:val="00A01CF7"/>
    <w:rsid w:val="00A02EE4"/>
    <w:rsid w:val="00A072C7"/>
    <w:rsid w:val="00A113EB"/>
    <w:rsid w:val="00A119D9"/>
    <w:rsid w:val="00A1797B"/>
    <w:rsid w:val="00A224E7"/>
    <w:rsid w:val="00A22CF6"/>
    <w:rsid w:val="00A26851"/>
    <w:rsid w:val="00A26B46"/>
    <w:rsid w:val="00A325A0"/>
    <w:rsid w:val="00A351D1"/>
    <w:rsid w:val="00A35974"/>
    <w:rsid w:val="00A373AA"/>
    <w:rsid w:val="00A37545"/>
    <w:rsid w:val="00A37CDE"/>
    <w:rsid w:val="00A443D3"/>
    <w:rsid w:val="00A44C52"/>
    <w:rsid w:val="00A50F2B"/>
    <w:rsid w:val="00A51D48"/>
    <w:rsid w:val="00A606AA"/>
    <w:rsid w:val="00A61200"/>
    <w:rsid w:val="00A636A2"/>
    <w:rsid w:val="00A70E33"/>
    <w:rsid w:val="00A725DB"/>
    <w:rsid w:val="00A7448C"/>
    <w:rsid w:val="00A77959"/>
    <w:rsid w:val="00A80358"/>
    <w:rsid w:val="00A8049F"/>
    <w:rsid w:val="00A81055"/>
    <w:rsid w:val="00A81C56"/>
    <w:rsid w:val="00A8289E"/>
    <w:rsid w:val="00A828C9"/>
    <w:rsid w:val="00A83924"/>
    <w:rsid w:val="00A83B97"/>
    <w:rsid w:val="00A86E69"/>
    <w:rsid w:val="00A9295B"/>
    <w:rsid w:val="00A93807"/>
    <w:rsid w:val="00A9795D"/>
    <w:rsid w:val="00AA143C"/>
    <w:rsid w:val="00AA55F4"/>
    <w:rsid w:val="00AA64FA"/>
    <w:rsid w:val="00AB0FCB"/>
    <w:rsid w:val="00AB2ADD"/>
    <w:rsid w:val="00AB46D3"/>
    <w:rsid w:val="00AB5DB4"/>
    <w:rsid w:val="00AB6B86"/>
    <w:rsid w:val="00AB72BF"/>
    <w:rsid w:val="00AB73EC"/>
    <w:rsid w:val="00AC5178"/>
    <w:rsid w:val="00AD2D14"/>
    <w:rsid w:val="00AD393C"/>
    <w:rsid w:val="00AD3E09"/>
    <w:rsid w:val="00AD5E50"/>
    <w:rsid w:val="00AD66D8"/>
    <w:rsid w:val="00AE2DB1"/>
    <w:rsid w:val="00AE7C44"/>
    <w:rsid w:val="00AF1487"/>
    <w:rsid w:val="00AF1546"/>
    <w:rsid w:val="00AF210C"/>
    <w:rsid w:val="00AF3FF8"/>
    <w:rsid w:val="00AF4B75"/>
    <w:rsid w:val="00AF5C97"/>
    <w:rsid w:val="00AF709F"/>
    <w:rsid w:val="00B02CF0"/>
    <w:rsid w:val="00B07823"/>
    <w:rsid w:val="00B079B2"/>
    <w:rsid w:val="00B1461A"/>
    <w:rsid w:val="00B15FFE"/>
    <w:rsid w:val="00B16CEE"/>
    <w:rsid w:val="00B20975"/>
    <w:rsid w:val="00B213F8"/>
    <w:rsid w:val="00B2279A"/>
    <w:rsid w:val="00B3299B"/>
    <w:rsid w:val="00B32AD8"/>
    <w:rsid w:val="00B34D9C"/>
    <w:rsid w:val="00B42A60"/>
    <w:rsid w:val="00B43989"/>
    <w:rsid w:val="00B44D32"/>
    <w:rsid w:val="00B45B52"/>
    <w:rsid w:val="00B46B6B"/>
    <w:rsid w:val="00B471B9"/>
    <w:rsid w:val="00B525F1"/>
    <w:rsid w:val="00B55A66"/>
    <w:rsid w:val="00B57F79"/>
    <w:rsid w:val="00B62D8C"/>
    <w:rsid w:val="00B66A10"/>
    <w:rsid w:val="00B66F40"/>
    <w:rsid w:val="00B755C3"/>
    <w:rsid w:val="00B773CF"/>
    <w:rsid w:val="00B777AC"/>
    <w:rsid w:val="00B80492"/>
    <w:rsid w:val="00B80E0C"/>
    <w:rsid w:val="00B82D40"/>
    <w:rsid w:val="00B8591E"/>
    <w:rsid w:val="00B909F0"/>
    <w:rsid w:val="00B90A8C"/>
    <w:rsid w:val="00B932F7"/>
    <w:rsid w:val="00B93DCB"/>
    <w:rsid w:val="00B974BB"/>
    <w:rsid w:val="00B97D3F"/>
    <w:rsid w:val="00BA205C"/>
    <w:rsid w:val="00BA7033"/>
    <w:rsid w:val="00BB2CE3"/>
    <w:rsid w:val="00BB36C0"/>
    <w:rsid w:val="00BB3A0F"/>
    <w:rsid w:val="00BB521D"/>
    <w:rsid w:val="00BC17C9"/>
    <w:rsid w:val="00BC1BDD"/>
    <w:rsid w:val="00BC2576"/>
    <w:rsid w:val="00BC6371"/>
    <w:rsid w:val="00BC6785"/>
    <w:rsid w:val="00BD5F0F"/>
    <w:rsid w:val="00BD5F5E"/>
    <w:rsid w:val="00BD7886"/>
    <w:rsid w:val="00BE4A14"/>
    <w:rsid w:val="00BE7238"/>
    <w:rsid w:val="00BF03E9"/>
    <w:rsid w:val="00BF0DBD"/>
    <w:rsid w:val="00BF1E6F"/>
    <w:rsid w:val="00BF3931"/>
    <w:rsid w:val="00BF5216"/>
    <w:rsid w:val="00C075B8"/>
    <w:rsid w:val="00C13FF2"/>
    <w:rsid w:val="00C14F0C"/>
    <w:rsid w:val="00C15D46"/>
    <w:rsid w:val="00C16494"/>
    <w:rsid w:val="00C22CC4"/>
    <w:rsid w:val="00C271D2"/>
    <w:rsid w:val="00C34E45"/>
    <w:rsid w:val="00C34F83"/>
    <w:rsid w:val="00C359BA"/>
    <w:rsid w:val="00C35F9C"/>
    <w:rsid w:val="00C367DF"/>
    <w:rsid w:val="00C37A60"/>
    <w:rsid w:val="00C43320"/>
    <w:rsid w:val="00C464D0"/>
    <w:rsid w:val="00C46FDC"/>
    <w:rsid w:val="00C47B46"/>
    <w:rsid w:val="00C547AB"/>
    <w:rsid w:val="00C557D1"/>
    <w:rsid w:val="00C55BE4"/>
    <w:rsid w:val="00C61769"/>
    <w:rsid w:val="00C6372A"/>
    <w:rsid w:val="00C64A88"/>
    <w:rsid w:val="00C718B2"/>
    <w:rsid w:val="00C720C9"/>
    <w:rsid w:val="00C72F33"/>
    <w:rsid w:val="00C74B11"/>
    <w:rsid w:val="00C759B9"/>
    <w:rsid w:val="00C75CD7"/>
    <w:rsid w:val="00C7629E"/>
    <w:rsid w:val="00C76668"/>
    <w:rsid w:val="00C83B90"/>
    <w:rsid w:val="00C87945"/>
    <w:rsid w:val="00C91852"/>
    <w:rsid w:val="00CA10A6"/>
    <w:rsid w:val="00CA4CE2"/>
    <w:rsid w:val="00CA545D"/>
    <w:rsid w:val="00CA6C18"/>
    <w:rsid w:val="00CA723D"/>
    <w:rsid w:val="00CB2077"/>
    <w:rsid w:val="00CB31EC"/>
    <w:rsid w:val="00CB7082"/>
    <w:rsid w:val="00CB74B8"/>
    <w:rsid w:val="00CC0612"/>
    <w:rsid w:val="00CC089F"/>
    <w:rsid w:val="00CC0BB9"/>
    <w:rsid w:val="00CC3AE7"/>
    <w:rsid w:val="00CC5C8F"/>
    <w:rsid w:val="00CC6AD3"/>
    <w:rsid w:val="00CC7638"/>
    <w:rsid w:val="00CD2302"/>
    <w:rsid w:val="00CD4B58"/>
    <w:rsid w:val="00CD60DB"/>
    <w:rsid w:val="00CE0E74"/>
    <w:rsid w:val="00CE211E"/>
    <w:rsid w:val="00CE2DB5"/>
    <w:rsid w:val="00CE2F3E"/>
    <w:rsid w:val="00CF1BD9"/>
    <w:rsid w:val="00CF3493"/>
    <w:rsid w:val="00CF50AB"/>
    <w:rsid w:val="00CF74BB"/>
    <w:rsid w:val="00D02C05"/>
    <w:rsid w:val="00D0437C"/>
    <w:rsid w:val="00D05B00"/>
    <w:rsid w:val="00D1492F"/>
    <w:rsid w:val="00D14ECC"/>
    <w:rsid w:val="00D15A10"/>
    <w:rsid w:val="00D22672"/>
    <w:rsid w:val="00D25234"/>
    <w:rsid w:val="00D25692"/>
    <w:rsid w:val="00D257C6"/>
    <w:rsid w:val="00D328A5"/>
    <w:rsid w:val="00D32C5C"/>
    <w:rsid w:val="00D3324E"/>
    <w:rsid w:val="00D35514"/>
    <w:rsid w:val="00D36057"/>
    <w:rsid w:val="00D37869"/>
    <w:rsid w:val="00D41AED"/>
    <w:rsid w:val="00D4228C"/>
    <w:rsid w:val="00D442BB"/>
    <w:rsid w:val="00D45DC2"/>
    <w:rsid w:val="00D51F9D"/>
    <w:rsid w:val="00D5283E"/>
    <w:rsid w:val="00D5486C"/>
    <w:rsid w:val="00D54FAD"/>
    <w:rsid w:val="00D55935"/>
    <w:rsid w:val="00D57521"/>
    <w:rsid w:val="00D608A3"/>
    <w:rsid w:val="00D6322E"/>
    <w:rsid w:val="00D63802"/>
    <w:rsid w:val="00D63BDE"/>
    <w:rsid w:val="00D667F5"/>
    <w:rsid w:val="00D71BF8"/>
    <w:rsid w:val="00D75A7C"/>
    <w:rsid w:val="00D75D84"/>
    <w:rsid w:val="00D76724"/>
    <w:rsid w:val="00D76BB0"/>
    <w:rsid w:val="00D85109"/>
    <w:rsid w:val="00D8538E"/>
    <w:rsid w:val="00D90814"/>
    <w:rsid w:val="00D95418"/>
    <w:rsid w:val="00D9556C"/>
    <w:rsid w:val="00D96849"/>
    <w:rsid w:val="00D9712A"/>
    <w:rsid w:val="00D973CA"/>
    <w:rsid w:val="00D974D4"/>
    <w:rsid w:val="00DA17B5"/>
    <w:rsid w:val="00DA1EC9"/>
    <w:rsid w:val="00DA23C4"/>
    <w:rsid w:val="00DA2A33"/>
    <w:rsid w:val="00DA36D9"/>
    <w:rsid w:val="00DA7814"/>
    <w:rsid w:val="00DB0851"/>
    <w:rsid w:val="00DB7271"/>
    <w:rsid w:val="00DC1C04"/>
    <w:rsid w:val="00DC5289"/>
    <w:rsid w:val="00DC535D"/>
    <w:rsid w:val="00DC6ACC"/>
    <w:rsid w:val="00DD0CF5"/>
    <w:rsid w:val="00DD1BDB"/>
    <w:rsid w:val="00DD645C"/>
    <w:rsid w:val="00DD659A"/>
    <w:rsid w:val="00DD7902"/>
    <w:rsid w:val="00DE1781"/>
    <w:rsid w:val="00DE1F23"/>
    <w:rsid w:val="00DE2D61"/>
    <w:rsid w:val="00DE77AF"/>
    <w:rsid w:val="00DF0A32"/>
    <w:rsid w:val="00DF17E3"/>
    <w:rsid w:val="00DF51A8"/>
    <w:rsid w:val="00E00A37"/>
    <w:rsid w:val="00E01BC2"/>
    <w:rsid w:val="00E01BDF"/>
    <w:rsid w:val="00E036C4"/>
    <w:rsid w:val="00E04C71"/>
    <w:rsid w:val="00E07963"/>
    <w:rsid w:val="00E1347D"/>
    <w:rsid w:val="00E134AE"/>
    <w:rsid w:val="00E1492E"/>
    <w:rsid w:val="00E166E3"/>
    <w:rsid w:val="00E1798E"/>
    <w:rsid w:val="00E217EF"/>
    <w:rsid w:val="00E23CF2"/>
    <w:rsid w:val="00E24215"/>
    <w:rsid w:val="00E254F4"/>
    <w:rsid w:val="00E25AC0"/>
    <w:rsid w:val="00E26B5B"/>
    <w:rsid w:val="00E27BA7"/>
    <w:rsid w:val="00E3040B"/>
    <w:rsid w:val="00E30945"/>
    <w:rsid w:val="00E33580"/>
    <w:rsid w:val="00E43F87"/>
    <w:rsid w:val="00E46D64"/>
    <w:rsid w:val="00E5280F"/>
    <w:rsid w:val="00E5627A"/>
    <w:rsid w:val="00E56E30"/>
    <w:rsid w:val="00E6153D"/>
    <w:rsid w:val="00E62068"/>
    <w:rsid w:val="00E64B5D"/>
    <w:rsid w:val="00E659D7"/>
    <w:rsid w:val="00E7251B"/>
    <w:rsid w:val="00E747ED"/>
    <w:rsid w:val="00E74E12"/>
    <w:rsid w:val="00E75034"/>
    <w:rsid w:val="00E75510"/>
    <w:rsid w:val="00E838CC"/>
    <w:rsid w:val="00E841D5"/>
    <w:rsid w:val="00E85E1B"/>
    <w:rsid w:val="00E8663D"/>
    <w:rsid w:val="00E9157F"/>
    <w:rsid w:val="00E91E18"/>
    <w:rsid w:val="00E94473"/>
    <w:rsid w:val="00E95478"/>
    <w:rsid w:val="00EA09B8"/>
    <w:rsid w:val="00EA363D"/>
    <w:rsid w:val="00EA49E9"/>
    <w:rsid w:val="00EA4F01"/>
    <w:rsid w:val="00EA5DB8"/>
    <w:rsid w:val="00EA6608"/>
    <w:rsid w:val="00EA7442"/>
    <w:rsid w:val="00EB06F0"/>
    <w:rsid w:val="00EB6F5F"/>
    <w:rsid w:val="00EB74E9"/>
    <w:rsid w:val="00EC1B74"/>
    <w:rsid w:val="00EC28AF"/>
    <w:rsid w:val="00EC4624"/>
    <w:rsid w:val="00EC4E5A"/>
    <w:rsid w:val="00ED2408"/>
    <w:rsid w:val="00ED5ADE"/>
    <w:rsid w:val="00ED69B2"/>
    <w:rsid w:val="00ED79F7"/>
    <w:rsid w:val="00EE18D0"/>
    <w:rsid w:val="00EE18F9"/>
    <w:rsid w:val="00EE1DCB"/>
    <w:rsid w:val="00EE2DA0"/>
    <w:rsid w:val="00EF2B91"/>
    <w:rsid w:val="00EF4248"/>
    <w:rsid w:val="00EF7F1C"/>
    <w:rsid w:val="00F00435"/>
    <w:rsid w:val="00F013C3"/>
    <w:rsid w:val="00F01D47"/>
    <w:rsid w:val="00F04DB6"/>
    <w:rsid w:val="00F12506"/>
    <w:rsid w:val="00F129EA"/>
    <w:rsid w:val="00F14685"/>
    <w:rsid w:val="00F1478F"/>
    <w:rsid w:val="00F14C92"/>
    <w:rsid w:val="00F22AC5"/>
    <w:rsid w:val="00F256FF"/>
    <w:rsid w:val="00F30BEF"/>
    <w:rsid w:val="00F47F1E"/>
    <w:rsid w:val="00F51F95"/>
    <w:rsid w:val="00F52FE5"/>
    <w:rsid w:val="00F530E8"/>
    <w:rsid w:val="00F56E93"/>
    <w:rsid w:val="00F5793F"/>
    <w:rsid w:val="00F613E7"/>
    <w:rsid w:val="00F63A37"/>
    <w:rsid w:val="00F641A9"/>
    <w:rsid w:val="00F65E33"/>
    <w:rsid w:val="00F67A79"/>
    <w:rsid w:val="00F73ED4"/>
    <w:rsid w:val="00F75529"/>
    <w:rsid w:val="00F777CD"/>
    <w:rsid w:val="00F80213"/>
    <w:rsid w:val="00F80DF3"/>
    <w:rsid w:val="00F82C09"/>
    <w:rsid w:val="00F8380A"/>
    <w:rsid w:val="00F84A2B"/>
    <w:rsid w:val="00FA0649"/>
    <w:rsid w:val="00FA15AC"/>
    <w:rsid w:val="00FA32D4"/>
    <w:rsid w:val="00FA582C"/>
    <w:rsid w:val="00FB21B7"/>
    <w:rsid w:val="00FB5CF9"/>
    <w:rsid w:val="00FB6224"/>
    <w:rsid w:val="00FC1231"/>
    <w:rsid w:val="00FC14FB"/>
    <w:rsid w:val="00FC15E3"/>
    <w:rsid w:val="00FC32BB"/>
    <w:rsid w:val="00FC4930"/>
    <w:rsid w:val="00FC7461"/>
    <w:rsid w:val="00FD2F72"/>
    <w:rsid w:val="00FD3F11"/>
    <w:rsid w:val="00FD6881"/>
    <w:rsid w:val="00FD71AE"/>
    <w:rsid w:val="00FE19F9"/>
    <w:rsid w:val="00FE2DD7"/>
    <w:rsid w:val="00FE6B46"/>
    <w:rsid w:val="00FF3456"/>
    <w:rsid w:val="00FF3E6C"/>
    <w:rsid w:val="00FF708F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98A0"/>
  <w15:docId w15:val="{AC1F49E4-61DF-444E-A193-BF492D73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72F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1991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511991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6E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6ED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D39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Основной шрифт абзаца1"/>
    <w:rsid w:val="003D3967"/>
  </w:style>
  <w:style w:type="paragraph" w:styleId="21">
    <w:name w:val="Body Text 2"/>
    <w:basedOn w:val="a"/>
    <w:link w:val="22"/>
    <w:rsid w:val="003D396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D39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0C3F4F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31">
    <w:name w:val="Основной текст (3) + Не полужирный"/>
    <w:basedOn w:val="a0"/>
    <w:rsid w:val="000C3F4F"/>
    <w:rPr>
      <w:rFonts w:ascii="Times New Roman" w:hAnsi="Times New Roman"/>
      <w:b/>
      <w:bCs/>
      <w:sz w:val="22"/>
      <w:szCs w:val="22"/>
      <w:shd w:val="clear" w:color="auto" w:fill="FFFFFF"/>
    </w:rPr>
  </w:style>
  <w:style w:type="paragraph" w:customStyle="1" w:styleId="s3">
    <w:name w:val="s_3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Body Text"/>
    <w:basedOn w:val="a"/>
    <w:link w:val="a5"/>
    <w:unhideWhenUsed/>
    <w:rsid w:val="00511991"/>
    <w:pPr>
      <w:spacing w:after="120"/>
    </w:pPr>
  </w:style>
  <w:style w:type="character" w:customStyle="1" w:styleId="a5">
    <w:name w:val="Основной текст Знак"/>
    <w:basedOn w:val="a0"/>
    <w:link w:val="a4"/>
    <w:rsid w:val="00511991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1991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11991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1991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51199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1"/>
    <w:qFormat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2">
    <w:name w:val="comments2"/>
    <w:rsid w:val="00511991"/>
    <w:rPr>
      <w:b w:val="0"/>
      <w:bCs w:val="0"/>
      <w:color w:val="FFFFFF"/>
      <w:sz w:val="14"/>
      <w:szCs w:val="14"/>
    </w:rPr>
  </w:style>
  <w:style w:type="paragraph" w:styleId="HTML">
    <w:name w:val="HTML Preformatted"/>
    <w:basedOn w:val="a"/>
    <w:link w:val="HTML0"/>
    <w:uiPriority w:val="99"/>
    <w:unhideWhenUsed/>
    <w:rsid w:val="00511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sine" w:eastAsia="Times New Roman" w:hAnsi="Cousine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11991"/>
    <w:rPr>
      <w:rFonts w:ascii="Cousine" w:eastAsia="Times New Roman" w:hAnsi="Cousine" w:cs="Times New Roman"/>
      <w:sz w:val="20"/>
      <w:szCs w:val="20"/>
      <w:lang w:val="x-none" w:eastAsia="x-none"/>
    </w:rPr>
  </w:style>
  <w:style w:type="character" w:customStyle="1" w:styleId="12">
    <w:name w:val="Основной текст Знак1"/>
    <w:uiPriority w:val="99"/>
    <w:semiHidden/>
    <w:rsid w:val="00511991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(2)_"/>
    <w:link w:val="24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25">
    <w:name w:val="Основной текст (2) + Не полужирный"/>
    <w:aliases w:val="Не курсив"/>
    <w:basedOn w:val="23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Exact">
    <w:name w:val="Основной текст Exact"/>
    <w:rsid w:val="00511991"/>
    <w:rPr>
      <w:rFonts w:ascii="Times New Roman" w:hAnsi="Times New Roman" w:cs="Times New Roman"/>
      <w:spacing w:val="6"/>
      <w:sz w:val="20"/>
      <w:szCs w:val="20"/>
      <w:u w:val="none"/>
    </w:rPr>
  </w:style>
  <w:style w:type="character" w:customStyle="1" w:styleId="a9">
    <w:name w:val="Основной текст + Полужирный"/>
    <w:rsid w:val="00511991"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32">
    <w:name w:val="Основной текст (3)_"/>
    <w:link w:val="33"/>
    <w:rsid w:val="00511991"/>
    <w:rPr>
      <w:rFonts w:ascii="Times New Roman" w:hAnsi="Times New Roman"/>
      <w:b/>
      <w:bCs/>
      <w:shd w:val="clear" w:color="auto" w:fill="FFFFFF"/>
    </w:rPr>
  </w:style>
  <w:style w:type="character" w:customStyle="1" w:styleId="13">
    <w:name w:val="Основной текст + Полужирный1"/>
    <w:aliases w:val="Курсив"/>
    <w:rsid w:val="00511991"/>
    <w:rPr>
      <w:rFonts w:ascii="Times New Roman" w:hAnsi="Times New Roman" w:cs="Times New Roman"/>
      <w:b/>
      <w:bCs/>
      <w:i/>
      <w:iCs/>
      <w:sz w:val="22"/>
      <w:szCs w:val="22"/>
      <w:u w:val="none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11991"/>
    <w:pPr>
      <w:widowControl w:val="0"/>
      <w:shd w:val="clear" w:color="auto" w:fill="FFFFFF"/>
      <w:spacing w:before="240" w:after="120" w:line="240" w:lineRule="atLeast"/>
    </w:pPr>
    <w:rPr>
      <w:rFonts w:ascii="Times New Roman" w:eastAsiaTheme="minorHAnsi" w:hAnsi="Times New Roman" w:cstheme="minorBidi"/>
      <w:b/>
      <w:bCs/>
      <w:i/>
      <w:iCs/>
      <w:lang w:eastAsia="en-US"/>
    </w:rPr>
  </w:style>
  <w:style w:type="paragraph" w:customStyle="1" w:styleId="33">
    <w:name w:val="Основной текст (3)"/>
    <w:basedOn w:val="a"/>
    <w:link w:val="32"/>
    <w:rsid w:val="00511991"/>
    <w:pPr>
      <w:widowControl w:val="0"/>
      <w:shd w:val="clear" w:color="auto" w:fill="FFFFFF"/>
      <w:spacing w:after="0" w:line="274" w:lineRule="exact"/>
      <w:jc w:val="both"/>
    </w:pPr>
    <w:rPr>
      <w:rFonts w:ascii="Times New Roman" w:eastAsiaTheme="minorHAnsi" w:hAnsi="Times New Roman" w:cstheme="minorBidi"/>
      <w:b/>
      <w:bCs/>
      <w:lang w:eastAsia="en-US"/>
    </w:rPr>
  </w:style>
  <w:style w:type="paragraph" w:customStyle="1" w:styleId="aa">
    <w:basedOn w:val="a"/>
    <w:next w:val="ab"/>
    <w:uiPriority w:val="99"/>
    <w:unhideWhenUsed/>
    <w:rsid w:val="0051199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4">
    <w:name w:val="Обычный1"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511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511991"/>
    <w:rPr>
      <w:rFonts w:ascii="Times New Roman" w:hAnsi="Times New Roman"/>
      <w:sz w:val="24"/>
      <w:szCs w:val="24"/>
    </w:rPr>
  </w:style>
  <w:style w:type="paragraph" w:customStyle="1" w:styleId="ac">
    <w:basedOn w:val="a"/>
    <w:next w:val="ab"/>
    <w:uiPriority w:val="99"/>
    <w:unhideWhenUsed/>
    <w:rsid w:val="00C557D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706E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706E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pple-converted-space">
    <w:name w:val="apple-converted-space"/>
    <w:rsid w:val="007706ED"/>
  </w:style>
  <w:style w:type="character" w:styleId="ad">
    <w:name w:val="Emphasis"/>
    <w:uiPriority w:val="20"/>
    <w:qFormat/>
    <w:rsid w:val="007706ED"/>
    <w:rPr>
      <w:i/>
      <w:iCs/>
    </w:rPr>
  </w:style>
  <w:style w:type="paragraph" w:customStyle="1" w:styleId="ConsPlusDocList">
    <w:name w:val="ConsPlusDocList"/>
    <w:next w:val="a"/>
    <w:rsid w:val="007706ED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kern w:val="1"/>
      <w:sz w:val="20"/>
      <w:szCs w:val="20"/>
      <w:lang w:eastAsia="ar-SA"/>
    </w:rPr>
  </w:style>
  <w:style w:type="table" w:styleId="ae">
    <w:name w:val="Table Grid"/>
    <w:basedOn w:val="a1"/>
    <w:uiPriority w:val="59"/>
    <w:rsid w:val="007706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rsid w:val="007706ED"/>
  </w:style>
  <w:style w:type="paragraph" w:styleId="af">
    <w:name w:val="List Paragraph"/>
    <w:basedOn w:val="a"/>
    <w:uiPriority w:val="34"/>
    <w:qFormat/>
    <w:rsid w:val="007706E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3">
    <w:name w:val="Нижний колонтитул Знак"/>
    <w:basedOn w:val="a0"/>
    <w:link w:val="af2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706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4">
    <w:name w:val="Strong"/>
    <w:uiPriority w:val="22"/>
    <w:qFormat/>
    <w:rsid w:val="007706ED"/>
    <w:rPr>
      <w:b/>
      <w:bCs/>
    </w:rPr>
  </w:style>
  <w:style w:type="paragraph" w:customStyle="1" w:styleId="s34">
    <w:name w:val="s_34"/>
    <w:basedOn w:val="a"/>
    <w:rsid w:val="007706ED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1"/>
      <w:szCs w:val="21"/>
    </w:rPr>
  </w:style>
  <w:style w:type="paragraph" w:styleId="34">
    <w:name w:val="Body Text 3"/>
    <w:basedOn w:val="a"/>
    <w:link w:val="35"/>
    <w:uiPriority w:val="99"/>
    <w:semiHidden/>
    <w:unhideWhenUsed/>
    <w:rsid w:val="007706E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7706E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22">
    <w:name w:val="s_22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c0">
    <w:name w:val="ac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6">
    <w:name w:val="Обычный2"/>
    <w:rsid w:val="00561C0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Title">
    <w:name w:val="ConsTitle"/>
    <w:rsid w:val="00561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85210" TargetMode="External"/><Relationship Id="rId13" Type="http://schemas.openxmlformats.org/officeDocument/2006/relationships/hyperlink" Target="https://normativ.kontur.ru/document?moduleid=1&amp;documentid=381784" TargetMode="External"/><Relationship Id="rId18" Type="http://schemas.openxmlformats.org/officeDocument/2006/relationships/hyperlink" Target="https://normativ.kontur.ru/document?moduleid=1&amp;documentid=385210" TargetMode="Externa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381784" TargetMode="External"/><Relationship Id="rId12" Type="http://schemas.openxmlformats.org/officeDocument/2006/relationships/hyperlink" Target="https://normativ.kontur.ru/document?moduleid=1&amp;documentid=381784" TargetMode="External"/><Relationship Id="rId17" Type="http://schemas.openxmlformats.org/officeDocument/2006/relationships/hyperlink" Target="https://normativ.kontur.ru/document?moduleid=1&amp;documentid=38178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38178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381784" TargetMode="External"/><Relationship Id="rId11" Type="http://schemas.openxmlformats.org/officeDocument/2006/relationships/hyperlink" Target="http://base.garant.ru/1218084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381784" TargetMode="External"/><Relationship Id="rId10" Type="http://schemas.openxmlformats.org/officeDocument/2006/relationships/hyperlink" Target="https://normativ.kontur.ru/document?moduleid=1&amp;documentid=38178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81784" TargetMode="External"/><Relationship Id="rId14" Type="http://schemas.openxmlformats.org/officeDocument/2006/relationships/hyperlink" Target="https://normativ.kontur.ru/document?moduleid=1&amp;documentid=3817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ACFB6-5D12-4ED6-87C6-86FDFF7FB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2537</TotalTime>
  <Pages>11</Pages>
  <Words>5534</Words>
  <Characters>31548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control</dc:creator>
  <cp:lastModifiedBy>control</cp:lastModifiedBy>
  <cp:revision>81</cp:revision>
  <cp:lastPrinted>2025-07-15T06:28:00Z</cp:lastPrinted>
  <dcterms:created xsi:type="dcterms:W3CDTF">2025-07-14T10:53:00Z</dcterms:created>
  <dcterms:modified xsi:type="dcterms:W3CDTF">2026-02-27T06:31:00Z</dcterms:modified>
</cp:coreProperties>
</file>