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9ED97" w14:textId="77777777" w:rsidR="009F572F" w:rsidRPr="00451731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DFBB61" w14:textId="4433CD64" w:rsidR="009F572F" w:rsidRPr="00A26908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A26908">
        <w:rPr>
          <w:rFonts w:ascii="Times New Roman" w:hAnsi="Times New Roman"/>
          <w:b/>
          <w:bCs/>
          <w:sz w:val="28"/>
          <w:szCs w:val="28"/>
        </w:rPr>
        <w:t>АКТ</w:t>
      </w:r>
      <w:r w:rsidR="00113D9D" w:rsidRPr="00A26908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902E20" w:rsidRPr="00A2690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10016" w:rsidRPr="00A2690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D353F">
        <w:rPr>
          <w:rFonts w:ascii="Times New Roman" w:hAnsi="Times New Roman"/>
          <w:b/>
          <w:bCs/>
          <w:sz w:val="28"/>
          <w:szCs w:val="28"/>
        </w:rPr>
        <w:t>4</w:t>
      </w:r>
      <w:bookmarkStart w:id="0" w:name="_GoBack"/>
      <w:bookmarkEnd w:id="0"/>
    </w:p>
    <w:p w14:paraId="502438E7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A7C665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A26908" w:rsidRPr="00A26908" w14:paraId="095531DD" w14:textId="77777777" w:rsidTr="00214C93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B22396" w14:textId="39D5C0DB" w:rsidR="00A81055" w:rsidRPr="00A26908" w:rsidRDefault="002B738C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Метод осуществления </w:t>
            </w:r>
            <w:r w:rsidR="00A81055" w:rsidRPr="00A26908">
              <w:rPr>
                <w:rFonts w:ascii="Times New Roman" w:hAnsi="Times New Roman"/>
                <w:sz w:val="24"/>
                <w:szCs w:val="24"/>
              </w:rPr>
              <w:t>внутреннего муниципального финансового контроля-</w:t>
            </w:r>
            <w:r w:rsidR="00845169"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12B6" w:rsidRPr="00A26908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316DA3"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5169" w:rsidRPr="00A2690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828C9" w:rsidRPr="00A26908">
              <w:rPr>
                <w:rFonts w:ascii="Times New Roman" w:hAnsi="Times New Roman"/>
                <w:sz w:val="24"/>
                <w:szCs w:val="24"/>
              </w:rPr>
              <w:t xml:space="preserve">далее по тексту </w:t>
            </w:r>
            <w:r w:rsidR="003F2F16" w:rsidRPr="00A2690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5169" w:rsidRPr="00A26908">
              <w:rPr>
                <w:rFonts w:ascii="Times New Roman" w:hAnsi="Times New Roman"/>
                <w:sz w:val="24"/>
                <w:szCs w:val="24"/>
              </w:rPr>
              <w:t>контрольное мероприятие)</w:t>
            </w:r>
            <w:r w:rsidR="00A81055" w:rsidRPr="00A2690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9245B12" w14:textId="592F8775" w:rsidR="00E7251B" w:rsidRPr="00A26908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Полное наименование: </w:t>
            </w:r>
            <w:r w:rsidR="00F04DB6" w:rsidRPr="00A2690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DA17B5" w:rsidRPr="00A26908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1A34FD" w:rsidRPr="00A26908">
              <w:rPr>
                <w:rFonts w:ascii="Times New Roman" w:hAnsi="Times New Roman"/>
                <w:sz w:val="24"/>
                <w:szCs w:val="24"/>
              </w:rPr>
              <w:t>Гавриловка</w:t>
            </w:r>
            <w:r w:rsidR="00DA17B5" w:rsidRPr="00A26908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Алексеевский  Самарской области</w:t>
            </w:r>
            <w:r w:rsidR="002D2AA7" w:rsidRPr="00A2690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1715E6AA" w14:textId="7AE3768D" w:rsidR="009F572F" w:rsidRPr="00A26908" w:rsidRDefault="00F04DB6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 со</w:t>
            </w:r>
            <w:r w:rsidR="00845169" w:rsidRPr="00A26908">
              <w:rPr>
                <w:rFonts w:ascii="Times New Roman" w:hAnsi="Times New Roman"/>
                <w:sz w:val="24"/>
                <w:szCs w:val="24"/>
              </w:rPr>
              <w:t>кращ</w:t>
            </w:r>
            <w:r w:rsidR="001F1D40" w:rsidRPr="00A26908">
              <w:rPr>
                <w:rFonts w:ascii="Times New Roman" w:hAnsi="Times New Roman"/>
                <w:sz w:val="24"/>
                <w:szCs w:val="24"/>
              </w:rPr>
              <w:t>ё</w:t>
            </w:r>
            <w:r w:rsidR="00845169" w:rsidRPr="00A26908">
              <w:rPr>
                <w:rFonts w:ascii="Times New Roman" w:hAnsi="Times New Roman"/>
                <w:sz w:val="24"/>
                <w:szCs w:val="24"/>
              </w:rPr>
              <w:t>нное наименование</w:t>
            </w:r>
            <w:r w:rsidR="00A81055" w:rsidRPr="00A26908">
              <w:rPr>
                <w:rFonts w:ascii="Times New Roman" w:hAnsi="Times New Roman"/>
                <w:sz w:val="24"/>
                <w:szCs w:val="24"/>
              </w:rPr>
              <w:t>:</w:t>
            </w:r>
            <w:r w:rsidR="002D2AA7" w:rsidRPr="00A26908">
              <w:rPr>
                <w:rFonts w:ascii="Times New Roman" w:hAnsi="Times New Roman"/>
                <w:sz w:val="24"/>
                <w:szCs w:val="24"/>
              </w:rPr>
              <w:t xml:space="preserve"> Администрация </w:t>
            </w:r>
            <w:r w:rsidR="009E4C26" w:rsidRPr="00A26908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1A34FD" w:rsidRPr="00A26908">
              <w:rPr>
                <w:rFonts w:ascii="Times New Roman" w:hAnsi="Times New Roman"/>
                <w:sz w:val="24"/>
                <w:szCs w:val="24"/>
              </w:rPr>
              <w:t>Гавриловка</w:t>
            </w:r>
            <w:r w:rsidR="00845169" w:rsidRPr="00A26908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FD6881" w:rsidRPr="00A26908">
              <w:rPr>
                <w:rFonts w:ascii="Times New Roman" w:hAnsi="Times New Roman"/>
                <w:sz w:val="24"/>
                <w:szCs w:val="24"/>
              </w:rPr>
              <w:t>по тексту</w:t>
            </w:r>
            <w:r w:rsidR="001F1D40" w:rsidRPr="00A26908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2D2AA7" w:rsidRPr="00A2690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DA17B5" w:rsidRPr="00A26908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1A34FD" w:rsidRPr="00A26908">
              <w:rPr>
                <w:rFonts w:ascii="Times New Roman" w:hAnsi="Times New Roman"/>
                <w:sz w:val="24"/>
                <w:szCs w:val="24"/>
              </w:rPr>
              <w:t>Гавриловка</w:t>
            </w:r>
            <w:r w:rsidR="002D2AA7" w:rsidRPr="00A269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45169" w:rsidRPr="00A26908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  <w:r w:rsidR="00A81055" w:rsidRPr="00A269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D6881" w:rsidRPr="00A26908">
              <w:rPr>
                <w:rFonts w:ascii="Times New Roman" w:hAnsi="Times New Roman"/>
                <w:sz w:val="24"/>
                <w:szCs w:val="24"/>
              </w:rPr>
              <w:t xml:space="preserve"> Учреждение</w:t>
            </w:r>
            <w:r w:rsidR="00845169" w:rsidRPr="00A26908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0AEBD45" w14:textId="5632FE8F" w:rsidR="00947A9A" w:rsidRPr="00A26908" w:rsidRDefault="00947A9A" w:rsidP="002A0F1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  <w:r w:rsidR="00976E59" w:rsidRPr="00A269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C2598" w:rsidRPr="00A269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446654, Самарская область, Алексеевский район, село Гавриловка, ул. Льва Толстого, дом 12.</w:t>
            </w:r>
          </w:p>
          <w:p w14:paraId="7BBA9F6A" w14:textId="7D5C9534" w:rsidR="002A0F1D" w:rsidRPr="00A26908" w:rsidRDefault="00947A9A" w:rsidP="002A0F1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Фактический адрес: </w:t>
            </w:r>
            <w:r w:rsidR="007C2598" w:rsidRPr="00A269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446654, Самарская область, Алексеевский район, село Гавриловка, ул. Льва Толстого, дом 12.</w:t>
            </w:r>
          </w:p>
          <w:p w14:paraId="7772C750" w14:textId="4182A5C9" w:rsidR="00947A9A" w:rsidRPr="00A26908" w:rsidRDefault="00947A9A" w:rsidP="00947A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572F" w:rsidRPr="00A26908" w14:paraId="12A2D0F6" w14:textId="77777777" w:rsidTr="00214C93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466B10C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(указывается метод осуществления внутреннего государственного (муниципального) финансового контроля (проверка (выездная, камеральная, встречная), ревизия (далее - контрольное мероприятие), полное и сокращенное (при наличии) наименование объекта контроля внутреннего государственного (муниципального) финансового контроля (далее - объект контроля), объекта встречной проверки)</w:t>
            </w:r>
          </w:p>
        </w:tc>
      </w:tr>
    </w:tbl>
    <w:p w14:paraId="0B37184E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AC1EE2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070"/>
        <w:gridCol w:w="3690"/>
      </w:tblGrid>
      <w:tr w:rsidR="00A26908" w:rsidRPr="00A26908" w14:paraId="28CFF162" w14:textId="77777777" w:rsidTr="00214C93">
        <w:trPr>
          <w:jc w:val="center"/>
        </w:trPr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29A6EE" w14:textId="648CC770" w:rsidR="009F572F" w:rsidRPr="00A26908" w:rsidRDefault="002A0F1D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Село </w:t>
            </w:r>
            <w:r w:rsidR="001A34FD" w:rsidRPr="00A26908">
              <w:rPr>
                <w:rFonts w:ascii="Times New Roman" w:hAnsi="Times New Roman"/>
                <w:sz w:val="24"/>
                <w:szCs w:val="24"/>
              </w:rPr>
              <w:t>Гавриловка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9F5E8B4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9ED1F20" w14:textId="24D1F6FC" w:rsidR="009F572F" w:rsidRPr="00A26908" w:rsidRDefault="001A34FD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 30 </w:t>
            </w:r>
            <w:r w:rsidR="00110016"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6908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="009F572F" w:rsidRPr="00A26908">
              <w:rPr>
                <w:rFonts w:ascii="Times New Roman" w:hAnsi="Times New Roman"/>
                <w:sz w:val="24"/>
                <w:szCs w:val="24"/>
              </w:rPr>
              <w:t xml:space="preserve">  20</w:t>
            </w:r>
            <w:r w:rsidR="00845169" w:rsidRPr="00A26908">
              <w:rPr>
                <w:rFonts w:ascii="Times New Roman" w:hAnsi="Times New Roman"/>
                <w:sz w:val="24"/>
                <w:szCs w:val="24"/>
              </w:rPr>
              <w:t>2</w:t>
            </w:r>
            <w:r w:rsidR="00BB2CE3" w:rsidRPr="00A26908">
              <w:rPr>
                <w:rFonts w:ascii="Times New Roman" w:hAnsi="Times New Roman"/>
                <w:sz w:val="24"/>
                <w:szCs w:val="24"/>
              </w:rPr>
              <w:t>5</w:t>
            </w:r>
            <w:r w:rsidR="009F572F" w:rsidRPr="00A2690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26908" w:rsidRPr="00A26908" w14:paraId="1FBD15C3" w14:textId="77777777" w:rsidTr="00214C93">
        <w:trPr>
          <w:jc w:val="center"/>
        </w:trPr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6BFF83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6908">
              <w:rPr>
                <w:rFonts w:ascii="Times New Roman" w:hAnsi="Times New Roman"/>
                <w:sz w:val="16"/>
                <w:szCs w:val="16"/>
              </w:rPr>
              <w:t>место составления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636264B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668060E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33F8A90A" w14:textId="1B6D904F" w:rsidR="009F572F" w:rsidRPr="00A26908" w:rsidRDefault="000F52D3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26908">
        <w:rPr>
          <w:rFonts w:ascii="Times New Roman" w:hAnsi="Times New Roman"/>
          <w:sz w:val="24"/>
          <w:szCs w:val="24"/>
        </w:rPr>
        <w:t xml:space="preserve"> </w:t>
      </w:r>
    </w:p>
    <w:p w14:paraId="6579BE3F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A26908" w:rsidRPr="00A26908" w14:paraId="0E328B5C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845A05" w14:textId="03B26EA4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 на основании</w:t>
            </w:r>
            <w:r w:rsidR="007766A4" w:rsidRPr="00A26908">
              <w:rPr>
                <w:rFonts w:ascii="Times New Roman" w:hAnsi="Times New Roman"/>
                <w:sz w:val="24"/>
                <w:szCs w:val="24"/>
              </w:rPr>
              <w:t xml:space="preserve"> приказа</w:t>
            </w:r>
            <w:r w:rsidR="00A81055" w:rsidRPr="00A26908">
              <w:rPr>
                <w:rFonts w:ascii="Times New Roman" w:hAnsi="Times New Roman"/>
                <w:sz w:val="24"/>
                <w:szCs w:val="24"/>
              </w:rPr>
              <w:t xml:space="preserve"> органа внутреннего муниципального </w:t>
            </w:r>
            <w:r w:rsidR="009316D9"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1055" w:rsidRPr="00A26908">
              <w:rPr>
                <w:rFonts w:ascii="Times New Roman" w:hAnsi="Times New Roman"/>
                <w:sz w:val="24"/>
                <w:szCs w:val="24"/>
              </w:rPr>
              <w:t>финансового контроля (далее органа контроля):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D0CE01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7E3135" w14:textId="5D7DD7C1" w:rsidR="00845169" w:rsidRPr="00A26908" w:rsidRDefault="00845169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приказ МКУ «Финуправление» </w:t>
            </w:r>
            <w:r w:rsidR="006D0043"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35EE" w:rsidRPr="00A26908">
              <w:rPr>
                <w:rFonts w:ascii="Times New Roman" w:hAnsi="Times New Roman"/>
                <w:sz w:val="24"/>
                <w:szCs w:val="24"/>
              </w:rPr>
              <w:t>от</w:t>
            </w:r>
            <w:r w:rsidR="007C74D2">
              <w:rPr>
                <w:rFonts w:ascii="Times New Roman" w:hAnsi="Times New Roman"/>
                <w:sz w:val="24"/>
                <w:szCs w:val="24"/>
              </w:rPr>
              <w:t xml:space="preserve"> 13</w:t>
            </w:r>
            <w:r w:rsidR="001A34FD" w:rsidRPr="00A26908"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  <w:r w:rsidR="003635EE" w:rsidRPr="00A26908">
              <w:rPr>
                <w:rFonts w:ascii="Times New Roman" w:hAnsi="Times New Roman"/>
                <w:sz w:val="24"/>
                <w:szCs w:val="24"/>
              </w:rPr>
              <w:t xml:space="preserve">  202</w:t>
            </w:r>
            <w:r w:rsidR="002A0F1D" w:rsidRPr="00A26908">
              <w:rPr>
                <w:rFonts w:ascii="Times New Roman" w:hAnsi="Times New Roman"/>
                <w:sz w:val="24"/>
                <w:szCs w:val="24"/>
              </w:rPr>
              <w:t>5</w:t>
            </w:r>
            <w:r w:rsidR="00C7108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3635EE"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6908">
              <w:rPr>
                <w:rFonts w:ascii="Times New Roman" w:hAnsi="Times New Roman"/>
                <w:sz w:val="24"/>
                <w:szCs w:val="24"/>
              </w:rPr>
              <w:t>№</w:t>
            </w:r>
            <w:r w:rsidR="00C71086">
              <w:rPr>
                <w:rFonts w:ascii="Times New Roman" w:hAnsi="Times New Roman"/>
                <w:sz w:val="24"/>
                <w:szCs w:val="24"/>
              </w:rPr>
              <w:t>52</w:t>
            </w:r>
            <w:r w:rsidRPr="00A26908">
              <w:rPr>
                <w:rFonts w:ascii="Times New Roman" w:hAnsi="Times New Roman"/>
                <w:sz w:val="24"/>
                <w:szCs w:val="24"/>
              </w:rPr>
              <w:t xml:space="preserve"> «О проведении контрольного мероприятия </w:t>
            </w:r>
            <w:r w:rsidR="00B8591E" w:rsidRPr="00A26908">
              <w:rPr>
                <w:rFonts w:ascii="Times New Roman" w:hAnsi="Times New Roman"/>
                <w:sz w:val="24"/>
                <w:szCs w:val="24"/>
              </w:rPr>
              <w:t>в</w:t>
            </w:r>
            <w:r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6D9" w:rsidRPr="00A26908">
              <w:rPr>
                <w:rFonts w:ascii="Times New Roman" w:hAnsi="Times New Roman"/>
                <w:sz w:val="24"/>
                <w:szCs w:val="24"/>
              </w:rPr>
              <w:t>Адм</w:t>
            </w:r>
            <w:r w:rsidR="00B8591E" w:rsidRPr="00A26908">
              <w:rPr>
                <w:rFonts w:ascii="Times New Roman" w:hAnsi="Times New Roman"/>
                <w:sz w:val="24"/>
                <w:szCs w:val="24"/>
              </w:rPr>
              <w:t>инистрации</w:t>
            </w:r>
            <w:r w:rsidR="005912B6" w:rsidRPr="00A26908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="001A34FD" w:rsidRPr="00A26908">
              <w:rPr>
                <w:rFonts w:ascii="Times New Roman" w:hAnsi="Times New Roman"/>
                <w:sz w:val="24"/>
                <w:szCs w:val="24"/>
              </w:rPr>
              <w:t>Гавриловка</w:t>
            </w:r>
            <w:r w:rsidRPr="00A26908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Алексеевский Самарской области»</w:t>
            </w:r>
            <w:r w:rsidR="007766A4" w:rsidRPr="00A269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A0F1D" w:rsidRPr="00A26908" w14:paraId="54203725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DD76C8" w14:textId="16B6AE63" w:rsidR="00A81055" w:rsidRPr="00A26908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</w:t>
            </w:r>
          </w:p>
          <w:p w14:paraId="1AE68436" w14:textId="36FEA0AC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 xml:space="preserve">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</w:t>
            </w:r>
            <w:hyperlink r:id="rId6" w:anchor="l14" w:history="1">
              <w:r w:rsidRPr="00A26908">
                <w:rPr>
                  <w:rFonts w:ascii="Times New Roman" w:hAnsi="Times New Roman"/>
                  <w:sz w:val="18"/>
                  <w:szCs w:val="18"/>
                  <w:u w:val="single"/>
                </w:rPr>
                <w:t>10</w:t>
              </w:r>
            </w:hyperlink>
            <w:r w:rsidRPr="00A26908">
              <w:rPr>
                <w:rFonts w:ascii="Times New Roman" w:hAnsi="Times New Roman"/>
                <w:sz w:val="18"/>
                <w:szCs w:val="18"/>
              </w:rPr>
              <w:t xml:space="preserve"> и </w:t>
            </w:r>
            <w:hyperlink r:id="rId7" w:anchor="l14" w:history="1">
              <w:r w:rsidRPr="00A26908">
                <w:rPr>
                  <w:rFonts w:ascii="Times New Roman" w:hAnsi="Times New Roman"/>
                  <w:sz w:val="18"/>
                  <w:szCs w:val="18"/>
                  <w:u w:val="single"/>
                </w:rPr>
                <w:t>11</w:t>
              </w:r>
            </w:hyperlink>
            <w:r w:rsidRPr="00A26908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6ACBFC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72F073E9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8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3438"/>
        <w:gridCol w:w="2250"/>
      </w:tblGrid>
      <w:tr w:rsidR="00A26908" w:rsidRPr="00A26908" w14:paraId="62EC4C27" w14:textId="77777777" w:rsidTr="00432917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D9B99F3" w14:textId="144CF634" w:rsidR="009F572F" w:rsidRPr="00A26908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Тема контрольного мероприятия</w:t>
            </w:r>
            <w:r w:rsidR="00A81055" w:rsidRPr="00A2690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6DACC3" w14:textId="2C62907C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  <w:bookmarkStart w:id="1" w:name="_Hlk199770548"/>
            <w:r w:rsidR="003635EE" w:rsidRPr="00A26908">
              <w:rPr>
                <w:rFonts w:ascii="Times New Roman" w:hAnsi="Times New Roman"/>
                <w:sz w:val="24"/>
                <w:szCs w:val="24"/>
              </w:rPr>
              <w:t>Проверка исполнения бюджетных полномочий  по администрированию доходов.</w:t>
            </w:r>
            <w:bookmarkEnd w:id="1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B897221" w14:textId="3AB0F92E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6908" w:rsidRPr="00A26908" w14:paraId="215433C3" w14:textId="77777777" w:rsidTr="00432917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E32713A" w14:textId="77777777" w:rsidR="009F572F" w:rsidRPr="00A26908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bookmarkStart w:id="2" w:name="_Hlk199770684"/>
            <w:r w:rsidRPr="00A26908">
              <w:rPr>
                <w:rFonts w:ascii="Times New Roman" w:hAnsi="Times New Roman"/>
                <w:sz w:val="24"/>
                <w:szCs w:val="24"/>
              </w:rPr>
              <w:t>Проверяемый период: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2E779E" w14:textId="28C43423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  <w:r w:rsidR="003F3B1D" w:rsidRPr="00A26908">
              <w:rPr>
                <w:rFonts w:ascii="Times New Roman" w:hAnsi="Times New Roman"/>
                <w:sz w:val="24"/>
                <w:szCs w:val="24"/>
              </w:rPr>
              <w:t xml:space="preserve">  01 </w:t>
            </w:r>
            <w:r w:rsidR="009316D9" w:rsidRPr="00A26908">
              <w:rPr>
                <w:rFonts w:ascii="Times New Roman" w:hAnsi="Times New Roman"/>
                <w:sz w:val="24"/>
                <w:szCs w:val="24"/>
              </w:rPr>
              <w:t>января</w:t>
            </w:r>
            <w:r w:rsidR="003F3B1D" w:rsidRPr="00A2690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3635EE" w:rsidRPr="00A26908">
              <w:rPr>
                <w:rFonts w:ascii="Times New Roman" w:hAnsi="Times New Roman"/>
                <w:sz w:val="24"/>
                <w:szCs w:val="24"/>
              </w:rPr>
              <w:t>4</w:t>
            </w:r>
            <w:r w:rsidR="003F3B1D" w:rsidRPr="00A2690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4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AFAF0E" w14:textId="137169A3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  <w:r w:rsidR="003F3B1D"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6D9" w:rsidRPr="00A26908">
              <w:rPr>
                <w:rFonts w:ascii="Times New Roman" w:hAnsi="Times New Roman"/>
                <w:sz w:val="24"/>
                <w:szCs w:val="24"/>
              </w:rPr>
              <w:t>3</w:t>
            </w:r>
            <w:r w:rsidR="002A0F1D" w:rsidRPr="00A26908">
              <w:rPr>
                <w:rFonts w:ascii="Times New Roman" w:hAnsi="Times New Roman"/>
                <w:sz w:val="24"/>
                <w:szCs w:val="24"/>
              </w:rPr>
              <w:t>1</w:t>
            </w:r>
            <w:r w:rsidR="003F3B1D"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0F1D" w:rsidRPr="00A26908"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="003F3B1D" w:rsidRPr="00A26908">
              <w:rPr>
                <w:rFonts w:ascii="Times New Roman" w:hAnsi="Times New Roman"/>
                <w:sz w:val="24"/>
                <w:szCs w:val="24"/>
              </w:rPr>
              <w:t>202</w:t>
            </w:r>
            <w:r w:rsidR="003635EE" w:rsidRPr="00A26908">
              <w:rPr>
                <w:rFonts w:ascii="Times New Roman" w:hAnsi="Times New Roman"/>
                <w:sz w:val="24"/>
                <w:szCs w:val="24"/>
              </w:rPr>
              <w:t>4</w:t>
            </w:r>
            <w:r w:rsidR="003F3B1D" w:rsidRPr="00A2690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BDB90F1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2"/>
      <w:tr w:rsidR="00A26908" w:rsidRPr="00A26908" w14:paraId="7BEAAB6D" w14:textId="77777777" w:rsidTr="00432917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27AE2" w14:textId="7092DAD1" w:rsidR="009F572F" w:rsidRPr="00A26908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</w:t>
            </w:r>
            <w:r w:rsidR="00375033" w:rsidRPr="00A2690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410F0A" w14:textId="1A196606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  <w:r w:rsidR="00EB06F0" w:rsidRPr="00A26908">
              <w:rPr>
                <w:rFonts w:ascii="Times New Roman" w:hAnsi="Times New Roman"/>
                <w:sz w:val="24"/>
                <w:szCs w:val="24"/>
              </w:rPr>
              <w:t xml:space="preserve">Уполномоченным на проведение </w:t>
            </w:r>
          </w:p>
        </w:tc>
      </w:tr>
      <w:tr w:rsidR="009F572F" w:rsidRPr="00A26908" w14:paraId="36C9787D" w14:textId="77777777" w:rsidTr="00432917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F68A9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1F032B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(проверочной (ревизионной) группой (уполномоченным на</w:t>
            </w:r>
          </w:p>
        </w:tc>
      </w:tr>
    </w:tbl>
    <w:p w14:paraId="6A203497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A26908" w:rsidRPr="00A26908" w14:paraId="1B1ED1CC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8E753F" w14:textId="58677651" w:rsidR="009F572F" w:rsidRPr="00A2690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контрольного мероприятия должностным лицом  начальником отдела по </w:t>
            </w:r>
            <w:r w:rsidR="007766A4"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4DD69" w14:textId="1D8C3411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6908" w:rsidRPr="00A26908" w14:paraId="513952D6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351FC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проведение контрольного мероприятия должностным лицом)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CDFF9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26908" w:rsidRPr="00A26908" w14:paraId="69AB74C4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2BAD7E" w14:textId="134B2CF1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A26908">
              <w:rPr>
                <w:rFonts w:ascii="Times New Roman" w:hAnsi="Times New Roman"/>
                <w:sz w:val="24"/>
                <w:szCs w:val="24"/>
              </w:rPr>
              <w:t xml:space="preserve">внутреннему муниципальному финансовому контролю  Рыжковой  Евдокией  </w:t>
            </w:r>
          </w:p>
        </w:tc>
      </w:tr>
      <w:tr w:rsidR="00A26908" w:rsidRPr="00A26908" w14:paraId="5981599C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AB73AB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(указываются должности, фамилии, инициалы</w:t>
            </w:r>
          </w:p>
        </w:tc>
      </w:tr>
      <w:tr w:rsidR="00A26908" w:rsidRPr="00A26908" w14:paraId="6048C31D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57A47D" w14:textId="509E38C5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A26908">
              <w:rPr>
                <w:rFonts w:ascii="Times New Roman" w:hAnsi="Times New Roman"/>
                <w:sz w:val="24"/>
                <w:szCs w:val="24"/>
              </w:rPr>
              <w:t>Петровной</w:t>
            </w:r>
            <w:r w:rsidR="009136BD" w:rsidRPr="00A269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74E420E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E2F3E" w:rsidRPr="00A26908" w14:paraId="63B33315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7219EE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лиц (лица), уполномоченных(ого) на проведение контрольного мероприятия)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E59BCF7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6CBBA749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60D829E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A26908" w:rsidRPr="00A26908" w14:paraId="7ABABA3B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F58E533" w14:textId="1F1E60B4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К проведению контрольного мероприятия привлекались</w:t>
            </w:r>
            <w:r w:rsidR="007766A4" w:rsidRPr="00A26908">
              <w:rPr>
                <w:rFonts w:ascii="Times New Roman" w:hAnsi="Times New Roman"/>
                <w:sz w:val="24"/>
                <w:szCs w:val="24"/>
              </w:rPr>
              <w:t>:</w:t>
            </w:r>
            <w:r w:rsidRPr="00A26908">
              <w:rPr>
                <w:rFonts w:ascii="Times New Roman" w:hAnsi="Times New Roman"/>
                <w:sz w:val="24"/>
                <w:szCs w:val="24"/>
              </w:rPr>
              <w:t xml:space="preserve"> &lt;2&gt;: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B032F3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05DD4D5" w14:textId="11A631AB" w:rsidR="0028365D" w:rsidRPr="00A2690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1A34FD" w:rsidRPr="00A26908">
              <w:rPr>
                <w:rFonts w:ascii="Times New Roman" w:hAnsi="Times New Roman"/>
                <w:sz w:val="24"/>
                <w:szCs w:val="24"/>
              </w:rPr>
              <w:t>Н</w:t>
            </w:r>
            <w:r w:rsidRPr="00A26908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A26908" w:rsidRPr="00A26908" w14:paraId="0E9600E3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88754E1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D027DD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(указываются фамилии, инициалы,</w:t>
            </w:r>
          </w:p>
        </w:tc>
      </w:tr>
      <w:tr w:rsidR="00A26908" w:rsidRPr="00A26908" w14:paraId="1AD1B8F8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ACAF66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26908" w:rsidRPr="00A26908" w14:paraId="0FE86432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B1BE8F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      </w:r>
          </w:p>
        </w:tc>
      </w:tr>
      <w:tr w:rsidR="00A26908" w:rsidRPr="00A26908" w14:paraId="6EA910F4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588989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CA12F87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A0F1D" w:rsidRPr="00A26908" w14:paraId="768A24C6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C4258" w14:textId="6166AFFD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 xml:space="preserve">соответствии с </w:t>
            </w:r>
            <w:hyperlink r:id="rId8" w:anchor="l11" w:history="1">
              <w:r w:rsidRPr="00A26908">
                <w:rPr>
                  <w:rFonts w:ascii="Times New Roman" w:hAnsi="Times New Roman"/>
                  <w:sz w:val="18"/>
                  <w:szCs w:val="18"/>
                  <w:u w:val="single"/>
                </w:rPr>
                <w:t>подпунктом "г"</w:t>
              </w:r>
            </w:hyperlink>
            <w:r w:rsidRPr="00A26908">
              <w:rPr>
                <w:rFonts w:ascii="Times New Roman" w:hAnsi="Times New Roman"/>
                <w:sz w:val="18"/>
                <w:szCs w:val="18"/>
              </w:rPr>
              <w:t xml:space="preserve">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      </w:r>
          </w:p>
        </w:tc>
      </w:tr>
    </w:tbl>
    <w:p w14:paraId="2CB1B4F8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8785D72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A26908" w:rsidRPr="00A26908" w14:paraId="11FB1EF5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CA59F99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При проведении контрольного мероприятия проведено(ы)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E8B1D5" w14:textId="0004E71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  <w:r w:rsidR="0003041A" w:rsidRPr="00A26908">
              <w:rPr>
                <w:rFonts w:ascii="Times New Roman" w:hAnsi="Times New Roman"/>
                <w:sz w:val="24"/>
                <w:szCs w:val="24"/>
              </w:rPr>
              <w:t>Контрольные действия по документальному</w:t>
            </w:r>
            <w:r w:rsidR="00E8663D" w:rsidRPr="00A26908">
              <w:rPr>
                <w:rFonts w:ascii="Times New Roman" w:hAnsi="Times New Roman"/>
                <w:sz w:val="24"/>
                <w:szCs w:val="24"/>
              </w:rPr>
              <w:t xml:space="preserve"> изучению в отношении финансовых бухгалтерских, отчетных документов, документов о планировании</w:t>
            </w:r>
            <w:r w:rsidR="00AF210C" w:rsidRPr="00A26908">
              <w:rPr>
                <w:rFonts w:ascii="Times New Roman" w:hAnsi="Times New Roman"/>
                <w:sz w:val="24"/>
                <w:szCs w:val="24"/>
              </w:rPr>
              <w:t xml:space="preserve"> и осуществлении закупок товаров, работ и услуг для обеспечения государственных и муниципальных нужд и иных  документов, содержащих информацию о деятельности объекта контроля. </w:t>
            </w:r>
          </w:p>
        </w:tc>
      </w:tr>
      <w:tr w:rsidR="00A26908" w:rsidRPr="00A26908" w14:paraId="196C030F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9DF6A1A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F66420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(указываются экспертизы, контрольные</w:t>
            </w:r>
          </w:p>
        </w:tc>
      </w:tr>
      <w:tr w:rsidR="00A26908" w:rsidRPr="00A26908" w14:paraId="18C6385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BE0B59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A26908" w:rsidRPr="00A26908" w14:paraId="35A58915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49B05F" w14:textId="6075A8E0" w:rsidR="009F572F" w:rsidRPr="00A26908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действия, провед</w:t>
            </w:r>
            <w:r w:rsidR="00702C05" w:rsidRPr="00A26908">
              <w:rPr>
                <w:rFonts w:ascii="Times New Roman" w:hAnsi="Times New Roman"/>
                <w:sz w:val="24"/>
                <w:szCs w:val="24"/>
              </w:rPr>
              <w:t>ё</w:t>
            </w:r>
            <w:r w:rsidRPr="00A26908">
              <w:rPr>
                <w:rFonts w:ascii="Times New Roman" w:hAnsi="Times New Roman"/>
                <w:sz w:val="24"/>
                <w:szCs w:val="24"/>
              </w:rPr>
              <w:t xml:space="preserve">нные в рамках контрольного мероприятия (в соответствии с пунктами </w:t>
            </w:r>
            <w:hyperlink r:id="rId9" w:anchor="l23" w:history="1">
              <w:r w:rsidRPr="00A26908">
                <w:rPr>
                  <w:rFonts w:ascii="Times New Roman" w:hAnsi="Times New Roman"/>
                  <w:sz w:val="24"/>
                  <w:szCs w:val="24"/>
                  <w:u w:val="single"/>
                </w:rPr>
                <w:t>18</w:t>
              </w:r>
            </w:hyperlink>
            <w:r w:rsidRPr="00A269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0" w:anchor="l23" w:history="1">
              <w:r w:rsidRPr="00A26908">
                <w:rPr>
                  <w:rFonts w:ascii="Times New Roman" w:hAnsi="Times New Roman"/>
                  <w:sz w:val="24"/>
                  <w:szCs w:val="24"/>
                  <w:u w:val="single"/>
                </w:rPr>
                <w:t>19</w:t>
              </w:r>
            </w:hyperlink>
            <w:r w:rsidRPr="00A26908">
              <w:rPr>
                <w:rFonts w:ascii="Times New Roman" w:hAnsi="Times New Roman"/>
                <w:sz w:val="24"/>
                <w:szCs w:val="24"/>
              </w:rPr>
              <w:t xml:space="preserve"> федерального стандарта N 1235), </w:t>
            </w:r>
          </w:p>
          <w:p w14:paraId="5CE90143" w14:textId="77777777" w:rsidR="00B44D32" w:rsidRPr="00A26908" w:rsidRDefault="00B44D32" w:rsidP="0043291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1595B" w14:textId="77777777" w:rsidR="001F1D40" w:rsidRPr="00A26908" w:rsidRDefault="00B44D3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908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основных вопросов, подлежащих изучению в ходе контрольного мероприятия: </w:t>
            </w:r>
          </w:p>
          <w:p w14:paraId="41D98943" w14:textId="3730CC7B" w:rsidR="00D22672" w:rsidRPr="00A26908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90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A26908">
              <w:rPr>
                <w:rFonts w:ascii="Times New Roman" w:hAnsi="Times New Roman" w:cs="Times New Roman"/>
                <w:sz w:val="24"/>
                <w:szCs w:val="24"/>
              </w:rPr>
              <w:t xml:space="preserve"> анализ документов, регламентирующих деятельность главного администратора доходов бюджета в части выполнения бюджетных полномочий по администрированию доходов; </w:t>
            </w:r>
          </w:p>
          <w:p w14:paraId="5173B52B" w14:textId="77777777" w:rsidR="00D22672" w:rsidRPr="00A26908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90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A26908">
              <w:rPr>
                <w:rFonts w:ascii="Times New Roman" w:hAnsi="Times New Roman" w:cs="Times New Roman"/>
                <w:sz w:val="24"/>
                <w:szCs w:val="24"/>
              </w:rPr>
              <w:t xml:space="preserve"> анализ порядка прогнозирования бюджетных показателей по администрируемым источникам доходов бюджета;</w:t>
            </w:r>
          </w:p>
          <w:p w14:paraId="5EFA06B0" w14:textId="792BF01D" w:rsidR="00D22672" w:rsidRPr="00A26908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90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A26908">
              <w:rPr>
                <w:rFonts w:ascii="Times New Roman" w:hAnsi="Times New Roman" w:cs="Times New Roman"/>
                <w:sz w:val="24"/>
                <w:szCs w:val="24"/>
              </w:rPr>
              <w:t xml:space="preserve"> анализ правильности начисления, уч</w:t>
            </w:r>
            <w:r w:rsidR="001F1D40" w:rsidRPr="00A2690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A26908">
              <w:rPr>
                <w:rFonts w:ascii="Times New Roman" w:hAnsi="Times New Roman" w:cs="Times New Roman"/>
                <w:sz w:val="24"/>
                <w:szCs w:val="24"/>
              </w:rPr>
              <w:t>та и контроля за полнотой и своевременностью поступления доходов в бюджет;</w:t>
            </w:r>
          </w:p>
          <w:p w14:paraId="38DF867F" w14:textId="77777777" w:rsidR="00D22672" w:rsidRPr="00A26908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90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A26908">
              <w:rPr>
                <w:rFonts w:ascii="Times New Roman" w:hAnsi="Times New Roman" w:cs="Times New Roman"/>
                <w:sz w:val="24"/>
                <w:szCs w:val="24"/>
              </w:rPr>
              <w:t xml:space="preserve"> анализ мер по сокращению задолженности по администрируемым доходам в бюджет; </w:t>
            </w:r>
          </w:p>
          <w:p w14:paraId="076B2CE2" w14:textId="254CE265" w:rsidR="00B44D32" w:rsidRPr="00A26908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90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A26908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порядка формирования и представления отч</w:t>
            </w:r>
            <w:r w:rsidR="001F1D40" w:rsidRPr="00A2690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A26908">
              <w:rPr>
                <w:rFonts w:ascii="Times New Roman" w:hAnsi="Times New Roman" w:cs="Times New Roman"/>
                <w:sz w:val="24"/>
                <w:szCs w:val="24"/>
              </w:rPr>
              <w:t>тности и сведений, необходимых для осуществления полномочий главного администратора доходов бюджета.</w:t>
            </w:r>
          </w:p>
        </w:tc>
      </w:tr>
      <w:tr w:rsidR="00A26908" w:rsidRPr="00A26908" w14:paraId="5B4228A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88C033" w14:textId="1303A7D2" w:rsidR="009F572F" w:rsidRPr="00A26908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  <w:r w:rsidR="00E8663D" w:rsidRPr="00A26908">
              <w:rPr>
                <w:rFonts w:ascii="Times New Roman" w:hAnsi="Times New Roman"/>
                <w:sz w:val="24"/>
                <w:szCs w:val="24"/>
              </w:rPr>
              <w:t xml:space="preserve">Срок проведения с </w:t>
            </w:r>
            <w:r w:rsidR="00B755C3" w:rsidRPr="00A26908">
              <w:rPr>
                <w:rFonts w:ascii="Times New Roman" w:hAnsi="Times New Roman"/>
                <w:sz w:val="24"/>
                <w:szCs w:val="24"/>
              </w:rPr>
              <w:t>1</w:t>
            </w:r>
            <w:r w:rsidR="001A34FD" w:rsidRPr="00A26908">
              <w:rPr>
                <w:rFonts w:ascii="Times New Roman" w:hAnsi="Times New Roman"/>
                <w:sz w:val="24"/>
                <w:szCs w:val="24"/>
              </w:rPr>
              <w:t>3 октября</w:t>
            </w:r>
            <w:r w:rsidR="00AF210C" w:rsidRPr="00A2690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CF3493" w:rsidRPr="00A26908">
              <w:rPr>
                <w:rFonts w:ascii="Times New Roman" w:hAnsi="Times New Roman"/>
                <w:sz w:val="24"/>
                <w:szCs w:val="24"/>
              </w:rPr>
              <w:t>5</w:t>
            </w:r>
            <w:r w:rsidR="00AF210C" w:rsidRPr="00A26908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2F208B">
              <w:rPr>
                <w:rFonts w:ascii="Times New Roman" w:hAnsi="Times New Roman"/>
                <w:sz w:val="24"/>
                <w:szCs w:val="24"/>
              </w:rPr>
              <w:t>.</w:t>
            </w:r>
            <w:r w:rsidR="00AF210C" w:rsidRPr="00A26908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="001A34FD" w:rsidRPr="00A26908">
              <w:rPr>
                <w:rFonts w:ascii="Times New Roman" w:hAnsi="Times New Roman"/>
                <w:sz w:val="24"/>
                <w:szCs w:val="24"/>
              </w:rPr>
              <w:t>30</w:t>
            </w:r>
            <w:r w:rsidR="00CF3493"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34FD" w:rsidRPr="00A26908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="00AF210C" w:rsidRPr="00A2690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CF3493" w:rsidRPr="00A26908">
              <w:rPr>
                <w:rFonts w:ascii="Times New Roman" w:hAnsi="Times New Roman"/>
                <w:sz w:val="24"/>
                <w:szCs w:val="24"/>
              </w:rPr>
              <w:t>5</w:t>
            </w:r>
            <w:r w:rsidR="00AF210C" w:rsidRPr="00A26908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2F208B">
              <w:rPr>
                <w:rFonts w:ascii="Times New Roman" w:hAnsi="Times New Roman"/>
                <w:sz w:val="24"/>
                <w:szCs w:val="24"/>
              </w:rPr>
              <w:t>.</w:t>
            </w:r>
            <w:r w:rsidR="00AF210C" w:rsidRPr="00A269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322E" w:rsidRPr="00A26908">
              <w:rPr>
                <w:rFonts w:ascii="Times New Roman" w:hAnsi="Times New Roman"/>
                <w:sz w:val="24"/>
                <w:szCs w:val="24"/>
              </w:rPr>
              <w:t xml:space="preserve"> на 1</w:t>
            </w:r>
            <w:r w:rsidR="00154B74" w:rsidRPr="00A26908">
              <w:rPr>
                <w:rFonts w:ascii="Times New Roman" w:hAnsi="Times New Roman"/>
                <w:sz w:val="24"/>
                <w:szCs w:val="24"/>
              </w:rPr>
              <w:t>4</w:t>
            </w:r>
            <w:r w:rsidR="00D6322E" w:rsidRPr="00A26908">
              <w:rPr>
                <w:rFonts w:ascii="Times New Roman" w:hAnsi="Times New Roman"/>
                <w:sz w:val="24"/>
                <w:szCs w:val="24"/>
              </w:rPr>
              <w:t xml:space="preserve"> рабочих дней</w:t>
            </w:r>
          </w:p>
        </w:tc>
      </w:tr>
      <w:tr w:rsidR="00A26908" w:rsidRPr="00A26908" w14:paraId="5740F66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1DD354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с указанием сроков их проведения, предмета, а также сведений (фамилия, имя, отчество (при наличии))</w:t>
            </w:r>
          </w:p>
        </w:tc>
      </w:tr>
      <w:tr w:rsidR="00A26908" w:rsidRPr="00A26908" w14:paraId="3D88EF3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3908A2" w14:textId="6E7E58C1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 w:rsidR="00AF210C" w:rsidRPr="00A26908">
              <w:rPr>
                <w:rFonts w:ascii="Times New Roman" w:hAnsi="Times New Roman"/>
                <w:sz w:val="24"/>
                <w:szCs w:val="24"/>
              </w:rPr>
              <w:t>Рыжковой Евдокией Петровной.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10D126F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F572F" w:rsidRPr="00A26908" w14:paraId="32114C60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4EB281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о лицах (лице), их проводивших(ого))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B22D34E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CABCE39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134842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5"/>
        <w:gridCol w:w="4375"/>
        <w:gridCol w:w="250"/>
      </w:tblGrid>
      <w:tr w:rsidR="00A26908" w:rsidRPr="00A26908" w14:paraId="070F6386" w14:textId="77777777" w:rsidTr="00214C93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14:paraId="6CC7E6DD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В рамках контрольного мероприятия проведена встречная проверка (обследование) &lt;4&gt;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9C4B57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4FD1BBB" w14:textId="77777777" w:rsidR="0028365D" w:rsidRPr="00A2690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F092C9" w14:textId="5B84287D" w:rsidR="0028365D" w:rsidRPr="00A2690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       нет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3C1570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26908" w:rsidRPr="00A26908" w14:paraId="62C9CBD1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69CC7D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D6DC30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26908" w:rsidRPr="00A26908" w14:paraId="37EDD275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29CFB79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(указывается наименование объекта встречной проверки (объекта контроля)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B68360A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39AFAE84" w14:textId="40E0ED89" w:rsidR="009F572F" w:rsidRPr="00A2690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908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r w:rsidR="0032657C" w:rsidRPr="00A26908">
        <w:rPr>
          <w:rFonts w:ascii="Times New Roman" w:hAnsi="Times New Roman"/>
          <w:sz w:val="24"/>
          <w:szCs w:val="24"/>
        </w:rPr>
        <w:t xml:space="preserve"> </w:t>
      </w:r>
      <w:r w:rsidR="0074095D" w:rsidRPr="00A26908">
        <w:rPr>
          <w:rFonts w:ascii="Times New Roman" w:hAnsi="Times New Roman"/>
          <w:sz w:val="24"/>
          <w:szCs w:val="24"/>
        </w:rPr>
        <w:t>1</w:t>
      </w:r>
      <w:r w:rsidR="00154B74" w:rsidRPr="00A26908">
        <w:rPr>
          <w:rFonts w:ascii="Times New Roman" w:hAnsi="Times New Roman"/>
          <w:sz w:val="24"/>
          <w:szCs w:val="24"/>
        </w:rPr>
        <w:t>4</w:t>
      </w:r>
      <w:r w:rsidR="0032657C" w:rsidRPr="00A26908">
        <w:rPr>
          <w:rFonts w:ascii="Times New Roman" w:hAnsi="Times New Roman"/>
          <w:sz w:val="24"/>
          <w:szCs w:val="24"/>
        </w:rPr>
        <w:t xml:space="preserve"> </w:t>
      </w:r>
      <w:r w:rsidRPr="00A26908">
        <w:rPr>
          <w:rFonts w:ascii="Times New Roman" w:hAnsi="Times New Roman"/>
          <w:sz w:val="24"/>
          <w:szCs w:val="24"/>
        </w:rPr>
        <w:t xml:space="preserve"> рабочих дн</w:t>
      </w:r>
      <w:r w:rsidR="00EB74E9" w:rsidRPr="00A26908">
        <w:rPr>
          <w:rFonts w:ascii="Times New Roman" w:hAnsi="Times New Roman"/>
          <w:sz w:val="24"/>
          <w:szCs w:val="24"/>
        </w:rPr>
        <w:t>ей</w:t>
      </w:r>
      <w:r w:rsidRPr="00A26908">
        <w:rPr>
          <w:rFonts w:ascii="Times New Roman" w:hAnsi="Times New Roman"/>
          <w:sz w:val="24"/>
          <w:szCs w:val="24"/>
        </w:rPr>
        <w:t xml:space="preserve"> с </w:t>
      </w:r>
      <w:r w:rsidR="00154B74" w:rsidRPr="00A26908">
        <w:rPr>
          <w:rFonts w:ascii="Times New Roman" w:hAnsi="Times New Roman"/>
          <w:sz w:val="24"/>
          <w:szCs w:val="24"/>
        </w:rPr>
        <w:t>13</w:t>
      </w:r>
      <w:r w:rsidR="00CF3493" w:rsidRPr="00A26908">
        <w:rPr>
          <w:rFonts w:ascii="Times New Roman" w:hAnsi="Times New Roman"/>
          <w:sz w:val="24"/>
          <w:szCs w:val="24"/>
        </w:rPr>
        <w:t xml:space="preserve"> </w:t>
      </w:r>
      <w:r w:rsidR="00154B74" w:rsidRPr="00A26908">
        <w:rPr>
          <w:rFonts w:ascii="Times New Roman" w:hAnsi="Times New Roman"/>
          <w:sz w:val="24"/>
          <w:szCs w:val="24"/>
        </w:rPr>
        <w:t>октября</w:t>
      </w:r>
      <w:r w:rsidRPr="00A26908">
        <w:rPr>
          <w:rFonts w:ascii="Times New Roman" w:hAnsi="Times New Roman"/>
          <w:sz w:val="24"/>
          <w:szCs w:val="24"/>
        </w:rPr>
        <w:t xml:space="preserve"> 20</w:t>
      </w:r>
      <w:r w:rsidR="0032657C" w:rsidRPr="00A26908">
        <w:rPr>
          <w:rFonts w:ascii="Times New Roman" w:hAnsi="Times New Roman"/>
          <w:sz w:val="24"/>
          <w:szCs w:val="24"/>
        </w:rPr>
        <w:t>2</w:t>
      </w:r>
      <w:r w:rsidR="00CF3493" w:rsidRPr="00A26908">
        <w:rPr>
          <w:rFonts w:ascii="Times New Roman" w:hAnsi="Times New Roman"/>
          <w:sz w:val="24"/>
          <w:szCs w:val="24"/>
        </w:rPr>
        <w:t>5</w:t>
      </w:r>
      <w:r w:rsidRPr="00A26908">
        <w:rPr>
          <w:rFonts w:ascii="Times New Roman" w:hAnsi="Times New Roman"/>
          <w:sz w:val="24"/>
          <w:szCs w:val="24"/>
        </w:rPr>
        <w:t xml:space="preserve"> г</w:t>
      </w:r>
      <w:r w:rsidR="002F208B">
        <w:rPr>
          <w:rFonts w:ascii="Times New Roman" w:hAnsi="Times New Roman"/>
          <w:sz w:val="24"/>
          <w:szCs w:val="24"/>
        </w:rPr>
        <w:t>.</w:t>
      </w:r>
      <w:r w:rsidR="00CF3493" w:rsidRPr="00A26908">
        <w:rPr>
          <w:rFonts w:ascii="Times New Roman" w:hAnsi="Times New Roman"/>
          <w:sz w:val="24"/>
          <w:szCs w:val="24"/>
        </w:rPr>
        <w:t xml:space="preserve"> </w:t>
      </w:r>
      <w:r w:rsidR="00B620F3">
        <w:rPr>
          <w:rFonts w:ascii="Times New Roman" w:hAnsi="Times New Roman"/>
          <w:sz w:val="24"/>
          <w:szCs w:val="24"/>
        </w:rPr>
        <w:t xml:space="preserve">по </w:t>
      </w:r>
      <w:r w:rsidR="00154B74" w:rsidRPr="00A26908">
        <w:rPr>
          <w:rFonts w:ascii="Times New Roman" w:hAnsi="Times New Roman"/>
          <w:sz w:val="24"/>
          <w:szCs w:val="24"/>
        </w:rPr>
        <w:t>30</w:t>
      </w:r>
      <w:r w:rsidRPr="00A26908">
        <w:rPr>
          <w:rFonts w:ascii="Times New Roman" w:hAnsi="Times New Roman"/>
          <w:sz w:val="24"/>
          <w:szCs w:val="24"/>
        </w:rPr>
        <w:t xml:space="preserve"> </w:t>
      </w:r>
      <w:r w:rsidR="00154B74" w:rsidRPr="00A26908">
        <w:rPr>
          <w:rFonts w:ascii="Times New Roman" w:hAnsi="Times New Roman"/>
          <w:sz w:val="24"/>
          <w:szCs w:val="24"/>
        </w:rPr>
        <w:t>октября</w:t>
      </w:r>
      <w:r w:rsidR="00CF3493" w:rsidRPr="00A26908">
        <w:rPr>
          <w:rFonts w:ascii="Times New Roman" w:hAnsi="Times New Roman"/>
          <w:sz w:val="24"/>
          <w:szCs w:val="24"/>
        </w:rPr>
        <w:t xml:space="preserve">  </w:t>
      </w:r>
      <w:r w:rsidRPr="00A26908">
        <w:rPr>
          <w:rFonts w:ascii="Times New Roman" w:hAnsi="Times New Roman"/>
          <w:sz w:val="24"/>
          <w:szCs w:val="24"/>
        </w:rPr>
        <w:t>20</w:t>
      </w:r>
      <w:r w:rsidR="0032657C" w:rsidRPr="00A26908">
        <w:rPr>
          <w:rFonts w:ascii="Times New Roman" w:hAnsi="Times New Roman"/>
          <w:sz w:val="24"/>
          <w:szCs w:val="24"/>
        </w:rPr>
        <w:t xml:space="preserve"> 2</w:t>
      </w:r>
      <w:r w:rsidR="00CF3493" w:rsidRPr="00A26908">
        <w:rPr>
          <w:rFonts w:ascii="Times New Roman" w:hAnsi="Times New Roman"/>
          <w:sz w:val="24"/>
          <w:szCs w:val="24"/>
        </w:rPr>
        <w:t>5</w:t>
      </w:r>
      <w:r w:rsidR="00D22672" w:rsidRPr="00A26908">
        <w:rPr>
          <w:rFonts w:ascii="Times New Roman" w:hAnsi="Times New Roman"/>
          <w:sz w:val="24"/>
          <w:szCs w:val="24"/>
        </w:rPr>
        <w:t xml:space="preserve"> </w:t>
      </w:r>
      <w:r w:rsidR="002F208B">
        <w:rPr>
          <w:rFonts w:ascii="Times New Roman" w:hAnsi="Times New Roman"/>
          <w:sz w:val="24"/>
          <w:szCs w:val="24"/>
        </w:rPr>
        <w:t>г</w:t>
      </w:r>
      <w:r w:rsidRPr="00A26908">
        <w:rPr>
          <w:rFonts w:ascii="Times New Roman" w:hAnsi="Times New Roman"/>
          <w:sz w:val="24"/>
          <w:szCs w:val="24"/>
        </w:rPr>
        <w:t>.</w:t>
      </w:r>
    </w:p>
    <w:p w14:paraId="23C6D9E4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D6F33" w14:textId="4976026B" w:rsidR="009F572F" w:rsidRPr="00A26908" w:rsidRDefault="009F572F" w:rsidP="00AD66D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A26908">
        <w:rPr>
          <w:rFonts w:ascii="Times New Roman" w:hAnsi="Times New Roman"/>
          <w:sz w:val="24"/>
          <w:szCs w:val="24"/>
        </w:rPr>
        <w:t>Проведение контрольного мероприятия приостанавливалось &lt;5&gt; с "__" _______________ 20__ года по "__" ______________ 20__ года на основании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50"/>
      </w:tblGrid>
      <w:tr w:rsidR="00A26908" w:rsidRPr="00A26908" w14:paraId="25142152" w14:textId="77777777" w:rsidTr="00214C93">
        <w:trPr>
          <w:jc w:val="center"/>
        </w:trPr>
        <w:tc>
          <w:tcPr>
            <w:tcW w:w="8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4FD03F" w14:textId="29C592EE" w:rsidR="009F572F" w:rsidRPr="00A2690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EB74E9" w:rsidRPr="00A26908">
              <w:rPr>
                <w:rFonts w:ascii="Times New Roman" w:hAnsi="Times New Roman"/>
                <w:sz w:val="24"/>
                <w:szCs w:val="24"/>
              </w:rPr>
              <w:t>Н</w:t>
            </w:r>
            <w:r w:rsidRPr="00A26908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6F4B6C2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26908" w:rsidRPr="00A26908" w14:paraId="5574B936" w14:textId="77777777" w:rsidTr="00214C93">
        <w:trPr>
          <w:jc w:val="center"/>
        </w:trPr>
        <w:tc>
          <w:tcPr>
            <w:tcW w:w="8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4F0F8C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приказа(ов) (распоряжения(ий))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4142FA6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A26908" w:rsidRPr="00A26908" w14:paraId="5C6EE902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F23883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E2F3E" w:rsidRPr="00A26908" w14:paraId="2F3CC4A0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EDCF77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органа контроля о приостановлении контрольного мероприятия)</w:t>
            </w:r>
          </w:p>
        </w:tc>
      </w:tr>
    </w:tbl>
    <w:p w14:paraId="1ADEC7FB" w14:textId="77777777" w:rsidR="009F572F" w:rsidRPr="00A26908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A26908" w:rsidRPr="00A26908" w14:paraId="63FDC196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FAA9643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Срок проведения контрольного мероприятия продлевался на ____ рабочих дней на основании &lt;6&gt;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3EA5B6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345076DE" w14:textId="77777777" w:rsidR="0028365D" w:rsidRPr="00A2690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C47766" w14:textId="77777777" w:rsidR="0028365D" w:rsidRPr="00A2690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F6E4AD" w14:textId="77777777" w:rsidR="0028365D" w:rsidRPr="00A2690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537D60" w14:textId="43B32EBE" w:rsidR="0028365D" w:rsidRPr="00A2690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B74E9" w:rsidRPr="00A26908">
              <w:rPr>
                <w:rFonts w:ascii="Times New Roman" w:hAnsi="Times New Roman"/>
                <w:sz w:val="24"/>
                <w:szCs w:val="24"/>
              </w:rPr>
              <w:t>Н</w:t>
            </w:r>
            <w:r w:rsidRPr="00A26908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A26908" w:rsidRPr="00A26908" w14:paraId="5698657E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F87F1F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3183C2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приказа(ов) (распоряжения(ий)) органа контроля</w:t>
            </w:r>
          </w:p>
        </w:tc>
      </w:tr>
      <w:tr w:rsidR="00451731" w:rsidRPr="00A26908" w14:paraId="763BEDAE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3E45F8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908">
              <w:rPr>
                <w:rFonts w:ascii="Times New Roman" w:hAnsi="Times New Roman"/>
                <w:sz w:val="18"/>
                <w:szCs w:val="18"/>
              </w:rPr>
              <w:t>о продлении срока проведения контрольного мероприятия)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C0EFE3B" w14:textId="77777777" w:rsidR="009F572F" w:rsidRPr="00A2690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9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EEAAD7B" w14:textId="77777777" w:rsidR="00EB74E9" w:rsidRPr="00A26908" w:rsidRDefault="00EB74E9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41A1AA7" w14:textId="70B06280" w:rsidR="009F572F" w:rsidRPr="00A26908" w:rsidRDefault="009F572F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6908">
        <w:rPr>
          <w:rFonts w:ascii="Times New Roman" w:hAnsi="Times New Roman"/>
          <w:sz w:val="24"/>
          <w:szCs w:val="24"/>
        </w:rPr>
        <w:t>Общие сведения об объекте контроля (объекте встречной проверки) &lt;7&gt;:</w:t>
      </w:r>
    </w:p>
    <w:p w14:paraId="39BFAB08" w14:textId="0911265B" w:rsidR="00C542A9" w:rsidRDefault="00C542A9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C4F20B5" w14:textId="77777777" w:rsidR="00C542A9" w:rsidRPr="00BA2165" w:rsidRDefault="00C542A9" w:rsidP="00C542A9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A2165">
        <w:rPr>
          <w:rFonts w:ascii="Times New Roman" w:hAnsi="Times New Roman"/>
          <w:sz w:val="24"/>
          <w:szCs w:val="24"/>
        </w:rPr>
        <w:t>Анализ нормативной правовой базы и учредительных документов, регулирующих деятельность  Учреждения.</w:t>
      </w:r>
    </w:p>
    <w:p w14:paraId="02A6BFCF" w14:textId="50FE78EA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Руководствуясь Конституцией  Российской Федерации, Федеральными законами Российской Федерации, Уставом Самарской области, Законами Самарской области  принят Устав сельского поселения Гавриловка  муниципального района Алексеевский Самарской области. Устав утвержд</w:t>
      </w:r>
      <w:r>
        <w:rPr>
          <w:rFonts w:ascii="Times New Roman" w:hAnsi="Times New Roman"/>
          <w:bCs/>
          <w:sz w:val="24"/>
          <w:szCs w:val="24"/>
        </w:rPr>
        <w:t>ё</w:t>
      </w:r>
      <w:r w:rsidRPr="00BA2165">
        <w:rPr>
          <w:rFonts w:ascii="Times New Roman" w:hAnsi="Times New Roman"/>
          <w:bCs/>
          <w:sz w:val="24"/>
          <w:szCs w:val="24"/>
        </w:rPr>
        <w:t>н решением Собрания представителей сельского поселения Гавриловка муниципального района Алексеевский Самарской области от 10 июля 2019 г</w:t>
      </w:r>
      <w:r w:rsidR="002F208B">
        <w:rPr>
          <w:rFonts w:ascii="Times New Roman" w:hAnsi="Times New Roman"/>
          <w:bCs/>
          <w:sz w:val="24"/>
          <w:szCs w:val="24"/>
        </w:rPr>
        <w:t>.</w:t>
      </w:r>
      <w:r w:rsidRPr="00BA2165">
        <w:rPr>
          <w:rFonts w:ascii="Times New Roman" w:hAnsi="Times New Roman"/>
          <w:bCs/>
          <w:sz w:val="24"/>
          <w:szCs w:val="24"/>
        </w:rPr>
        <w:t xml:space="preserve"> № 93.</w:t>
      </w:r>
    </w:p>
    <w:p w14:paraId="52192C02" w14:textId="77777777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В соответствии  с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2ABA3155" w14:textId="77777777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bookmarkStart w:id="3" w:name="_Hlk151024523"/>
      <w:r w:rsidRPr="00BA2165">
        <w:rPr>
          <w:rFonts w:ascii="Times New Roman" w:hAnsi="Times New Roman"/>
          <w:bCs/>
          <w:sz w:val="24"/>
          <w:szCs w:val="24"/>
        </w:rPr>
        <w:t>-ОКПО – 93582992;</w:t>
      </w:r>
    </w:p>
    <w:p w14:paraId="440343E0" w14:textId="77777777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-ОКТМО – 36602412;</w:t>
      </w:r>
    </w:p>
    <w:p w14:paraId="4C4FB27B" w14:textId="77777777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-ОКАТО  –  36202808000;</w:t>
      </w:r>
    </w:p>
    <w:p w14:paraId="287EE4D0" w14:textId="77777777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-ОКФС – 14;</w:t>
      </w:r>
    </w:p>
    <w:p w14:paraId="271CC805" w14:textId="77777777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-ОКОПФ – 81;</w:t>
      </w:r>
    </w:p>
    <w:p w14:paraId="16323419" w14:textId="77777777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-ОКОГУ –  32200.</w:t>
      </w:r>
    </w:p>
    <w:bookmarkEnd w:id="3"/>
    <w:p w14:paraId="1F05531D" w14:textId="3A876085" w:rsidR="00C542A9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В соответствии с положением части первой Налогового Кодекса РФ, принятым Федеральным законом от 31.07.1998 г</w:t>
      </w:r>
      <w:r w:rsidR="002F208B">
        <w:rPr>
          <w:rFonts w:ascii="Times New Roman" w:hAnsi="Times New Roman"/>
          <w:bCs/>
          <w:sz w:val="24"/>
          <w:szCs w:val="24"/>
        </w:rPr>
        <w:t>.</w:t>
      </w:r>
      <w:r w:rsidRPr="00BA2165">
        <w:rPr>
          <w:rFonts w:ascii="Times New Roman" w:hAnsi="Times New Roman"/>
          <w:bCs/>
          <w:sz w:val="24"/>
          <w:szCs w:val="24"/>
        </w:rPr>
        <w:t xml:space="preserve"> №146-ФЗ, выдано Свидетельство о постановке на </w:t>
      </w:r>
      <w:r w:rsidRPr="00BA2165">
        <w:rPr>
          <w:rFonts w:ascii="Times New Roman" w:hAnsi="Times New Roman"/>
          <w:bCs/>
          <w:sz w:val="24"/>
          <w:szCs w:val="24"/>
        </w:rPr>
        <w:lastRenderedPageBreak/>
        <w:t>учет   российской организации в налоговом органе по месту её нахождения на территории  Российской Федерации  (серия 63 № 006266803),  Администрации сельского поселения Гавриловка  присвоены ИНН 6377007642 и КПП 637701001, поставлена на учет в соответствии с Налоговым кодексом Российской Федерации  23 ноября 2005 г.</w:t>
      </w:r>
    </w:p>
    <w:p w14:paraId="2A524392" w14:textId="74D25705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Учреждению выдано Свидетельство о  государственной регистрации юридического лица, зарегистрировано  23 ноября 2005 г</w:t>
      </w:r>
      <w:r w:rsidR="002F208B">
        <w:rPr>
          <w:rFonts w:ascii="Times New Roman" w:hAnsi="Times New Roman"/>
          <w:bCs/>
          <w:sz w:val="24"/>
          <w:szCs w:val="24"/>
        </w:rPr>
        <w:t>.</w:t>
      </w:r>
      <w:r w:rsidRPr="00BA2165">
        <w:rPr>
          <w:rFonts w:ascii="Times New Roman" w:hAnsi="Times New Roman"/>
          <w:bCs/>
          <w:sz w:val="24"/>
          <w:szCs w:val="24"/>
        </w:rPr>
        <w:t xml:space="preserve">  с присвоением ОГРН 1056377012262, серия 63 № 000527299.</w:t>
      </w:r>
    </w:p>
    <w:p w14:paraId="30F70F2F" w14:textId="77777777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A2165">
        <w:rPr>
          <w:rFonts w:ascii="Times New Roman" w:hAnsi="Times New Roman"/>
          <w:sz w:val="24"/>
          <w:szCs w:val="24"/>
        </w:rPr>
        <w:t>Код организации по сводному реестру участников бюджетного процесса, а также юридических лиц, не являющихся участниками бюджетного процесса – СБР 36300527.</w:t>
      </w:r>
    </w:p>
    <w:p w14:paraId="110E3B12" w14:textId="77777777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Ответственными лицами Администрации сельского поселения Гавриловка  за ведение финансово-хозяйственной деятельности за проверяемый период  являлись:</w:t>
      </w:r>
    </w:p>
    <w:p w14:paraId="69FCCF78" w14:textId="77777777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 xml:space="preserve">-Глава сельского поселения Гавриловка муниципального района Алексеевский Самарской области Рыжков Александр Николаевич  (решение Собрания представителей сельского поселения Гавриловка муниципального района Алексеевский  Самарской области  от 09.08.2018 № 69 «Об избрании Главы сельского поселения Гавриловка муниципального района Алексеевский </w:t>
      </w:r>
      <w:r>
        <w:rPr>
          <w:rFonts w:ascii="Times New Roman" w:hAnsi="Times New Roman"/>
          <w:bCs/>
          <w:sz w:val="24"/>
          <w:szCs w:val="24"/>
        </w:rPr>
        <w:t>С</w:t>
      </w:r>
      <w:r w:rsidRPr="00BA2165">
        <w:rPr>
          <w:rFonts w:ascii="Times New Roman" w:hAnsi="Times New Roman"/>
          <w:bCs/>
          <w:sz w:val="24"/>
          <w:szCs w:val="24"/>
        </w:rPr>
        <w:t>амарской области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BA2165">
        <w:rPr>
          <w:rFonts w:ascii="Times New Roman" w:hAnsi="Times New Roman"/>
          <w:bCs/>
          <w:sz w:val="24"/>
          <w:szCs w:val="24"/>
        </w:rPr>
        <w:t>);</w:t>
      </w:r>
    </w:p>
    <w:p w14:paraId="0804C2A3" w14:textId="1B14598E" w:rsidR="00C542A9" w:rsidRPr="00BA2165" w:rsidRDefault="00C542A9" w:rsidP="00C542A9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Аленочкина Вера Васильевна принята на должность  главного специалиста</w:t>
      </w:r>
      <w:r w:rsidR="00FC002B">
        <w:rPr>
          <w:rFonts w:ascii="Times New Roman" w:hAnsi="Times New Roman"/>
          <w:bCs/>
          <w:sz w:val="24"/>
          <w:szCs w:val="24"/>
        </w:rPr>
        <w:t xml:space="preserve"> (главн</w:t>
      </w:r>
      <w:r w:rsidR="006E0B0E">
        <w:rPr>
          <w:rFonts w:ascii="Times New Roman" w:hAnsi="Times New Roman"/>
          <w:bCs/>
          <w:sz w:val="24"/>
          <w:szCs w:val="24"/>
        </w:rPr>
        <w:t>ого</w:t>
      </w:r>
      <w:r w:rsidR="00FC002B">
        <w:rPr>
          <w:rFonts w:ascii="Times New Roman" w:hAnsi="Times New Roman"/>
          <w:bCs/>
          <w:sz w:val="24"/>
          <w:szCs w:val="24"/>
        </w:rPr>
        <w:t xml:space="preserve"> бухгалтер</w:t>
      </w:r>
      <w:r w:rsidR="006E0B0E">
        <w:rPr>
          <w:rFonts w:ascii="Times New Roman" w:hAnsi="Times New Roman"/>
          <w:bCs/>
          <w:sz w:val="24"/>
          <w:szCs w:val="24"/>
        </w:rPr>
        <w:t>а</w:t>
      </w:r>
      <w:r w:rsidR="00FC002B">
        <w:rPr>
          <w:rFonts w:ascii="Times New Roman" w:hAnsi="Times New Roman"/>
          <w:bCs/>
          <w:sz w:val="24"/>
          <w:szCs w:val="24"/>
        </w:rPr>
        <w:t>)</w:t>
      </w:r>
      <w:r w:rsidRPr="00BA2165">
        <w:rPr>
          <w:rFonts w:ascii="Times New Roman" w:hAnsi="Times New Roman"/>
          <w:bCs/>
          <w:sz w:val="24"/>
          <w:szCs w:val="24"/>
        </w:rPr>
        <w:t xml:space="preserve"> 8 декабря 2023 </w:t>
      </w:r>
      <w:r w:rsidR="002F208B">
        <w:rPr>
          <w:rFonts w:ascii="Times New Roman" w:hAnsi="Times New Roman"/>
          <w:bCs/>
          <w:sz w:val="24"/>
          <w:szCs w:val="24"/>
        </w:rPr>
        <w:t>г.</w:t>
      </w:r>
      <w:r w:rsidRPr="00BA2165">
        <w:rPr>
          <w:rFonts w:ascii="Times New Roman" w:hAnsi="Times New Roman"/>
          <w:bCs/>
          <w:sz w:val="24"/>
          <w:szCs w:val="24"/>
        </w:rPr>
        <w:t xml:space="preserve">  (Распоряжение Главы  сельского поселения Гавриловка  от 08 декабря 2023 г</w:t>
      </w:r>
      <w:r w:rsidR="002F208B">
        <w:rPr>
          <w:rFonts w:ascii="Times New Roman" w:hAnsi="Times New Roman"/>
          <w:bCs/>
          <w:sz w:val="24"/>
          <w:szCs w:val="24"/>
        </w:rPr>
        <w:t>.</w:t>
      </w:r>
      <w:r w:rsidRPr="00BA2165">
        <w:rPr>
          <w:rFonts w:ascii="Times New Roman" w:hAnsi="Times New Roman"/>
          <w:bCs/>
          <w:sz w:val="24"/>
          <w:szCs w:val="24"/>
        </w:rPr>
        <w:t xml:space="preserve"> № 52</w:t>
      </w:r>
      <w:r>
        <w:rPr>
          <w:rFonts w:ascii="Times New Roman" w:hAnsi="Times New Roman"/>
          <w:bCs/>
          <w:sz w:val="24"/>
          <w:szCs w:val="24"/>
        </w:rPr>
        <w:t xml:space="preserve"> «О</w:t>
      </w:r>
      <w:r w:rsidRPr="00BA2165">
        <w:rPr>
          <w:rFonts w:ascii="Times New Roman" w:hAnsi="Times New Roman"/>
          <w:bCs/>
          <w:sz w:val="24"/>
          <w:szCs w:val="24"/>
        </w:rPr>
        <w:t xml:space="preserve"> приеме на рабо</w:t>
      </w:r>
      <w:r>
        <w:rPr>
          <w:rFonts w:ascii="Times New Roman" w:hAnsi="Times New Roman"/>
          <w:bCs/>
          <w:sz w:val="24"/>
          <w:szCs w:val="24"/>
        </w:rPr>
        <w:t>ту</w:t>
      </w:r>
      <w:r w:rsidRPr="00BA2165">
        <w:rPr>
          <w:rFonts w:ascii="Times New Roman" w:hAnsi="Times New Roman"/>
          <w:bCs/>
          <w:sz w:val="24"/>
          <w:szCs w:val="24"/>
        </w:rPr>
        <w:t xml:space="preserve"> работника»)</w:t>
      </w:r>
      <w:r w:rsidR="00FC002B">
        <w:rPr>
          <w:rFonts w:ascii="Times New Roman" w:hAnsi="Times New Roman"/>
          <w:bCs/>
          <w:sz w:val="24"/>
          <w:szCs w:val="24"/>
        </w:rPr>
        <w:t>.</w:t>
      </w:r>
    </w:p>
    <w:p w14:paraId="4FC1408C" w14:textId="29E56D56" w:rsidR="00790BF2" w:rsidRPr="009A7685" w:rsidRDefault="00C542A9" w:rsidP="009A7685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A2165">
        <w:rPr>
          <w:rFonts w:ascii="Times New Roman" w:hAnsi="Times New Roman"/>
          <w:sz w:val="24"/>
          <w:szCs w:val="24"/>
        </w:rPr>
        <w:t>Ведомственная принадлежность: Муниципальные  организации.</w:t>
      </w:r>
    </w:p>
    <w:p w14:paraId="6A1C68CA" w14:textId="383B3425" w:rsidR="000A23B2" w:rsidRPr="00172BAE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2BAE">
        <w:rPr>
          <w:rFonts w:ascii="Times New Roman" w:hAnsi="Times New Roman"/>
          <w:sz w:val="24"/>
          <w:szCs w:val="24"/>
        </w:rPr>
        <w:t>Настоящий акт составлен на основании представленных материалов с уч</w:t>
      </w:r>
      <w:r w:rsidR="009136BD" w:rsidRPr="00172BAE">
        <w:rPr>
          <w:rFonts w:ascii="Times New Roman" w:hAnsi="Times New Roman"/>
          <w:sz w:val="24"/>
          <w:szCs w:val="24"/>
        </w:rPr>
        <w:t>ё</w:t>
      </w:r>
      <w:r w:rsidRPr="00172BAE">
        <w:rPr>
          <w:rFonts w:ascii="Times New Roman" w:hAnsi="Times New Roman"/>
          <w:sz w:val="24"/>
          <w:szCs w:val="24"/>
        </w:rPr>
        <w:t xml:space="preserve">том рассмотрения разногласий и пояснений по отдельным вопросам.  </w:t>
      </w:r>
    </w:p>
    <w:p w14:paraId="5EED07D0" w14:textId="286E4F5C" w:rsidR="000A23B2" w:rsidRPr="00F41361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4136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72BAE">
        <w:rPr>
          <w:rFonts w:ascii="Times New Roman" w:hAnsi="Times New Roman"/>
          <w:sz w:val="24"/>
          <w:szCs w:val="24"/>
        </w:rPr>
        <w:t xml:space="preserve">Администрация </w:t>
      </w:r>
      <w:r w:rsidR="00AF4B75" w:rsidRPr="00172BAE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112440" w:rsidRPr="00172BAE">
        <w:rPr>
          <w:rFonts w:ascii="Times New Roman" w:hAnsi="Times New Roman"/>
          <w:sz w:val="24"/>
          <w:szCs w:val="24"/>
        </w:rPr>
        <w:t>Гавриловка</w:t>
      </w:r>
      <w:r w:rsidRPr="00172BAE">
        <w:rPr>
          <w:rFonts w:ascii="Times New Roman" w:hAnsi="Times New Roman"/>
          <w:sz w:val="24"/>
          <w:szCs w:val="24"/>
        </w:rPr>
        <w:t xml:space="preserve"> руководствуется в своей деятельности законодательством РФ; нормативно-правовыми актами муниципального района Алексеевский; Уставом муниципального района Алексеевский, </w:t>
      </w:r>
      <w:r w:rsidR="00AF4B75" w:rsidRPr="00172BAE">
        <w:rPr>
          <w:rFonts w:ascii="Times New Roman" w:hAnsi="Times New Roman"/>
          <w:sz w:val="24"/>
          <w:szCs w:val="24"/>
        </w:rPr>
        <w:t xml:space="preserve">Уставом сельского поселения </w:t>
      </w:r>
      <w:r w:rsidR="00112440" w:rsidRPr="00172BAE">
        <w:rPr>
          <w:rFonts w:ascii="Times New Roman" w:hAnsi="Times New Roman"/>
          <w:sz w:val="24"/>
          <w:szCs w:val="24"/>
        </w:rPr>
        <w:t>Гавриловка</w:t>
      </w:r>
      <w:r w:rsidRPr="00172BAE">
        <w:rPr>
          <w:rFonts w:ascii="Times New Roman" w:hAnsi="Times New Roman"/>
          <w:sz w:val="24"/>
          <w:szCs w:val="24"/>
        </w:rPr>
        <w:t>, другими нормативн</w:t>
      </w:r>
      <w:r w:rsidR="00780446" w:rsidRPr="00172BAE">
        <w:rPr>
          <w:rFonts w:ascii="Times New Roman" w:hAnsi="Times New Roman"/>
          <w:sz w:val="24"/>
          <w:szCs w:val="24"/>
        </w:rPr>
        <w:t>о-</w:t>
      </w:r>
      <w:r w:rsidRPr="00172BAE">
        <w:rPr>
          <w:rFonts w:ascii="Times New Roman" w:hAnsi="Times New Roman"/>
          <w:sz w:val="24"/>
          <w:szCs w:val="24"/>
        </w:rPr>
        <w:t>правовыми актами.</w:t>
      </w:r>
    </w:p>
    <w:p w14:paraId="4651AF1F" w14:textId="77777777" w:rsidR="000A23B2" w:rsidRPr="00172BAE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2BAE">
        <w:rPr>
          <w:rFonts w:ascii="Times New Roman" w:hAnsi="Times New Roman"/>
          <w:sz w:val="24"/>
          <w:szCs w:val="24"/>
        </w:rPr>
        <w:t>Документальная проверка проведена в соответствии с:</w:t>
      </w:r>
    </w:p>
    <w:p w14:paraId="46B81C11" w14:textId="1481B987" w:rsidR="000A23B2" w:rsidRPr="00172BAE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2BAE">
        <w:rPr>
          <w:rFonts w:ascii="Times New Roman" w:hAnsi="Times New Roman"/>
          <w:sz w:val="24"/>
          <w:szCs w:val="24"/>
        </w:rPr>
        <w:t>-Бюджетным кодексом Российской Федерации (далее по тексту</w:t>
      </w:r>
      <w:r w:rsidR="001141D3" w:rsidRPr="00172BAE">
        <w:rPr>
          <w:rFonts w:ascii="Times New Roman" w:hAnsi="Times New Roman"/>
          <w:sz w:val="24"/>
          <w:szCs w:val="24"/>
        </w:rPr>
        <w:t xml:space="preserve"> - </w:t>
      </w:r>
      <w:r w:rsidRPr="00172BAE">
        <w:rPr>
          <w:rFonts w:ascii="Times New Roman" w:hAnsi="Times New Roman"/>
          <w:sz w:val="24"/>
          <w:szCs w:val="24"/>
        </w:rPr>
        <w:t xml:space="preserve"> Бюджетный кодекс РФ);</w:t>
      </w:r>
    </w:p>
    <w:p w14:paraId="20198FEB" w14:textId="4FB71BA7" w:rsidR="000A23B2" w:rsidRPr="00172BAE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2BAE">
        <w:rPr>
          <w:rFonts w:ascii="Times New Roman" w:hAnsi="Times New Roman"/>
          <w:sz w:val="24"/>
          <w:szCs w:val="24"/>
        </w:rPr>
        <w:t>-</w:t>
      </w:r>
      <w:r w:rsidR="00B16CEE" w:rsidRPr="00172BAE">
        <w:rPr>
          <w:rFonts w:ascii="Times New Roman" w:hAnsi="Times New Roman"/>
          <w:sz w:val="24"/>
          <w:szCs w:val="24"/>
        </w:rPr>
        <w:t>Ф</w:t>
      </w:r>
      <w:r w:rsidRPr="00172BAE">
        <w:rPr>
          <w:rFonts w:ascii="Times New Roman" w:hAnsi="Times New Roman"/>
          <w:sz w:val="24"/>
          <w:szCs w:val="24"/>
        </w:rPr>
        <w:t xml:space="preserve">едеральным законом «О некоммерческих организациях от 12.01.1996 №7-ФЗ (далее по тексту </w:t>
      </w:r>
      <w:r w:rsidR="001141D3" w:rsidRPr="00172BAE">
        <w:rPr>
          <w:rFonts w:ascii="Times New Roman" w:hAnsi="Times New Roman"/>
          <w:sz w:val="24"/>
          <w:szCs w:val="24"/>
        </w:rPr>
        <w:t xml:space="preserve">- </w:t>
      </w:r>
      <w:r w:rsidRPr="00172BAE">
        <w:rPr>
          <w:rFonts w:ascii="Times New Roman" w:hAnsi="Times New Roman"/>
          <w:sz w:val="24"/>
          <w:szCs w:val="24"/>
        </w:rPr>
        <w:t>№7-ФЗ);</w:t>
      </w:r>
    </w:p>
    <w:p w14:paraId="0FB2F8C0" w14:textId="59BBDF70" w:rsidR="000A23B2" w:rsidRPr="00172BAE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2BAE">
        <w:rPr>
          <w:rFonts w:ascii="Times New Roman" w:hAnsi="Times New Roman"/>
          <w:sz w:val="24"/>
          <w:szCs w:val="24"/>
        </w:rPr>
        <w:t>-</w:t>
      </w:r>
      <w:r w:rsidR="00B16CEE" w:rsidRPr="00172BAE">
        <w:rPr>
          <w:rFonts w:ascii="Times New Roman" w:hAnsi="Times New Roman"/>
          <w:sz w:val="24"/>
          <w:szCs w:val="24"/>
        </w:rPr>
        <w:t>Ф</w:t>
      </w:r>
      <w:r w:rsidRPr="00172BAE">
        <w:rPr>
          <w:rFonts w:ascii="Times New Roman" w:hAnsi="Times New Roman"/>
          <w:sz w:val="24"/>
          <w:szCs w:val="24"/>
        </w:rPr>
        <w:t>едеральным законом от 8 мая 2010</w:t>
      </w:r>
      <w:r w:rsidR="002F208B">
        <w:rPr>
          <w:rFonts w:ascii="Times New Roman" w:hAnsi="Times New Roman"/>
          <w:sz w:val="24"/>
          <w:szCs w:val="24"/>
        </w:rPr>
        <w:t xml:space="preserve"> г.</w:t>
      </w:r>
      <w:r w:rsidRPr="00172BAE">
        <w:rPr>
          <w:rFonts w:ascii="Times New Roman" w:hAnsi="Times New Roman"/>
          <w:sz w:val="24"/>
          <w:szCs w:val="24"/>
        </w:rPr>
        <w:t xml:space="preserve"> 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по тексту</w:t>
      </w:r>
      <w:r w:rsidR="001141D3" w:rsidRPr="00172BAE">
        <w:rPr>
          <w:rFonts w:ascii="Times New Roman" w:hAnsi="Times New Roman"/>
          <w:sz w:val="24"/>
          <w:szCs w:val="24"/>
        </w:rPr>
        <w:t xml:space="preserve"> -</w:t>
      </w:r>
      <w:r w:rsidRPr="00172BAE">
        <w:rPr>
          <w:rFonts w:ascii="Times New Roman" w:hAnsi="Times New Roman"/>
          <w:sz w:val="24"/>
          <w:szCs w:val="24"/>
        </w:rPr>
        <w:t xml:space="preserve"> 83-ФЗ);</w:t>
      </w:r>
    </w:p>
    <w:p w14:paraId="5FFD9113" w14:textId="7F746907" w:rsidR="000A23B2" w:rsidRPr="00172BAE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72BAE">
        <w:rPr>
          <w:rFonts w:ascii="Times New Roman" w:hAnsi="Times New Roman"/>
          <w:sz w:val="24"/>
          <w:szCs w:val="24"/>
        </w:rPr>
        <w:t>-</w:t>
      </w:r>
      <w:hyperlink r:id="rId11" w:anchor="text" w:history="1">
        <w:r w:rsidR="00B16CEE" w:rsidRPr="00172BAE">
          <w:rPr>
            <w:rFonts w:ascii="Times New Roman" w:hAnsi="Times New Roman"/>
            <w:sz w:val="24"/>
            <w:szCs w:val="24"/>
          </w:rPr>
          <w:t>П</w:t>
        </w:r>
        <w:r w:rsidRPr="00172BAE">
          <w:rPr>
            <w:rFonts w:ascii="Times New Roman" w:hAnsi="Times New Roman"/>
            <w:sz w:val="24"/>
            <w:szCs w:val="24"/>
          </w:rPr>
          <w:t>риказом Минфина РФ от 1 декабря 2010</w:t>
        </w:r>
        <w:r w:rsidR="002F208B">
          <w:rPr>
            <w:rFonts w:ascii="Times New Roman" w:hAnsi="Times New Roman"/>
            <w:sz w:val="24"/>
            <w:szCs w:val="24"/>
          </w:rPr>
          <w:t xml:space="preserve"> г.</w:t>
        </w:r>
        <w:r w:rsidRPr="00172BAE">
          <w:rPr>
            <w:rFonts w:ascii="Times New Roman" w:hAnsi="Times New Roman"/>
            <w:sz w:val="24"/>
            <w:szCs w:val="24"/>
          </w:rPr>
          <w:t xml:space="preserve">  № 157н 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  </w:r>
      </w:hyperlink>
      <w:r w:rsidRPr="00172BAE">
        <w:rPr>
          <w:rFonts w:ascii="Times New Roman" w:hAnsi="Times New Roman"/>
          <w:sz w:val="24"/>
          <w:szCs w:val="24"/>
        </w:rPr>
        <w:t xml:space="preserve"> (далее по тексту </w:t>
      </w:r>
      <w:r w:rsidR="001141D3" w:rsidRPr="00172BAE">
        <w:rPr>
          <w:rFonts w:ascii="Times New Roman" w:hAnsi="Times New Roman"/>
          <w:sz w:val="24"/>
          <w:szCs w:val="24"/>
        </w:rPr>
        <w:t>-</w:t>
      </w:r>
      <w:r w:rsidRPr="00172BAE">
        <w:rPr>
          <w:rFonts w:ascii="Times New Roman" w:hAnsi="Times New Roman"/>
          <w:sz w:val="24"/>
          <w:szCs w:val="24"/>
        </w:rPr>
        <w:t>Приказ Минфина №157н)</w:t>
      </w:r>
      <w:r w:rsidRPr="00172BAE">
        <w:rPr>
          <w:rFonts w:ascii="Times New Roman" w:hAnsi="Times New Roman"/>
          <w:b/>
          <w:sz w:val="24"/>
          <w:szCs w:val="24"/>
        </w:rPr>
        <w:t>;</w:t>
      </w:r>
    </w:p>
    <w:p w14:paraId="6EF4A162" w14:textId="1636FEF1" w:rsidR="004E40DC" w:rsidRPr="00172BAE" w:rsidRDefault="004E40DC" w:rsidP="00CC089F">
      <w:pPr>
        <w:spacing w:after="0"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72BAE">
        <w:rPr>
          <w:rFonts w:ascii="Times New Roman" w:hAnsi="Times New Roman"/>
          <w:sz w:val="24"/>
          <w:szCs w:val="24"/>
        </w:rPr>
        <w:t>-Приказом Минфина от 6 декабря 2010 г</w:t>
      </w:r>
      <w:r w:rsidR="006A61FA">
        <w:rPr>
          <w:rFonts w:ascii="Times New Roman" w:hAnsi="Times New Roman"/>
          <w:sz w:val="24"/>
          <w:szCs w:val="24"/>
        </w:rPr>
        <w:t>.</w:t>
      </w:r>
      <w:r w:rsidRPr="00172BAE">
        <w:rPr>
          <w:rFonts w:ascii="Times New Roman" w:hAnsi="Times New Roman"/>
          <w:sz w:val="24"/>
          <w:szCs w:val="24"/>
        </w:rPr>
        <w:t xml:space="preserve"> №162н «Об утверждении Плана счётов бюджетного учета  и Инструкции по его применению» (далее по тексту </w:t>
      </w:r>
      <w:r w:rsidR="001141D3" w:rsidRPr="00172BAE">
        <w:rPr>
          <w:rFonts w:ascii="Times New Roman" w:hAnsi="Times New Roman"/>
          <w:sz w:val="24"/>
          <w:szCs w:val="24"/>
        </w:rPr>
        <w:t xml:space="preserve">- </w:t>
      </w:r>
      <w:r w:rsidRPr="00172BAE">
        <w:rPr>
          <w:rFonts w:ascii="Times New Roman" w:hAnsi="Times New Roman"/>
          <w:sz w:val="24"/>
          <w:szCs w:val="24"/>
        </w:rPr>
        <w:t>Приказ Минфина №162н) с изменениями и дополнениями;</w:t>
      </w:r>
    </w:p>
    <w:p w14:paraId="1DB37001" w14:textId="552CB7DD" w:rsidR="000A23B2" w:rsidRPr="00172BAE" w:rsidRDefault="000A23B2" w:rsidP="00C43320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2BAE">
        <w:rPr>
          <w:rFonts w:ascii="Times New Roman" w:hAnsi="Times New Roman"/>
          <w:bCs/>
          <w:sz w:val="24"/>
          <w:szCs w:val="24"/>
        </w:rPr>
        <w:t>-</w:t>
      </w:r>
      <w:r w:rsidR="00B16CEE" w:rsidRPr="00172BAE">
        <w:rPr>
          <w:rFonts w:ascii="Times New Roman" w:hAnsi="Times New Roman"/>
          <w:kern w:val="36"/>
          <w:sz w:val="24"/>
          <w:szCs w:val="24"/>
        </w:rPr>
        <w:t>Ф</w:t>
      </w:r>
      <w:r w:rsidRPr="00172BAE">
        <w:rPr>
          <w:rFonts w:ascii="Times New Roman" w:hAnsi="Times New Roman"/>
          <w:kern w:val="36"/>
          <w:sz w:val="24"/>
          <w:szCs w:val="24"/>
        </w:rPr>
        <w:t>едеральным законом Российской Федерации от 6 декабря 2011</w:t>
      </w:r>
      <w:r w:rsidR="006A61FA">
        <w:rPr>
          <w:rFonts w:ascii="Times New Roman" w:hAnsi="Times New Roman"/>
          <w:kern w:val="36"/>
          <w:sz w:val="24"/>
          <w:szCs w:val="24"/>
        </w:rPr>
        <w:t xml:space="preserve"> г.</w:t>
      </w:r>
      <w:r w:rsidRPr="00172BAE">
        <w:rPr>
          <w:rFonts w:ascii="Times New Roman" w:hAnsi="Times New Roman"/>
          <w:kern w:val="36"/>
          <w:sz w:val="24"/>
          <w:szCs w:val="24"/>
        </w:rPr>
        <w:t xml:space="preserve"> № 402-ФЗ </w:t>
      </w:r>
      <w:r w:rsidRPr="00172BAE">
        <w:rPr>
          <w:rFonts w:ascii="Times New Roman" w:hAnsi="Times New Roman"/>
          <w:sz w:val="24"/>
          <w:szCs w:val="24"/>
        </w:rPr>
        <w:t>"О бухгалтерском уч</w:t>
      </w:r>
      <w:r w:rsidR="00E6153D" w:rsidRPr="00172BAE">
        <w:rPr>
          <w:rFonts w:ascii="Times New Roman" w:hAnsi="Times New Roman"/>
          <w:sz w:val="24"/>
          <w:szCs w:val="24"/>
        </w:rPr>
        <w:t>ё</w:t>
      </w:r>
      <w:r w:rsidRPr="00172BAE">
        <w:rPr>
          <w:rFonts w:ascii="Times New Roman" w:hAnsi="Times New Roman"/>
          <w:sz w:val="24"/>
          <w:szCs w:val="24"/>
        </w:rPr>
        <w:t>те" (далее  по тексту</w:t>
      </w:r>
      <w:r w:rsidR="001141D3" w:rsidRPr="00172BAE">
        <w:rPr>
          <w:rFonts w:ascii="Times New Roman" w:hAnsi="Times New Roman"/>
          <w:sz w:val="24"/>
          <w:szCs w:val="24"/>
        </w:rPr>
        <w:t xml:space="preserve"> -</w:t>
      </w:r>
      <w:r w:rsidRPr="00172BAE">
        <w:rPr>
          <w:rFonts w:ascii="Times New Roman" w:hAnsi="Times New Roman"/>
          <w:sz w:val="24"/>
          <w:szCs w:val="24"/>
        </w:rPr>
        <w:t xml:space="preserve"> № 402-ФЗ</w:t>
      </w:r>
      <w:r w:rsidR="001141D3" w:rsidRPr="00172BAE">
        <w:rPr>
          <w:rFonts w:ascii="Times New Roman" w:hAnsi="Times New Roman"/>
          <w:sz w:val="24"/>
          <w:szCs w:val="24"/>
        </w:rPr>
        <w:t xml:space="preserve"> или </w:t>
      </w:r>
      <w:r w:rsidR="001141D3" w:rsidRPr="00172BAE">
        <w:rPr>
          <w:rFonts w:ascii="Times New Roman" w:hAnsi="Times New Roman"/>
          <w:kern w:val="36"/>
          <w:sz w:val="24"/>
          <w:szCs w:val="24"/>
        </w:rPr>
        <w:t>Федеральный закон Российской Федерации от 6 декабря 2011</w:t>
      </w:r>
      <w:r w:rsidR="006A61FA">
        <w:rPr>
          <w:rFonts w:ascii="Times New Roman" w:hAnsi="Times New Roman"/>
          <w:kern w:val="36"/>
          <w:sz w:val="24"/>
          <w:szCs w:val="24"/>
        </w:rPr>
        <w:t xml:space="preserve"> г.</w:t>
      </w:r>
      <w:r w:rsidR="001141D3" w:rsidRPr="00172BAE">
        <w:rPr>
          <w:rFonts w:ascii="Times New Roman" w:hAnsi="Times New Roman"/>
          <w:kern w:val="36"/>
          <w:sz w:val="24"/>
          <w:szCs w:val="24"/>
        </w:rPr>
        <w:t xml:space="preserve"> № 402-ФЗ </w:t>
      </w:r>
      <w:r w:rsidR="001141D3" w:rsidRPr="00172BAE">
        <w:rPr>
          <w:rFonts w:ascii="Times New Roman" w:hAnsi="Times New Roman"/>
          <w:sz w:val="24"/>
          <w:szCs w:val="24"/>
        </w:rPr>
        <w:t>"О бухгалтерском уч</w:t>
      </w:r>
      <w:r w:rsidR="00E6153D" w:rsidRPr="00172BAE">
        <w:rPr>
          <w:rFonts w:ascii="Times New Roman" w:hAnsi="Times New Roman"/>
          <w:sz w:val="24"/>
          <w:szCs w:val="24"/>
        </w:rPr>
        <w:t>ё</w:t>
      </w:r>
      <w:r w:rsidR="001141D3" w:rsidRPr="00172BAE">
        <w:rPr>
          <w:rFonts w:ascii="Times New Roman" w:hAnsi="Times New Roman"/>
          <w:sz w:val="24"/>
          <w:szCs w:val="24"/>
        </w:rPr>
        <w:t>те"</w:t>
      </w:r>
      <w:r w:rsidRPr="00172BAE">
        <w:rPr>
          <w:rFonts w:ascii="Times New Roman" w:hAnsi="Times New Roman"/>
          <w:sz w:val="24"/>
          <w:szCs w:val="24"/>
        </w:rPr>
        <w:t>);</w:t>
      </w:r>
    </w:p>
    <w:p w14:paraId="506179E3" w14:textId="1396B4F5" w:rsidR="000A23B2" w:rsidRPr="00172BAE" w:rsidRDefault="000A23B2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172BAE">
        <w:rPr>
          <w:rFonts w:ascii="Times New Roman" w:hAnsi="Times New Roman"/>
          <w:bCs/>
          <w:sz w:val="24"/>
          <w:szCs w:val="24"/>
        </w:rPr>
        <w:lastRenderedPageBreak/>
        <w:t>-нормативно</w:t>
      </w:r>
      <w:r w:rsidR="00791C8E" w:rsidRPr="00172BAE">
        <w:rPr>
          <w:rFonts w:ascii="Times New Roman" w:hAnsi="Times New Roman"/>
          <w:bCs/>
          <w:sz w:val="24"/>
          <w:szCs w:val="24"/>
        </w:rPr>
        <w:t xml:space="preserve"> </w:t>
      </w:r>
      <w:r w:rsidRPr="00172BAE">
        <w:rPr>
          <w:rFonts w:ascii="Times New Roman" w:hAnsi="Times New Roman"/>
          <w:bCs/>
          <w:sz w:val="24"/>
          <w:szCs w:val="24"/>
        </w:rPr>
        <w:t>- правовыми актами муниципального района Алексеевский;</w:t>
      </w:r>
    </w:p>
    <w:p w14:paraId="262201B6" w14:textId="694A5348" w:rsidR="00E7251B" w:rsidRPr="00172BAE" w:rsidRDefault="00E7251B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172BAE">
        <w:rPr>
          <w:rFonts w:ascii="Times New Roman" w:hAnsi="Times New Roman"/>
          <w:bCs/>
          <w:sz w:val="24"/>
          <w:szCs w:val="24"/>
        </w:rPr>
        <w:t>-нормативно</w:t>
      </w:r>
      <w:r w:rsidR="00791C8E" w:rsidRPr="00172BAE">
        <w:rPr>
          <w:rFonts w:ascii="Times New Roman" w:hAnsi="Times New Roman"/>
          <w:bCs/>
          <w:sz w:val="24"/>
          <w:szCs w:val="24"/>
        </w:rPr>
        <w:t xml:space="preserve"> </w:t>
      </w:r>
      <w:r w:rsidRPr="00172BAE">
        <w:rPr>
          <w:rFonts w:ascii="Times New Roman" w:hAnsi="Times New Roman"/>
          <w:bCs/>
          <w:sz w:val="24"/>
          <w:szCs w:val="24"/>
        </w:rPr>
        <w:t xml:space="preserve">- правовыми  актами сельского поселения </w:t>
      </w:r>
      <w:r w:rsidR="00DD1BDB" w:rsidRPr="00172BAE">
        <w:rPr>
          <w:rFonts w:ascii="Times New Roman" w:hAnsi="Times New Roman"/>
          <w:bCs/>
          <w:sz w:val="24"/>
          <w:szCs w:val="24"/>
        </w:rPr>
        <w:t xml:space="preserve"> </w:t>
      </w:r>
      <w:r w:rsidR="00EF6CF0" w:rsidRPr="00172BAE">
        <w:rPr>
          <w:rFonts w:ascii="Times New Roman" w:hAnsi="Times New Roman"/>
          <w:bCs/>
          <w:sz w:val="24"/>
          <w:szCs w:val="24"/>
        </w:rPr>
        <w:t>Гавриловка</w:t>
      </w:r>
      <w:r w:rsidRPr="00172BAE">
        <w:rPr>
          <w:rFonts w:ascii="Times New Roman" w:hAnsi="Times New Roman"/>
          <w:bCs/>
          <w:sz w:val="24"/>
          <w:szCs w:val="24"/>
        </w:rPr>
        <w:t>;</w:t>
      </w:r>
    </w:p>
    <w:p w14:paraId="3DFE9163" w14:textId="1A2D11BD" w:rsidR="000A23B2" w:rsidRPr="00172BAE" w:rsidRDefault="000A23B2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172BAE">
        <w:rPr>
          <w:rFonts w:ascii="Times New Roman" w:hAnsi="Times New Roman"/>
          <w:bCs/>
          <w:sz w:val="24"/>
          <w:szCs w:val="24"/>
        </w:rPr>
        <w:t xml:space="preserve">-другими нормативными актами. </w:t>
      </w:r>
    </w:p>
    <w:p w14:paraId="33EBFEB9" w14:textId="524C32BA" w:rsidR="00792BAE" w:rsidRPr="00172BAE" w:rsidRDefault="00C271D2" w:rsidP="00E7251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72BAE">
        <w:rPr>
          <w:rFonts w:ascii="Times New Roman" w:hAnsi="Times New Roman"/>
          <w:sz w:val="24"/>
          <w:szCs w:val="24"/>
        </w:rPr>
        <w:t>До начала осуществления контрольного мероприятия был вруч</w:t>
      </w:r>
      <w:r w:rsidR="00791C8E" w:rsidRPr="00172BAE">
        <w:rPr>
          <w:rFonts w:ascii="Times New Roman" w:hAnsi="Times New Roman"/>
          <w:sz w:val="24"/>
          <w:szCs w:val="24"/>
        </w:rPr>
        <w:t>ё</w:t>
      </w:r>
      <w:r w:rsidRPr="00172BAE">
        <w:rPr>
          <w:rFonts w:ascii="Times New Roman" w:hAnsi="Times New Roman"/>
          <w:sz w:val="24"/>
          <w:szCs w:val="24"/>
        </w:rPr>
        <w:t>н запрос о представлении документов и информации для проведения контрольного мероприятия.</w:t>
      </w:r>
    </w:p>
    <w:p w14:paraId="2F555889" w14:textId="10317447" w:rsidR="003D2248" w:rsidRPr="00172BAE" w:rsidRDefault="00B15FFE" w:rsidP="00E725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2BAE">
        <w:rPr>
          <w:rFonts w:ascii="Times New Roman" w:hAnsi="Times New Roman"/>
          <w:sz w:val="24"/>
          <w:szCs w:val="24"/>
        </w:rPr>
        <w:t>Настоящим контрольным мероприятием установлено:</w:t>
      </w:r>
    </w:p>
    <w:p w14:paraId="1F00A905" w14:textId="230DFC3E" w:rsidR="00744B49" w:rsidRPr="00172BAE" w:rsidRDefault="00B15FFE" w:rsidP="00C433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172BAE">
        <w:rPr>
          <w:rFonts w:ascii="Times New Roman" w:hAnsi="Times New Roman"/>
          <w:sz w:val="24"/>
          <w:szCs w:val="24"/>
        </w:rPr>
        <w:t xml:space="preserve"> </w:t>
      </w:r>
      <w:r w:rsidRPr="00172BAE">
        <w:rPr>
          <w:rFonts w:ascii="Times New Roman" w:hAnsi="Times New Roman"/>
          <w:sz w:val="18"/>
          <w:szCs w:val="18"/>
        </w:rPr>
        <w:t xml:space="preserve">(описание с учетом требований пунктов </w:t>
      </w:r>
      <w:hyperlink r:id="rId12" w:anchor="l52" w:history="1">
        <w:r w:rsidRPr="00172BAE">
          <w:rPr>
            <w:rFonts w:ascii="Times New Roman" w:hAnsi="Times New Roman"/>
            <w:sz w:val="18"/>
            <w:szCs w:val="18"/>
            <w:u w:val="single"/>
          </w:rPr>
          <w:t>50</w:t>
        </w:r>
      </w:hyperlink>
      <w:r w:rsidRPr="00172BAE">
        <w:rPr>
          <w:rFonts w:ascii="Times New Roman" w:hAnsi="Times New Roman"/>
          <w:sz w:val="18"/>
          <w:szCs w:val="18"/>
        </w:rPr>
        <w:t xml:space="preserve"> - </w:t>
      </w:r>
      <w:hyperlink r:id="rId13" w:anchor="l108" w:history="1">
        <w:r w:rsidRPr="00172BAE">
          <w:rPr>
            <w:rFonts w:ascii="Times New Roman" w:hAnsi="Times New Roman"/>
            <w:sz w:val="18"/>
            <w:szCs w:val="18"/>
            <w:u w:val="single"/>
          </w:rPr>
          <w:t>52</w:t>
        </w:r>
      </w:hyperlink>
      <w:r w:rsidRPr="00172BAE">
        <w:rPr>
          <w:rFonts w:ascii="Times New Roman" w:hAnsi="Times New Roman"/>
          <w:sz w:val="18"/>
          <w:szCs w:val="18"/>
        </w:rPr>
        <w:t xml:space="preserve"> федерального стандарта N 1235</w:t>
      </w:r>
      <w:r w:rsidR="00E6153D" w:rsidRPr="00172BAE">
        <w:rPr>
          <w:rFonts w:ascii="Times New Roman" w:hAnsi="Times New Roman"/>
          <w:sz w:val="18"/>
          <w:szCs w:val="18"/>
        </w:rPr>
        <w:t xml:space="preserve"> </w:t>
      </w:r>
      <w:r w:rsidRPr="00172BAE">
        <w:rPr>
          <w:rFonts w:ascii="Times New Roman" w:hAnsi="Times New Roman"/>
          <w:sz w:val="18"/>
          <w:szCs w:val="18"/>
        </w:rPr>
        <w:t>провед</w:t>
      </w:r>
      <w:r w:rsidR="00E6153D" w:rsidRPr="00172BAE">
        <w:rPr>
          <w:rFonts w:ascii="Times New Roman" w:hAnsi="Times New Roman"/>
          <w:sz w:val="18"/>
          <w:szCs w:val="18"/>
        </w:rPr>
        <w:t>ё</w:t>
      </w:r>
      <w:r w:rsidRPr="00172BAE">
        <w:rPr>
          <w:rFonts w:ascii="Times New Roman" w:hAnsi="Times New Roman"/>
          <w:sz w:val="18"/>
          <w:szCs w:val="18"/>
        </w:rPr>
        <w:t>нной работы, ответственных должностных лиц объекта контроля (объекта встречной проверки), а также иные факты,  установленные в ходе контрольных мероприятий).</w:t>
      </w:r>
    </w:p>
    <w:p w14:paraId="33BEBAC6" w14:textId="275D6CF2" w:rsidR="00726332" w:rsidRPr="00F41361" w:rsidRDefault="00726332" w:rsidP="00C433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18"/>
          <w:szCs w:val="18"/>
        </w:rPr>
      </w:pPr>
    </w:p>
    <w:p w14:paraId="36505D4E" w14:textId="43FAE069" w:rsidR="001005FB" w:rsidRPr="00172BAE" w:rsidRDefault="00BB36C0" w:rsidP="00EF6C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2BAE">
        <w:rPr>
          <w:rFonts w:ascii="Times New Roman" w:hAnsi="Times New Roman"/>
          <w:sz w:val="24"/>
          <w:szCs w:val="24"/>
        </w:rPr>
        <w:t>В соответствии со стать</w:t>
      </w:r>
      <w:r w:rsidR="00F33A6A">
        <w:rPr>
          <w:rFonts w:ascii="Times New Roman" w:hAnsi="Times New Roman"/>
          <w:sz w:val="24"/>
          <w:szCs w:val="24"/>
        </w:rPr>
        <w:t>ё</w:t>
      </w:r>
      <w:r w:rsidRPr="00172BAE">
        <w:rPr>
          <w:rFonts w:ascii="Times New Roman" w:hAnsi="Times New Roman"/>
          <w:sz w:val="24"/>
          <w:szCs w:val="24"/>
        </w:rPr>
        <w:t xml:space="preserve">й </w:t>
      </w:r>
      <w:r w:rsidR="004B02B6" w:rsidRPr="00172BAE">
        <w:rPr>
          <w:rFonts w:ascii="Times New Roman" w:hAnsi="Times New Roman"/>
          <w:sz w:val="24"/>
          <w:szCs w:val="24"/>
        </w:rPr>
        <w:t>1</w:t>
      </w:r>
      <w:r w:rsidRPr="00172BAE">
        <w:rPr>
          <w:rFonts w:ascii="Times New Roman" w:hAnsi="Times New Roman"/>
          <w:sz w:val="24"/>
          <w:szCs w:val="24"/>
        </w:rPr>
        <w:t>60.1 Бюджетного кодекса РФ  в сельском поселени</w:t>
      </w:r>
      <w:r w:rsidR="00E6153D" w:rsidRPr="00172BAE">
        <w:rPr>
          <w:rFonts w:ascii="Times New Roman" w:hAnsi="Times New Roman"/>
          <w:sz w:val="24"/>
          <w:szCs w:val="24"/>
        </w:rPr>
        <w:t>и</w:t>
      </w:r>
      <w:r w:rsidRPr="00172BAE">
        <w:rPr>
          <w:rFonts w:ascii="Times New Roman" w:hAnsi="Times New Roman"/>
          <w:sz w:val="24"/>
          <w:szCs w:val="24"/>
        </w:rPr>
        <w:t xml:space="preserve"> </w:t>
      </w:r>
      <w:r w:rsidR="00EF6CF0" w:rsidRPr="00172BAE">
        <w:rPr>
          <w:rFonts w:ascii="Times New Roman" w:hAnsi="Times New Roman"/>
          <w:sz w:val="24"/>
          <w:szCs w:val="24"/>
        </w:rPr>
        <w:t>Гавриловка</w:t>
      </w:r>
      <w:r w:rsidRPr="00172BAE">
        <w:rPr>
          <w:rFonts w:ascii="Times New Roman" w:hAnsi="Times New Roman"/>
          <w:sz w:val="24"/>
          <w:szCs w:val="24"/>
        </w:rPr>
        <w:t xml:space="preserve"> разработан и утвержд</w:t>
      </w:r>
      <w:r w:rsidR="00E6153D" w:rsidRPr="00172BAE">
        <w:rPr>
          <w:rFonts w:ascii="Times New Roman" w:hAnsi="Times New Roman"/>
          <w:sz w:val="24"/>
          <w:szCs w:val="24"/>
        </w:rPr>
        <w:t>ё</w:t>
      </w:r>
      <w:r w:rsidRPr="00172BAE">
        <w:rPr>
          <w:rFonts w:ascii="Times New Roman" w:hAnsi="Times New Roman"/>
          <w:sz w:val="24"/>
          <w:szCs w:val="24"/>
        </w:rPr>
        <w:t xml:space="preserve">н </w:t>
      </w:r>
      <w:r w:rsidR="001005FB" w:rsidRPr="00172BAE">
        <w:rPr>
          <w:rFonts w:ascii="Times New Roman" w:hAnsi="Times New Roman"/>
          <w:sz w:val="24"/>
          <w:szCs w:val="24"/>
        </w:rPr>
        <w:t xml:space="preserve">Перечень главных администраторов доходов бюджета сельского поселения </w:t>
      </w:r>
      <w:r w:rsidR="00EF6CF0" w:rsidRPr="00172BAE">
        <w:rPr>
          <w:rFonts w:ascii="Times New Roman" w:hAnsi="Times New Roman"/>
          <w:sz w:val="24"/>
          <w:szCs w:val="24"/>
        </w:rPr>
        <w:t>Гавриловка</w:t>
      </w:r>
      <w:r w:rsidR="001005FB" w:rsidRPr="00172BAE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</w:t>
      </w:r>
      <w:r w:rsidR="00A02EE4" w:rsidRPr="00172BAE">
        <w:rPr>
          <w:rFonts w:ascii="Times New Roman" w:hAnsi="Times New Roman"/>
          <w:sz w:val="24"/>
          <w:szCs w:val="24"/>
        </w:rPr>
        <w:t>(</w:t>
      </w:r>
      <w:r w:rsidR="001005FB" w:rsidRPr="00172BAE">
        <w:rPr>
          <w:rFonts w:ascii="Times New Roman" w:hAnsi="Times New Roman"/>
          <w:sz w:val="24"/>
          <w:szCs w:val="24"/>
        </w:rPr>
        <w:t xml:space="preserve">Постановление  сельского поселения </w:t>
      </w:r>
      <w:r w:rsidR="00EF6CF0" w:rsidRPr="00172BAE">
        <w:rPr>
          <w:rFonts w:ascii="Times New Roman" w:hAnsi="Times New Roman"/>
          <w:sz w:val="24"/>
          <w:szCs w:val="24"/>
        </w:rPr>
        <w:t>Гавриловка</w:t>
      </w:r>
      <w:r w:rsidR="001005FB" w:rsidRPr="00172BAE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</w:t>
      </w:r>
      <w:r w:rsidR="004B02B6" w:rsidRPr="00172BAE">
        <w:rPr>
          <w:rFonts w:ascii="Times New Roman" w:hAnsi="Times New Roman"/>
          <w:sz w:val="24"/>
          <w:szCs w:val="24"/>
        </w:rPr>
        <w:t>2</w:t>
      </w:r>
      <w:r w:rsidR="00172BAE" w:rsidRPr="00172BAE">
        <w:rPr>
          <w:rFonts w:ascii="Times New Roman" w:hAnsi="Times New Roman"/>
          <w:sz w:val="24"/>
          <w:szCs w:val="24"/>
        </w:rPr>
        <w:t>7</w:t>
      </w:r>
      <w:r w:rsidR="004B02B6" w:rsidRPr="00172BAE">
        <w:rPr>
          <w:rFonts w:ascii="Times New Roman" w:hAnsi="Times New Roman"/>
          <w:sz w:val="24"/>
          <w:szCs w:val="24"/>
        </w:rPr>
        <w:t xml:space="preserve"> октября 2023</w:t>
      </w:r>
      <w:r w:rsidR="001005FB" w:rsidRPr="00172BAE">
        <w:rPr>
          <w:rFonts w:ascii="Times New Roman" w:hAnsi="Times New Roman"/>
          <w:sz w:val="24"/>
          <w:szCs w:val="24"/>
        </w:rPr>
        <w:t xml:space="preserve"> г</w:t>
      </w:r>
      <w:r w:rsidR="006A61FA">
        <w:rPr>
          <w:rFonts w:ascii="Times New Roman" w:hAnsi="Times New Roman"/>
          <w:sz w:val="24"/>
          <w:szCs w:val="24"/>
        </w:rPr>
        <w:t>.</w:t>
      </w:r>
      <w:r w:rsidR="001005FB" w:rsidRPr="00172BAE">
        <w:rPr>
          <w:rFonts w:ascii="Times New Roman" w:hAnsi="Times New Roman"/>
          <w:sz w:val="24"/>
          <w:szCs w:val="24"/>
        </w:rPr>
        <w:t xml:space="preserve"> №</w:t>
      </w:r>
      <w:r w:rsidR="004B02B6" w:rsidRPr="00172BAE">
        <w:rPr>
          <w:rFonts w:ascii="Times New Roman" w:hAnsi="Times New Roman"/>
          <w:sz w:val="24"/>
          <w:szCs w:val="24"/>
        </w:rPr>
        <w:t xml:space="preserve"> </w:t>
      </w:r>
      <w:r w:rsidR="00172BAE" w:rsidRPr="00172BAE">
        <w:rPr>
          <w:rFonts w:ascii="Times New Roman" w:hAnsi="Times New Roman"/>
          <w:sz w:val="24"/>
          <w:szCs w:val="24"/>
        </w:rPr>
        <w:t>48</w:t>
      </w:r>
      <w:r w:rsidR="001005FB" w:rsidRPr="00172BAE">
        <w:rPr>
          <w:rFonts w:ascii="Times New Roman" w:hAnsi="Times New Roman"/>
          <w:sz w:val="24"/>
          <w:szCs w:val="24"/>
        </w:rPr>
        <w:t xml:space="preserve"> «Об утверждении перечня главных администраторов доходов бюджета сельского поселения </w:t>
      </w:r>
      <w:r w:rsidR="00EF6CF0" w:rsidRPr="00172BAE">
        <w:rPr>
          <w:rFonts w:ascii="Times New Roman" w:hAnsi="Times New Roman"/>
          <w:sz w:val="24"/>
          <w:szCs w:val="24"/>
        </w:rPr>
        <w:t>Гавриловка</w:t>
      </w:r>
      <w:r w:rsidR="00FE2DD7" w:rsidRPr="00172BAE">
        <w:rPr>
          <w:rFonts w:ascii="Times New Roman" w:hAnsi="Times New Roman"/>
          <w:sz w:val="24"/>
          <w:szCs w:val="24"/>
        </w:rPr>
        <w:t xml:space="preserve"> </w:t>
      </w:r>
      <w:r w:rsidR="001005FB" w:rsidRPr="00172BAE">
        <w:rPr>
          <w:rFonts w:ascii="Times New Roman" w:hAnsi="Times New Roman"/>
          <w:sz w:val="24"/>
          <w:szCs w:val="24"/>
        </w:rPr>
        <w:t>муниципального района Алексеевский Самарской области</w:t>
      </w:r>
      <w:r w:rsidR="00172BAE" w:rsidRPr="00172BAE">
        <w:rPr>
          <w:rFonts w:ascii="Times New Roman" w:hAnsi="Times New Roman"/>
          <w:sz w:val="24"/>
          <w:szCs w:val="24"/>
        </w:rPr>
        <w:t>»</w:t>
      </w:r>
      <w:r w:rsidR="004B02B6" w:rsidRPr="00172BAE">
        <w:rPr>
          <w:rFonts w:ascii="Times New Roman" w:hAnsi="Times New Roman"/>
          <w:sz w:val="24"/>
          <w:szCs w:val="24"/>
        </w:rPr>
        <w:t>).</w:t>
      </w:r>
    </w:p>
    <w:p w14:paraId="441856D9" w14:textId="78848E6A" w:rsidR="001005FB" w:rsidRPr="00A667AA" w:rsidRDefault="00C34F83" w:rsidP="00100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667AA">
        <w:rPr>
          <w:rFonts w:ascii="Times New Roman" w:hAnsi="Times New Roman"/>
          <w:sz w:val="24"/>
          <w:szCs w:val="24"/>
        </w:rPr>
        <w:t>В соответствии  с Бюджетн</w:t>
      </w:r>
      <w:r w:rsidR="00CF74BB" w:rsidRPr="00A667AA">
        <w:rPr>
          <w:rFonts w:ascii="Times New Roman" w:hAnsi="Times New Roman"/>
          <w:sz w:val="24"/>
          <w:szCs w:val="24"/>
        </w:rPr>
        <w:t>ы</w:t>
      </w:r>
      <w:r w:rsidRPr="00A667AA">
        <w:rPr>
          <w:rFonts w:ascii="Times New Roman" w:hAnsi="Times New Roman"/>
          <w:sz w:val="24"/>
          <w:szCs w:val="24"/>
        </w:rPr>
        <w:t>м кодексом РФ в сельском поселени</w:t>
      </w:r>
      <w:r w:rsidR="00E6153D" w:rsidRPr="00A667AA">
        <w:rPr>
          <w:rFonts w:ascii="Times New Roman" w:hAnsi="Times New Roman"/>
          <w:sz w:val="24"/>
          <w:szCs w:val="24"/>
        </w:rPr>
        <w:t>и</w:t>
      </w:r>
      <w:r w:rsidR="000021BC" w:rsidRPr="00A667AA">
        <w:rPr>
          <w:rFonts w:ascii="Times New Roman" w:hAnsi="Times New Roman"/>
          <w:sz w:val="24"/>
          <w:szCs w:val="24"/>
        </w:rPr>
        <w:t xml:space="preserve"> Гавриловка</w:t>
      </w:r>
      <w:r w:rsidRPr="00A667AA">
        <w:rPr>
          <w:rFonts w:ascii="Times New Roman" w:hAnsi="Times New Roman"/>
          <w:sz w:val="24"/>
          <w:szCs w:val="24"/>
        </w:rPr>
        <w:t xml:space="preserve"> </w:t>
      </w:r>
      <w:r w:rsidR="001005FB" w:rsidRPr="00A667AA">
        <w:rPr>
          <w:rFonts w:ascii="Times New Roman" w:hAnsi="Times New Roman"/>
          <w:sz w:val="24"/>
          <w:szCs w:val="24"/>
        </w:rPr>
        <w:t>Решение</w:t>
      </w:r>
      <w:r w:rsidRPr="00A667AA">
        <w:rPr>
          <w:rFonts w:ascii="Times New Roman" w:hAnsi="Times New Roman"/>
          <w:sz w:val="24"/>
          <w:szCs w:val="24"/>
        </w:rPr>
        <w:t>м</w:t>
      </w:r>
      <w:r w:rsidR="001005FB" w:rsidRPr="00A667AA">
        <w:rPr>
          <w:rFonts w:ascii="Times New Roman" w:hAnsi="Times New Roman"/>
          <w:sz w:val="24"/>
          <w:szCs w:val="24"/>
        </w:rPr>
        <w:t xml:space="preserve"> Собрани</w:t>
      </w:r>
      <w:r w:rsidRPr="00A667AA">
        <w:rPr>
          <w:rFonts w:ascii="Times New Roman" w:hAnsi="Times New Roman"/>
          <w:sz w:val="24"/>
          <w:szCs w:val="24"/>
        </w:rPr>
        <w:t>я</w:t>
      </w:r>
      <w:r w:rsidR="001005FB" w:rsidRPr="00A667AA">
        <w:rPr>
          <w:rFonts w:ascii="Times New Roman" w:hAnsi="Times New Roman"/>
          <w:sz w:val="24"/>
          <w:szCs w:val="24"/>
        </w:rPr>
        <w:t xml:space="preserve"> Представителей сельского поселения </w:t>
      </w:r>
      <w:r w:rsidR="000021BC" w:rsidRPr="00A667AA">
        <w:rPr>
          <w:rFonts w:ascii="Times New Roman" w:hAnsi="Times New Roman"/>
          <w:sz w:val="24"/>
          <w:szCs w:val="24"/>
        </w:rPr>
        <w:t>Гавриловка</w:t>
      </w:r>
      <w:r w:rsidR="001005FB" w:rsidRPr="00A667AA">
        <w:rPr>
          <w:rFonts w:ascii="Times New Roman" w:hAnsi="Times New Roman"/>
          <w:sz w:val="24"/>
          <w:szCs w:val="24"/>
        </w:rPr>
        <w:t xml:space="preserve"> от</w:t>
      </w:r>
      <w:r w:rsidR="00E838CC" w:rsidRPr="00A667AA">
        <w:rPr>
          <w:rFonts w:ascii="Times New Roman" w:hAnsi="Times New Roman"/>
          <w:sz w:val="24"/>
          <w:szCs w:val="24"/>
        </w:rPr>
        <w:t xml:space="preserve"> 2</w:t>
      </w:r>
      <w:r w:rsidR="00F03AFD" w:rsidRPr="00A667AA">
        <w:rPr>
          <w:rFonts w:ascii="Times New Roman" w:hAnsi="Times New Roman"/>
          <w:sz w:val="24"/>
          <w:szCs w:val="24"/>
        </w:rPr>
        <w:t>8</w:t>
      </w:r>
      <w:r w:rsidR="00E838CC" w:rsidRPr="00A667AA">
        <w:rPr>
          <w:rFonts w:ascii="Times New Roman" w:hAnsi="Times New Roman"/>
          <w:sz w:val="24"/>
          <w:szCs w:val="24"/>
        </w:rPr>
        <w:t>.1</w:t>
      </w:r>
      <w:r w:rsidR="00F03AFD" w:rsidRPr="00A667AA">
        <w:rPr>
          <w:rFonts w:ascii="Times New Roman" w:hAnsi="Times New Roman"/>
          <w:sz w:val="24"/>
          <w:szCs w:val="24"/>
        </w:rPr>
        <w:t>0</w:t>
      </w:r>
      <w:r w:rsidR="00E838CC" w:rsidRPr="00A667AA">
        <w:rPr>
          <w:rFonts w:ascii="Times New Roman" w:hAnsi="Times New Roman"/>
          <w:sz w:val="24"/>
          <w:szCs w:val="24"/>
        </w:rPr>
        <w:t>.202</w:t>
      </w:r>
      <w:r w:rsidR="00F03AFD" w:rsidRPr="00A667AA">
        <w:rPr>
          <w:rFonts w:ascii="Times New Roman" w:hAnsi="Times New Roman"/>
          <w:sz w:val="24"/>
          <w:szCs w:val="24"/>
        </w:rPr>
        <w:t>2</w:t>
      </w:r>
      <w:r w:rsidR="001005FB" w:rsidRPr="00A667AA">
        <w:rPr>
          <w:rFonts w:ascii="Times New Roman" w:hAnsi="Times New Roman"/>
          <w:sz w:val="24"/>
          <w:szCs w:val="24"/>
        </w:rPr>
        <w:t xml:space="preserve"> </w:t>
      </w:r>
      <w:r w:rsidR="003C6641" w:rsidRPr="00A667AA">
        <w:rPr>
          <w:rFonts w:ascii="Times New Roman" w:hAnsi="Times New Roman"/>
          <w:sz w:val="24"/>
          <w:szCs w:val="24"/>
        </w:rPr>
        <w:t xml:space="preserve"> </w:t>
      </w:r>
      <w:r w:rsidR="001005FB" w:rsidRPr="00A667AA">
        <w:rPr>
          <w:rFonts w:ascii="Times New Roman" w:hAnsi="Times New Roman"/>
          <w:sz w:val="24"/>
          <w:szCs w:val="24"/>
        </w:rPr>
        <w:t xml:space="preserve"> №</w:t>
      </w:r>
      <w:r w:rsidR="00F03AFD" w:rsidRPr="00A667AA">
        <w:rPr>
          <w:rFonts w:ascii="Times New Roman" w:hAnsi="Times New Roman"/>
          <w:sz w:val="24"/>
          <w:szCs w:val="24"/>
        </w:rPr>
        <w:t>94а</w:t>
      </w:r>
      <w:r w:rsidR="001005FB" w:rsidRPr="00A667AA">
        <w:rPr>
          <w:rFonts w:ascii="Times New Roman" w:hAnsi="Times New Roman"/>
          <w:sz w:val="24"/>
          <w:szCs w:val="24"/>
        </w:rPr>
        <w:t xml:space="preserve"> «Об утверждении Положения о бюджетном устройстве и бюджетном процессе в сельском поселении</w:t>
      </w:r>
      <w:r w:rsidR="00FE2DD7" w:rsidRPr="00A667AA">
        <w:rPr>
          <w:rFonts w:ascii="Times New Roman" w:hAnsi="Times New Roman"/>
          <w:sz w:val="24"/>
          <w:szCs w:val="24"/>
        </w:rPr>
        <w:t xml:space="preserve"> </w:t>
      </w:r>
      <w:r w:rsidR="000021BC" w:rsidRPr="00A667AA">
        <w:rPr>
          <w:rFonts w:ascii="Times New Roman" w:hAnsi="Times New Roman"/>
          <w:sz w:val="24"/>
          <w:szCs w:val="24"/>
        </w:rPr>
        <w:t>Гавриловка</w:t>
      </w:r>
      <w:r w:rsidR="001005FB" w:rsidRPr="00A667AA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области»</w:t>
      </w:r>
      <w:r w:rsidRPr="00A667AA">
        <w:rPr>
          <w:rFonts w:ascii="Times New Roman" w:hAnsi="Times New Roman"/>
          <w:sz w:val="24"/>
          <w:szCs w:val="24"/>
        </w:rPr>
        <w:t xml:space="preserve"> утверждено Положение о бюджетном устройстве и бюджетном процессе в сельском поселении </w:t>
      </w:r>
      <w:r w:rsidR="000021BC" w:rsidRPr="00A667AA">
        <w:rPr>
          <w:rFonts w:ascii="Times New Roman" w:hAnsi="Times New Roman"/>
          <w:sz w:val="24"/>
          <w:szCs w:val="24"/>
        </w:rPr>
        <w:t>Гавриловка</w:t>
      </w:r>
      <w:r w:rsidRPr="00A667AA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</w:t>
      </w:r>
      <w:r w:rsidR="00A667AA" w:rsidRPr="00A667AA">
        <w:rPr>
          <w:rFonts w:ascii="Times New Roman" w:hAnsi="Times New Roman"/>
          <w:sz w:val="24"/>
          <w:szCs w:val="24"/>
        </w:rPr>
        <w:t>»</w:t>
      </w:r>
      <w:r w:rsidR="001005FB" w:rsidRPr="00A667AA">
        <w:rPr>
          <w:rFonts w:ascii="Times New Roman" w:hAnsi="Times New Roman"/>
          <w:sz w:val="24"/>
          <w:szCs w:val="24"/>
        </w:rPr>
        <w:t>.</w:t>
      </w:r>
    </w:p>
    <w:p w14:paraId="5AC87FA9" w14:textId="77777777" w:rsidR="00F54224" w:rsidRPr="00F54224" w:rsidRDefault="00BB36C0" w:rsidP="004015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4224">
        <w:rPr>
          <w:rFonts w:ascii="Times New Roman" w:hAnsi="Times New Roman"/>
          <w:sz w:val="24"/>
          <w:szCs w:val="24"/>
        </w:rPr>
        <w:t>В соответствии со стать</w:t>
      </w:r>
      <w:r w:rsidR="00F33A6A" w:rsidRPr="00F54224">
        <w:rPr>
          <w:rFonts w:ascii="Times New Roman" w:hAnsi="Times New Roman"/>
          <w:sz w:val="24"/>
          <w:szCs w:val="24"/>
        </w:rPr>
        <w:t>ё</w:t>
      </w:r>
      <w:r w:rsidRPr="00F54224">
        <w:rPr>
          <w:rFonts w:ascii="Times New Roman" w:hAnsi="Times New Roman"/>
          <w:sz w:val="24"/>
          <w:szCs w:val="24"/>
        </w:rPr>
        <w:t>й 160.1 Бюджетного кодекса РФ  в сельском поселени</w:t>
      </w:r>
      <w:r w:rsidR="00E6153D" w:rsidRPr="00F54224">
        <w:rPr>
          <w:rFonts w:ascii="Times New Roman" w:hAnsi="Times New Roman"/>
          <w:sz w:val="24"/>
          <w:szCs w:val="24"/>
        </w:rPr>
        <w:t>и</w:t>
      </w:r>
      <w:r w:rsidRPr="00F54224">
        <w:rPr>
          <w:rFonts w:ascii="Times New Roman" w:hAnsi="Times New Roman"/>
          <w:sz w:val="24"/>
          <w:szCs w:val="24"/>
        </w:rPr>
        <w:t xml:space="preserve"> </w:t>
      </w:r>
      <w:r w:rsidR="000021BC" w:rsidRPr="00F54224">
        <w:rPr>
          <w:rFonts w:ascii="Times New Roman" w:hAnsi="Times New Roman"/>
          <w:sz w:val="24"/>
          <w:szCs w:val="24"/>
        </w:rPr>
        <w:t>Гавриловка</w:t>
      </w:r>
      <w:r w:rsidR="00A354E6" w:rsidRPr="00F54224">
        <w:rPr>
          <w:rFonts w:ascii="Times New Roman" w:hAnsi="Times New Roman"/>
          <w:sz w:val="24"/>
          <w:szCs w:val="24"/>
        </w:rPr>
        <w:t xml:space="preserve"> </w:t>
      </w:r>
      <w:r w:rsidR="001005FB" w:rsidRPr="00F54224">
        <w:rPr>
          <w:rFonts w:ascii="Times New Roman" w:hAnsi="Times New Roman"/>
          <w:sz w:val="24"/>
          <w:szCs w:val="24"/>
        </w:rPr>
        <w:t>Постановление</w:t>
      </w:r>
      <w:r w:rsidR="00A354E6" w:rsidRPr="00F54224">
        <w:rPr>
          <w:rFonts w:ascii="Times New Roman" w:hAnsi="Times New Roman"/>
          <w:sz w:val="24"/>
          <w:szCs w:val="24"/>
        </w:rPr>
        <w:t xml:space="preserve">м </w:t>
      </w:r>
      <w:r w:rsidR="001005FB" w:rsidRPr="00F54224">
        <w:rPr>
          <w:rFonts w:ascii="Times New Roman" w:hAnsi="Times New Roman"/>
          <w:sz w:val="24"/>
          <w:szCs w:val="24"/>
        </w:rPr>
        <w:t xml:space="preserve"> Администрации сельского поселения</w:t>
      </w:r>
      <w:r w:rsidR="000021BC" w:rsidRPr="00F54224">
        <w:rPr>
          <w:rFonts w:ascii="Times New Roman" w:hAnsi="Times New Roman"/>
          <w:sz w:val="24"/>
          <w:szCs w:val="24"/>
        </w:rPr>
        <w:t xml:space="preserve"> Гавриловка</w:t>
      </w:r>
      <w:r w:rsidR="001005FB" w:rsidRPr="00F54224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</w:t>
      </w:r>
      <w:r w:rsidR="00A9295B" w:rsidRPr="00F54224">
        <w:rPr>
          <w:rFonts w:ascii="Times New Roman" w:hAnsi="Times New Roman"/>
          <w:sz w:val="24"/>
          <w:szCs w:val="24"/>
        </w:rPr>
        <w:t xml:space="preserve"> </w:t>
      </w:r>
      <w:r w:rsidR="00A667AA" w:rsidRPr="00F54224">
        <w:rPr>
          <w:rFonts w:ascii="Times New Roman" w:hAnsi="Times New Roman"/>
          <w:sz w:val="24"/>
          <w:szCs w:val="24"/>
        </w:rPr>
        <w:t>16</w:t>
      </w:r>
      <w:r w:rsidR="00A9295B" w:rsidRPr="00F54224">
        <w:rPr>
          <w:rFonts w:ascii="Times New Roman" w:hAnsi="Times New Roman"/>
          <w:sz w:val="24"/>
          <w:szCs w:val="24"/>
        </w:rPr>
        <w:t xml:space="preserve"> июня 2023</w:t>
      </w:r>
      <w:r w:rsidR="001005FB" w:rsidRPr="00F54224">
        <w:rPr>
          <w:rFonts w:ascii="Times New Roman" w:hAnsi="Times New Roman"/>
          <w:sz w:val="24"/>
          <w:szCs w:val="24"/>
        </w:rPr>
        <w:t xml:space="preserve"> г</w:t>
      </w:r>
      <w:r w:rsidR="006A61FA" w:rsidRPr="00F54224">
        <w:rPr>
          <w:rFonts w:ascii="Times New Roman" w:hAnsi="Times New Roman"/>
          <w:sz w:val="24"/>
          <w:szCs w:val="24"/>
        </w:rPr>
        <w:t>.</w:t>
      </w:r>
      <w:r w:rsidR="001005FB" w:rsidRPr="00F54224">
        <w:rPr>
          <w:rFonts w:ascii="Times New Roman" w:hAnsi="Times New Roman"/>
          <w:sz w:val="24"/>
          <w:szCs w:val="24"/>
        </w:rPr>
        <w:t xml:space="preserve">  № </w:t>
      </w:r>
      <w:r w:rsidR="00A667AA" w:rsidRPr="00F54224">
        <w:rPr>
          <w:rFonts w:ascii="Times New Roman" w:hAnsi="Times New Roman"/>
          <w:sz w:val="24"/>
          <w:szCs w:val="24"/>
        </w:rPr>
        <w:t xml:space="preserve">27 </w:t>
      </w:r>
      <w:r w:rsidR="001005FB" w:rsidRPr="00F54224">
        <w:rPr>
          <w:rFonts w:ascii="Times New Roman" w:hAnsi="Times New Roman"/>
          <w:sz w:val="24"/>
          <w:szCs w:val="24"/>
        </w:rPr>
        <w:t xml:space="preserve">«Об утверждении Регламента реализации Администрацией сельского поселения </w:t>
      </w:r>
      <w:r w:rsidR="000021BC" w:rsidRPr="00F54224">
        <w:rPr>
          <w:rFonts w:ascii="Times New Roman" w:hAnsi="Times New Roman"/>
          <w:sz w:val="24"/>
          <w:szCs w:val="24"/>
        </w:rPr>
        <w:t>Гавриловка</w:t>
      </w:r>
      <w:r w:rsidR="001005FB" w:rsidRPr="00F54224">
        <w:rPr>
          <w:rFonts w:ascii="Times New Roman" w:hAnsi="Times New Roman"/>
          <w:sz w:val="24"/>
          <w:szCs w:val="24"/>
        </w:rPr>
        <w:t xml:space="preserve"> муниципального района Алексеевский полномочий администратора  доходов бюджета по взысканию задолженности по платежам в бюджет</w:t>
      </w:r>
      <w:r w:rsidR="0093371D" w:rsidRPr="00F54224">
        <w:rPr>
          <w:rFonts w:ascii="Times New Roman" w:hAnsi="Times New Roman"/>
          <w:sz w:val="24"/>
          <w:szCs w:val="24"/>
        </w:rPr>
        <w:t>,</w:t>
      </w:r>
      <w:r w:rsidR="001005FB" w:rsidRPr="00F54224">
        <w:rPr>
          <w:rFonts w:ascii="Times New Roman" w:hAnsi="Times New Roman"/>
          <w:sz w:val="24"/>
          <w:szCs w:val="24"/>
        </w:rPr>
        <w:t xml:space="preserve"> пеням и штрафам по ним</w:t>
      </w:r>
      <w:r w:rsidRPr="00F54224">
        <w:rPr>
          <w:rFonts w:ascii="Times New Roman" w:hAnsi="Times New Roman"/>
          <w:sz w:val="24"/>
          <w:szCs w:val="24"/>
        </w:rPr>
        <w:t>»</w:t>
      </w:r>
      <w:r w:rsidR="00A354E6" w:rsidRPr="00F54224">
        <w:rPr>
          <w:rFonts w:ascii="Times New Roman" w:hAnsi="Times New Roman"/>
          <w:sz w:val="24"/>
          <w:szCs w:val="24"/>
        </w:rPr>
        <w:t xml:space="preserve"> утвержден  Регламент реализации Администрацией сельского поселения Гавриловка муниципального района Алексеевский полномочий администратора  доходов бюджета по взысканию задолженности по платежам в бюджет, пеням и штрафам по ним.</w:t>
      </w:r>
    </w:p>
    <w:p w14:paraId="74C890AE" w14:textId="2C4B3983" w:rsidR="001005FB" w:rsidRPr="004015D3" w:rsidRDefault="00A354E6" w:rsidP="004015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54224">
        <w:rPr>
          <w:rFonts w:ascii="Times New Roman" w:hAnsi="Times New Roman"/>
          <w:sz w:val="24"/>
          <w:szCs w:val="24"/>
        </w:rPr>
        <w:t xml:space="preserve"> Регламент реализации Администрацией сельского поселения Гавриловка муниципального района Алексеевский полномочий администратора  доходов бюджета по взысканию задолженности по платежам в бюджет, пеням и штрафам по ним действовал до 30 июня 2025 г.  </w:t>
      </w:r>
      <w:r w:rsidR="004015D3" w:rsidRPr="00F54224">
        <w:rPr>
          <w:rFonts w:ascii="Times New Roman" w:hAnsi="Times New Roman"/>
          <w:sz w:val="24"/>
          <w:szCs w:val="24"/>
        </w:rPr>
        <w:t xml:space="preserve"> </w:t>
      </w:r>
      <w:r w:rsidR="00F54224" w:rsidRPr="00F54224">
        <w:rPr>
          <w:rFonts w:ascii="Times New Roman" w:hAnsi="Times New Roman"/>
          <w:sz w:val="24"/>
          <w:szCs w:val="24"/>
        </w:rPr>
        <w:t>С</w:t>
      </w:r>
      <w:r w:rsidR="00CD69F2" w:rsidRPr="00F54224">
        <w:rPr>
          <w:rFonts w:ascii="Times New Roman" w:hAnsi="Times New Roman"/>
          <w:sz w:val="24"/>
          <w:szCs w:val="24"/>
        </w:rPr>
        <w:t xml:space="preserve"> 01 июля 2025 г.  в сельском поселении Гавриловка  </w:t>
      </w:r>
      <w:r w:rsidR="004015D3" w:rsidRPr="00F54224">
        <w:rPr>
          <w:rFonts w:ascii="Times New Roman" w:hAnsi="Times New Roman"/>
          <w:sz w:val="24"/>
          <w:szCs w:val="24"/>
        </w:rPr>
        <w:t xml:space="preserve"> разработан и утверждён</w:t>
      </w:r>
      <w:r w:rsidR="00CD69F2" w:rsidRPr="00F54224">
        <w:rPr>
          <w:rFonts w:ascii="Times New Roman" w:hAnsi="Times New Roman"/>
          <w:sz w:val="24"/>
          <w:szCs w:val="24"/>
        </w:rPr>
        <w:t xml:space="preserve">  Постановление</w:t>
      </w:r>
      <w:r w:rsidR="004015D3" w:rsidRPr="00F54224">
        <w:rPr>
          <w:rFonts w:ascii="Times New Roman" w:hAnsi="Times New Roman"/>
          <w:sz w:val="24"/>
          <w:szCs w:val="24"/>
        </w:rPr>
        <w:t>м</w:t>
      </w:r>
      <w:r w:rsidR="00CD69F2" w:rsidRPr="00F54224">
        <w:rPr>
          <w:rFonts w:ascii="Times New Roman" w:hAnsi="Times New Roman"/>
          <w:sz w:val="24"/>
          <w:szCs w:val="24"/>
        </w:rPr>
        <w:t xml:space="preserve"> Администрации сельского поселения Гавриловка муниципального района Алексеевский Самарской области от 01 июля 2025 г.  № 27 «Об утверждении Регламента реализации Администрацией сельского поселения Гавриловка муниципального района Алексеевский полномочий администратора  доходов бюджета по взысканию задолженности по платежам в бюджет, пеням и штрафам по ним» Регламент реализации Администрацией сельского поселения Гавриловка муниципального района Алексеевский полномочий администратора  доходов бюджета по взысканию задолженности по платежам в бюджет, пеням и штрафам по ним»</w:t>
      </w:r>
      <w:r w:rsidR="004015D3" w:rsidRPr="00F54224">
        <w:rPr>
          <w:rFonts w:ascii="Times New Roman" w:hAnsi="Times New Roman"/>
          <w:sz w:val="24"/>
          <w:szCs w:val="24"/>
        </w:rPr>
        <w:t xml:space="preserve"> (далее по тексту – </w:t>
      </w:r>
      <w:r w:rsidR="00F54224" w:rsidRPr="00F54224">
        <w:rPr>
          <w:rFonts w:ascii="Times New Roman" w:hAnsi="Times New Roman"/>
          <w:sz w:val="24"/>
          <w:szCs w:val="24"/>
        </w:rPr>
        <w:t>Р</w:t>
      </w:r>
      <w:r w:rsidR="004015D3" w:rsidRPr="00F54224">
        <w:rPr>
          <w:rFonts w:ascii="Times New Roman" w:hAnsi="Times New Roman"/>
          <w:sz w:val="24"/>
          <w:szCs w:val="24"/>
        </w:rPr>
        <w:t>егламент).</w:t>
      </w:r>
      <w:r w:rsidR="00CD69F2" w:rsidRPr="00F54224">
        <w:rPr>
          <w:rFonts w:ascii="Times New Roman" w:hAnsi="Times New Roman"/>
          <w:sz w:val="24"/>
          <w:szCs w:val="24"/>
        </w:rPr>
        <w:t xml:space="preserve"> </w:t>
      </w:r>
      <w:r w:rsidR="004015D3" w:rsidRPr="00F54224">
        <w:rPr>
          <w:rFonts w:ascii="Times New Roman" w:hAnsi="Times New Roman"/>
          <w:sz w:val="24"/>
          <w:szCs w:val="24"/>
        </w:rPr>
        <w:t xml:space="preserve">Регламент </w:t>
      </w:r>
      <w:r w:rsidR="00CD69F2" w:rsidRPr="00F54224">
        <w:rPr>
          <w:rFonts w:ascii="Times New Roman" w:hAnsi="Times New Roman"/>
          <w:sz w:val="24"/>
          <w:szCs w:val="24"/>
        </w:rPr>
        <w:t xml:space="preserve">разработан  </w:t>
      </w:r>
      <w:r w:rsidR="00F54224" w:rsidRPr="00F54224">
        <w:rPr>
          <w:rFonts w:ascii="Times New Roman" w:hAnsi="Times New Roman"/>
          <w:sz w:val="24"/>
          <w:szCs w:val="24"/>
        </w:rPr>
        <w:t xml:space="preserve">в соответствии со статьёй 160.1 Бюджетного кодекса Российской Федерации   и на основании </w:t>
      </w:r>
      <w:r w:rsidR="00CD69F2" w:rsidRPr="00F54224">
        <w:rPr>
          <w:rFonts w:ascii="Times New Roman" w:hAnsi="Times New Roman"/>
          <w:sz w:val="24"/>
          <w:szCs w:val="24"/>
        </w:rPr>
        <w:t>Приказа Министерств</w:t>
      </w:r>
      <w:r w:rsidR="00F54224" w:rsidRPr="00F54224">
        <w:rPr>
          <w:rFonts w:ascii="Times New Roman" w:hAnsi="Times New Roman"/>
          <w:sz w:val="24"/>
          <w:szCs w:val="24"/>
        </w:rPr>
        <w:t>а</w:t>
      </w:r>
      <w:r w:rsidR="00CD69F2" w:rsidRPr="00F54224">
        <w:rPr>
          <w:rFonts w:ascii="Times New Roman" w:hAnsi="Times New Roman"/>
          <w:sz w:val="24"/>
          <w:szCs w:val="24"/>
        </w:rPr>
        <w:t xml:space="preserve"> Финансов Российской Федерации от 26 сентября 2024 г.  №139 н «Об утверждении общих требований к регламенту реализации полномочий  Администратора доходов  Бюджета по взысканию дебиторской задолженности по платежам в бюджет, пеням и штрафам по ним».</w:t>
      </w:r>
    </w:p>
    <w:p w14:paraId="4D6358D9" w14:textId="4881FB87" w:rsidR="001005FB" w:rsidRPr="00D93829" w:rsidRDefault="008F0ACF" w:rsidP="00CD69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3829">
        <w:rPr>
          <w:rFonts w:ascii="Times New Roman" w:hAnsi="Times New Roman"/>
          <w:sz w:val="24"/>
          <w:szCs w:val="24"/>
        </w:rPr>
        <w:t>В соответствии со стать</w:t>
      </w:r>
      <w:r w:rsidR="00791C8E" w:rsidRPr="00D93829">
        <w:rPr>
          <w:rFonts w:ascii="Times New Roman" w:hAnsi="Times New Roman"/>
          <w:sz w:val="24"/>
          <w:szCs w:val="24"/>
        </w:rPr>
        <w:t>ё</w:t>
      </w:r>
      <w:r w:rsidRPr="00D93829">
        <w:rPr>
          <w:rFonts w:ascii="Times New Roman" w:hAnsi="Times New Roman"/>
          <w:sz w:val="24"/>
          <w:szCs w:val="24"/>
        </w:rPr>
        <w:t>й 160.1 Бюджетного кодекса РФ  в сельском поселени</w:t>
      </w:r>
      <w:r w:rsidR="00791C8E" w:rsidRPr="00D93829">
        <w:rPr>
          <w:rFonts w:ascii="Times New Roman" w:hAnsi="Times New Roman"/>
          <w:sz w:val="24"/>
          <w:szCs w:val="24"/>
        </w:rPr>
        <w:t>и</w:t>
      </w:r>
      <w:r w:rsidRPr="00D93829">
        <w:rPr>
          <w:rFonts w:ascii="Times New Roman" w:hAnsi="Times New Roman"/>
          <w:sz w:val="24"/>
          <w:szCs w:val="24"/>
        </w:rPr>
        <w:t xml:space="preserve"> </w:t>
      </w:r>
      <w:r w:rsidR="0031411D" w:rsidRPr="00D93829">
        <w:rPr>
          <w:rFonts w:ascii="Times New Roman" w:hAnsi="Times New Roman"/>
          <w:sz w:val="24"/>
          <w:szCs w:val="24"/>
        </w:rPr>
        <w:t>Гавриловка</w:t>
      </w:r>
      <w:r w:rsidRPr="00D93829">
        <w:rPr>
          <w:rFonts w:ascii="Times New Roman" w:hAnsi="Times New Roman"/>
          <w:sz w:val="24"/>
          <w:szCs w:val="24"/>
        </w:rPr>
        <w:t xml:space="preserve"> разработана и утверждена Методика прогнозирования поступлений доходов в бюджет сельского  поселения  </w:t>
      </w:r>
      <w:r w:rsidR="0031411D" w:rsidRPr="00D93829">
        <w:rPr>
          <w:rFonts w:ascii="Times New Roman" w:hAnsi="Times New Roman"/>
          <w:sz w:val="24"/>
          <w:szCs w:val="24"/>
        </w:rPr>
        <w:t>Гавриловка</w:t>
      </w:r>
      <w:r w:rsidRPr="00D93829">
        <w:rPr>
          <w:rFonts w:ascii="Times New Roman" w:hAnsi="Times New Roman"/>
          <w:sz w:val="24"/>
          <w:szCs w:val="24"/>
        </w:rPr>
        <w:t xml:space="preserve"> </w:t>
      </w:r>
      <w:r w:rsidR="00A02EE4" w:rsidRPr="00D93829">
        <w:rPr>
          <w:rFonts w:ascii="Times New Roman" w:hAnsi="Times New Roman"/>
          <w:sz w:val="24"/>
          <w:szCs w:val="24"/>
        </w:rPr>
        <w:t>(</w:t>
      </w:r>
      <w:r w:rsidR="001005FB" w:rsidRPr="00D93829">
        <w:rPr>
          <w:rFonts w:ascii="Times New Roman" w:hAnsi="Times New Roman"/>
          <w:sz w:val="24"/>
          <w:szCs w:val="24"/>
        </w:rPr>
        <w:t xml:space="preserve">Постановление  Администрации сельского поселения </w:t>
      </w:r>
      <w:r w:rsidR="00F04BB5" w:rsidRPr="00D93829">
        <w:rPr>
          <w:rFonts w:ascii="Times New Roman" w:hAnsi="Times New Roman"/>
          <w:sz w:val="24"/>
          <w:szCs w:val="24"/>
        </w:rPr>
        <w:t>Гавриловка</w:t>
      </w:r>
      <w:r w:rsidR="001005FB" w:rsidRPr="00D93829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  от </w:t>
      </w:r>
      <w:r w:rsidR="00B05EC4" w:rsidRPr="00D93829">
        <w:rPr>
          <w:rFonts w:ascii="Times New Roman" w:hAnsi="Times New Roman"/>
          <w:sz w:val="24"/>
          <w:szCs w:val="24"/>
        </w:rPr>
        <w:t>1</w:t>
      </w:r>
      <w:r w:rsidR="00A9295B" w:rsidRPr="00D93829">
        <w:rPr>
          <w:rFonts w:ascii="Times New Roman" w:hAnsi="Times New Roman"/>
          <w:sz w:val="24"/>
          <w:szCs w:val="24"/>
        </w:rPr>
        <w:t xml:space="preserve">8 </w:t>
      </w:r>
      <w:r w:rsidR="00B05EC4" w:rsidRPr="00D93829">
        <w:rPr>
          <w:rFonts w:ascii="Times New Roman" w:hAnsi="Times New Roman"/>
          <w:sz w:val="24"/>
          <w:szCs w:val="24"/>
        </w:rPr>
        <w:lastRenderedPageBreak/>
        <w:t>августа</w:t>
      </w:r>
      <w:r w:rsidR="00A9295B" w:rsidRPr="00D93829">
        <w:rPr>
          <w:rFonts w:ascii="Times New Roman" w:hAnsi="Times New Roman"/>
          <w:sz w:val="24"/>
          <w:szCs w:val="24"/>
        </w:rPr>
        <w:t xml:space="preserve"> 20</w:t>
      </w:r>
      <w:r w:rsidR="00B05EC4" w:rsidRPr="00D93829">
        <w:rPr>
          <w:rFonts w:ascii="Times New Roman" w:hAnsi="Times New Roman"/>
          <w:sz w:val="24"/>
          <w:szCs w:val="24"/>
        </w:rPr>
        <w:t>16</w:t>
      </w:r>
      <w:r w:rsidR="006A61FA">
        <w:rPr>
          <w:rFonts w:ascii="Times New Roman" w:hAnsi="Times New Roman"/>
          <w:sz w:val="24"/>
          <w:szCs w:val="24"/>
        </w:rPr>
        <w:t xml:space="preserve"> г.</w:t>
      </w:r>
      <w:r w:rsidR="001005FB" w:rsidRPr="00D93829">
        <w:rPr>
          <w:rFonts w:ascii="Times New Roman" w:hAnsi="Times New Roman"/>
          <w:sz w:val="24"/>
          <w:szCs w:val="24"/>
        </w:rPr>
        <w:t xml:space="preserve"> № </w:t>
      </w:r>
      <w:r w:rsidR="00B05EC4" w:rsidRPr="00D93829">
        <w:rPr>
          <w:rFonts w:ascii="Times New Roman" w:hAnsi="Times New Roman"/>
          <w:sz w:val="24"/>
          <w:szCs w:val="24"/>
        </w:rPr>
        <w:t>31</w:t>
      </w:r>
      <w:r w:rsidR="00A9295B" w:rsidRPr="00D93829">
        <w:rPr>
          <w:rFonts w:ascii="Times New Roman" w:hAnsi="Times New Roman"/>
          <w:sz w:val="24"/>
          <w:szCs w:val="24"/>
        </w:rPr>
        <w:t xml:space="preserve"> </w:t>
      </w:r>
      <w:r w:rsidR="001005FB" w:rsidRPr="00D93829">
        <w:rPr>
          <w:rFonts w:ascii="Times New Roman" w:hAnsi="Times New Roman"/>
          <w:sz w:val="24"/>
          <w:szCs w:val="24"/>
        </w:rPr>
        <w:t xml:space="preserve">«Об утверждении  методики прогнозирования поступлений доходов в бюджет сельского  поселения  </w:t>
      </w:r>
      <w:r w:rsidR="00F04BB5" w:rsidRPr="00D93829">
        <w:rPr>
          <w:rFonts w:ascii="Times New Roman" w:hAnsi="Times New Roman"/>
          <w:sz w:val="24"/>
          <w:szCs w:val="24"/>
        </w:rPr>
        <w:t>Гавриловка</w:t>
      </w:r>
      <w:r w:rsidR="001005FB" w:rsidRPr="00D93829">
        <w:rPr>
          <w:rFonts w:ascii="Times New Roman" w:hAnsi="Times New Roman"/>
          <w:sz w:val="24"/>
          <w:szCs w:val="24"/>
        </w:rPr>
        <w:t>»</w:t>
      </w:r>
      <w:r w:rsidR="00A02EE4" w:rsidRPr="00D93829">
        <w:rPr>
          <w:rFonts w:ascii="Times New Roman" w:hAnsi="Times New Roman"/>
          <w:sz w:val="24"/>
          <w:szCs w:val="24"/>
        </w:rPr>
        <w:t>)</w:t>
      </w:r>
      <w:r w:rsidRPr="00D93829">
        <w:rPr>
          <w:rFonts w:ascii="Times New Roman" w:hAnsi="Times New Roman"/>
          <w:sz w:val="24"/>
          <w:szCs w:val="24"/>
        </w:rPr>
        <w:t>.</w:t>
      </w:r>
    </w:p>
    <w:p w14:paraId="091F6E59" w14:textId="57D3BDD5" w:rsidR="00BB36C0" w:rsidRPr="009961FA" w:rsidRDefault="00A37CDE" w:rsidP="00BB36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61FA">
        <w:rPr>
          <w:rFonts w:ascii="Times New Roman" w:hAnsi="Times New Roman"/>
          <w:sz w:val="24"/>
          <w:szCs w:val="24"/>
        </w:rPr>
        <w:t>В соответствии со стать</w:t>
      </w:r>
      <w:r w:rsidR="0093371D" w:rsidRPr="009961FA">
        <w:rPr>
          <w:rFonts w:ascii="Times New Roman" w:hAnsi="Times New Roman"/>
          <w:sz w:val="24"/>
          <w:szCs w:val="24"/>
        </w:rPr>
        <w:t>ё</w:t>
      </w:r>
      <w:r w:rsidRPr="009961FA">
        <w:rPr>
          <w:rFonts w:ascii="Times New Roman" w:hAnsi="Times New Roman"/>
          <w:sz w:val="24"/>
          <w:szCs w:val="24"/>
        </w:rPr>
        <w:t>й 47.1 Бюджетного кодекса РФ  в сельском поселени</w:t>
      </w:r>
      <w:r w:rsidR="0093371D" w:rsidRPr="009961FA">
        <w:rPr>
          <w:rFonts w:ascii="Times New Roman" w:hAnsi="Times New Roman"/>
          <w:sz w:val="24"/>
          <w:szCs w:val="24"/>
        </w:rPr>
        <w:t>и</w:t>
      </w:r>
      <w:r w:rsidR="00324FC1" w:rsidRPr="009961FA">
        <w:rPr>
          <w:rFonts w:ascii="Times New Roman" w:hAnsi="Times New Roman"/>
          <w:sz w:val="24"/>
          <w:szCs w:val="24"/>
        </w:rPr>
        <w:t xml:space="preserve"> </w:t>
      </w:r>
      <w:r w:rsidR="00F04BB5" w:rsidRPr="009961FA">
        <w:rPr>
          <w:rFonts w:ascii="Times New Roman" w:hAnsi="Times New Roman"/>
          <w:sz w:val="24"/>
          <w:szCs w:val="24"/>
        </w:rPr>
        <w:t>Гавриловка</w:t>
      </w:r>
      <w:r w:rsidRPr="009961FA">
        <w:rPr>
          <w:rFonts w:ascii="Times New Roman" w:hAnsi="Times New Roman"/>
          <w:sz w:val="24"/>
          <w:szCs w:val="24"/>
        </w:rPr>
        <w:t xml:space="preserve"> разработан и утвержд</w:t>
      </w:r>
      <w:r w:rsidR="0093371D" w:rsidRPr="009961FA">
        <w:rPr>
          <w:rFonts w:ascii="Times New Roman" w:hAnsi="Times New Roman"/>
          <w:sz w:val="24"/>
          <w:szCs w:val="24"/>
        </w:rPr>
        <w:t>ё</w:t>
      </w:r>
      <w:r w:rsidRPr="009961FA">
        <w:rPr>
          <w:rFonts w:ascii="Times New Roman" w:hAnsi="Times New Roman"/>
          <w:sz w:val="24"/>
          <w:szCs w:val="24"/>
        </w:rPr>
        <w:t xml:space="preserve">н Порядок формирования и ведения реестра источников доходов бюджета сельского поселения </w:t>
      </w:r>
      <w:r w:rsidR="00F04BB5" w:rsidRPr="009961FA">
        <w:rPr>
          <w:rFonts w:ascii="Times New Roman" w:hAnsi="Times New Roman"/>
          <w:sz w:val="24"/>
          <w:szCs w:val="24"/>
        </w:rPr>
        <w:t>Гавриловка</w:t>
      </w:r>
      <w:r w:rsidRPr="009961FA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</w:t>
      </w:r>
      <w:r w:rsidR="00A02EE4" w:rsidRPr="009961FA">
        <w:rPr>
          <w:rFonts w:ascii="Times New Roman" w:hAnsi="Times New Roman"/>
          <w:sz w:val="24"/>
          <w:szCs w:val="24"/>
        </w:rPr>
        <w:t>(</w:t>
      </w:r>
      <w:r w:rsidR="001005FB" w:rsidRPr="009961FA">
        <w:rPr>
          <w:rFonts w:ascii="Times New Roman" w:hAnsi="Times New Roman"/>
          <w:sz w:val="24"/>
          <w:szCs w:val="24"/>
        </w:rPr>
        <w:t xml:space="preserve">Постановление Администрации сельского поселения </w:t>
      </w:r>
      <w:r w:rsidR="00F04BB5" w:rsidRPr="009961FA">
        <w:rPr>
          <w:rFonts w:ascii="Times New Roman" w:hAnsi="Times New Roman"/>
          <w:sz w:val="24"/>
          <w:szCs w:val="24"/>
        </w:rPr>
        <w:t xml:space="preserve"> Гавриловка</w:t>
      </w:r>
      <w:r w:rsidR="001005FB" w:rsidRPr="009961FA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</w:t>
      </w:r>
      <w:r w:rsidR="009961FA" w:rsidRPr="009961FA">
        <w:rPr>
          <w:rFonts w:ascii="Times New Roman" w:hAnsi="Times New Roman"/>
          <w:sz w:val="24"/>
          <w:szCs w:val="24"/>
        </w:rPr>
        <w:t xml:space="preserve">28 октября </w:t>
      </w:r>
      <w:r w:rsidR="001005FB" w:rsidRPr="009961FA">
        <w:rPr>
          <w:rFonts w:ascii="Times New Roman" w:hAnsi="Times New Roman"/>
          <w:sz w:val="24"/>
          <w:szCs w:val="24"/>
        </w:rPr>
        <w:t>2</w:t>
      </w:r>
      <w:r w:rsidR="009961FA" w:rsidRPr="009961FA">
        <w:rPr>
          <w:rFonts w:ascii="Times New Roman" w:hAnsi="Times New Roman"/>
          <w:sz w:val="24"/>
          <w:szCs w:val="24"/>
        </w:rPr>
        <w:t>022</w:t>
      </w:r>
      <w:r w:rsidR="001005FB" w:rsidRPr="009961FA">
        <w:rPr>
          <w:rFonts w:ascii="Times New Roman" w:hAnsi="Times New Roman"/>
          <w:sz w:val="24"/>
          <w:szCs w:val="24"/>
        </w:rPr>
        <w:t xml:space="preserve"> г</w:t>
      </w:r>
      <w:r w:rsidR="006A61FA">
        <w:rPr>
          <w:rFonts w:ascii="Times New Roman" w:hAnsi="Times New Roman"/>
          <w:sz w:val="24"/>
          <w:szCs w:val="24"/>
        </w:rPr>
        <w:t>.</w:t>
      </w:r>
      <w:r w:rsidR="001005FB" w:rsidRPr="009961FA">
        <w:rPr>
          <w:rFonts w:ascii="Times New Roman" w:hAnsi="Times New Roman"/>
          <w:sz w:val="24"/>
          <w:szCs w:val="24"/>
        </w:rPr>
        <w:t xml:space="preserve"> №</w:t>
      </w:r>
      <w:r w:rsidR="00025CB2" w:rsidRPr="009961FA">
        <w:rPr>
          <w:rFonts w:ascii="Times New Roman" w:hAnsi="Times New Roman"/>
          <w:sz w:val="24"/>
          <w:szCs w:val="24"/>
        </w:rPr>
        <w:t xml:space="preserve"> </w:t>
      </w:r>
      <w:r w:rsidR="009961FA" w:rsidRPr="009961FA">
        <w:rPr>
          <w:rFonts w:ascii="Times New Roman" w:hAnsi="Times New Roman"/>
          <w:sz w:val="24"/>
          <w:szCs w:val="24"/>
        </w:rPr>
        <w:t>36 а</w:t>
      </w:r>
      <w:r w:rsidR="001005FB" w:rsidRPr="009961FA">
        <w:rPr>
          <w:rFonts w:ascii="Times New Roman" w:hAnsi="Times New Roman"/>
          <w:sz w:val="24"/>
          <w:szCs w:val="24"/>
        </w:rPr>
        <w:t xml:space="preserve"> «Об утверждении Порядка формирования и ведения реестра источников доходов бюджета сельского поселения </w:t>
      </w:r>
      <w:r w:rsidR="00F04BB5" w:rsidRPr="009961FA">
        <w:rPr>
          <w:rFonts w:ascii="Times New Roman" w:hAnsi="Times New Roman"/>
          <w:sz w:val="24"/>
          <w:szCs w:val="24"/>
        </w:rPr>
        <w:t>Гавриловка</w:t>
      </w:r>
      <w:r w:rsidR="001005FB" w:rsidRPr="009961FA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области»</w:t>
      </w:r>
      <w:r w:rsidR="00A02EE4" w:rsidRPr="009961FA">
        <w:rPr>
          <w:rFonts w:ascii="Times New Roman" w:hAnsi="Times New Roman"/>
          <w:sz w:val="24"/>
          <w:szCs w:val="24"/>
        </w:rPr>
        <w:t>)</w:t>
      </w:r>
      <w:r w:rsidRPr="009961FA">
        <w:rPr>
          <w:rFonts w:ascii="Times New Roman" w:hAnsi="Times New Roman"/>
          <w:sz w:val="24"/>
          <w:szCs w:val="24"/>
        </w:rPr>
        <w:t>.</w:t>
      </w:r>
    </w:p>
    <w:p w14:paraId="1F7A8DF8" w14:textId="47E060F1" w:rsidR="00561C0A" w:rsidRPr="00157F25" w:rsidRDefault="00BB36C0" w:rsidP="00561C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136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57F25">
        <w:rPr>
          <w:rFonts w:ascii="Times New Roman" w:hAnsi="Times New Roman"/>
          <w:sz w:val="24"/>
          <w:szCs w:val="24"/>
        </w:rPr>
        <w:t>В целях совершенствования расч</w:t>
      </w:r>
      <w:r w:rsidR="00FF3E6C" w:rsidRPr="00157F25">
        <w:rPr>
          <w:rFonts w:ascii="Times New Roman" w:hAnsi="Times New Roman"/>
          <w:sz w:val="24"/>
          <w:szCs w:val="24"/>
        </w:rPr>
        <w:t>ё</w:t>
      </w:r>
      <w:r w:rsidRPr="00157F25">
        <w:rPr>
          <w:rFonts w:ascii="Times New Roman" w:hAnsi="Times New Roman"/>
          <w:sz w:val="24"/>
          <w:szCs w:val="24"/>
        </w:rPr>
        <w:t>та арендной платы за пользование имуществом в сельском поселени</w:t>
      </w:r>
      <w:r w:rsidR="00FF3E6C" w:rsidRPr="00157F25">
        <w:rPr>
          <w:rFonts w:ascii="Times New Roman" w:hAnsi="Times New Roman"/>
          <w:sz w:val="24"/>
          <w:szCs w:val="24"/>
        </w:rPr>
        <w:t>и</w:t>
      </w:r>
      <w:r w:rsidRPr="00157F25">
        <w:rPr>
          <w:rFonts w:ascii="Times New Roman" w:hAnsi="Times New Roman"/>
          <w:sz w:val="24"/>
          <w:szCs w:val="24"/>
        </w:rPr>
        <w:t xml:space="preserve"> </w:t>
      </w:r>
      <w:r w:rsidR="00F04BB5" w:rsidRPr="00157F25">
        <w:rPr>
          <w:rFonts w:ascii="Times New Roman" w:hAnsi="Times New Roman"/>
          <w:sz w:val="24"/>
          <w:szCs w:val="24"/>
        </w:rPr>
        <w:t>Гавриловка</w:t>
      </w:r>
      <w:r w:rsidRPr="00157F25">
        <w:rPr>
          <w:rFonts w:ascii="Times New Roman" w:hAnsi="Times New Roman"/>
          <w:sz w:val="24"/>
          <w:szCs w:val="24"/>
        </w:rPr>
        <w:t xml:space="preserve">  </w:t>
      </w:r>
      <w:r w:rsidR="00CD4B58" w:rsidRPr="00157F25">
        <w:rPr>
          <w:rFonts w:ascii="Times New Roman" w:hAnsi="Times New Roman"/>
          <w:sz w:val="24"/>
          <w:szCs w:val="24"/>
        </w:rPr>
        <w:t>разработаны</w:t>
      </w:r>
      <w:r w:rsidR="006A61FA" w:rsidRPr="00157F25">
        <w:rPr>
          <w:rFonts w:ascii="Times New Roman" w:hAnsi="Times New Roman"/>
          <w:sz w:val="24"/>
          <w:szCs w:val="24"/>
        </w:rPr>
        <w:t xml:space="preserve"> и </w:t>
      </w:r>
      <w:r w:rsidR="00B66F40" w:rsidRPr="00157F25">
        <w:rPr>
          <w:rFonts w:ascii="Times New Roman" w:hAnsi="Times New Roman"/>
          <w:sz w:val="24"/>
          <w:szCs w:val="24"/>
        </w:rPr>
        <w:t xml:space="preserve"> утверждены</w:t>
      </w:r>
      <w:r w:rsidR="00CD4B58" w:rsidRPr="00157F25">
        <w:rPr>
          <w:rFonts w:ascii="Times New Roman" w:hAnsi="Times New Roman"/>
          <w:sz w:val="24"/>
          <w:szCs w:val="24"/>
        </w:rPr>
        <w:t xml:space="preserve"> следующие  документы.</w:t>
      </w:r>
    </w:p>
    <w:p w14:paraId="216590EC" w14:textId="32D9CE4B" w:rsidR="00CD4B58" w:rsidRPr="00157F25" w:rsidRDefault="00B66F40" w:rsidP="00454B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F25">
        <w:rPr>
          <w:rFonts w:ascii="Times New Roman" w:hAnsi="Times New Roman"/>
          <w:sz w:val="24"/>
          <w:szCs w:val="24"/>
        </w:rPr>
        <w:t>В соответствии с Федеральным законом от 24.07.2007 №209-ФЗ «О развитие малого и среднего предпринимательства</w:t>
      </w:r>
      <w:r w:rsidR="00FB5CF9" w:rsidRPr="00157F25">
        <w:rPr>
          <w:rFonts w:ascii="Times New Roman" w:hAnsi="Times New Roman"/>
          <w:sz w:val="24"/>
          <w:szCs w:val="24"/>
        </w:rPr>
        <w:t xml:space="preserve"> в Российской Федерац</w:t>
      </w:r>
      <w:r w:rsidR="00EA363D" w:rsidRPr="00157F25">
        <w:rPr>
          <w:rFonts w:ascii="Times New Roman" w:hAnsi="Times New Roman"/>
          <w:sz w:val="24"/>
          <w:szCs w:val="24"/>
        </w:rPr>
        <w:t>ии» Решением Собрания представителей</w:t>
      </w:r>
      <w:r w:rsidRPr="00157F25">
        <w:rPr>
          <w:rFonts w:ascii="Times New Roman" w:hAnsi="Times New Roman"/>
          <w:sz w:val="24"/>
          <w:szCs w:val="24"/>
        </w:rPr>
        <w:t xml:space="preserve">  </w:t>
      </w:r>
      <w:r w:rsidR="00EA363D" w:rsidRPr="00157F2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04BB5" w:rsidRPr="00157F25">
        <w:rPr>
          <w:rFonts w:ascii="Times New Roman" w:hAnsi="Times New Roman"/>
          <w:sz w:val="24"/>
          <w:szCs w:val="24"/>
        </w:rPr>
        <w:t>Гавриловка</w:t>
      </w:r>
      <w:r w:rsidR="00EA363D" w:rsidRPr="00157F25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от </w:t>
      </w:r>
      <w:r w:rsidR="00C71086" w:rsidRPr="00157F25">
        <w:rPr>
          <w:rFonts w:ascii="Times New Roman" w:hAnsi="Times New Roman"/>
          <w:sz w:val="24"/>
          <w:szCs w:val="24"/>
        </w:rPr>
        <w:t>26</w:t>
      </w:r>
      <w:r w:rsidR="00EA363D" w:rsidRPr="00157F25">
        <w:rPr>
          <w:rFonts w:ascii="Times New Roman" w:hAnsi="Times New Roman"/>
          <w:sz w:val="24"/>
          <w:szCs w:val="24"/>
        </w:rPr>
        <w:t xml:space="preserve"> </w:t>
      </w:r>
      <w:r w:rsidR="00C71086" w:rsidRPr="00157F25">
        <w:rPr>
          <w:rFonts w:ascii="Times New Roman" w:hAnsi="Times New Roman"/>
          <w:sz w:val="24"/>
          <w:szCs w:val="24"/>
        </w:rPr>
        <w:t>февраля</w:t>
      </w:r>
      <w:r w:rsidR="00EA363D" w:rsidRPr="00157F25">
        <w:rPr>
          <w:rFonts w:ascii="Times New Roman" w:hAnsi="Times New Roman"/>
          <w:sz w:val="24"/>
          <w:szCs w:val="24"/>
        </w:rPr>
        <w:t xml:space="preserve"> 2021 г</w:t>
      </w:r>
      <w:r w:rsidR="00C71086" w:rsidRPr="00157F25">
        <w:rPr>
          <w:rFonts w:ascii="Times New Roman" w:hAnsi="Times New Roman"/>
          <w:sz w:val="24"/>
          <w:szCs w:val="24"/>
        </w:rPr>
        <w:t>.</w:t>
      </w:r>
      <w:r w:rsidR="00EA363D" w:rsidRPr="00157F25">
        <w:rPr>
          <w:rFonts w:ascii="Times New Roman" w:hAnsi="Times New Roman"/>
          <w:sz w:val="24"/>
          <w:szCs w:val="24"/>
        </w:rPr>
        <w:t xml:space="preserve"> №</w:t>
      </w:r>
      <w:r w:rsidR="006A61FA" w:rsidRPr="00157F25">
        <w:rPr>
          <w:rFonts w:ascii="Times New Roman" w:hAnsi="Times New Roman"/>
          <w:sz w:val="24"/>
          <w:szCs w:val="24"/>
        </w:rPr>
        <w:t>30</w:t>
      </w:r>
      <w:r w:rsidR="00EA363D" w:rsidRPr="00157F25">
        <w:rPr>
          <w:rFonts w:ascii="Times New Roman" w:hAnsi="Times New Roman"/>
          <w:sz w:val="24"/>
          <w:szCs w:val="24"/>
        </w:rPr>
        <w:t xml:space="preserve"> «Об имущественной  поддержке субъектов малого и среднего предпринимательства </w:t>
      </w:r>
      <w:r w:rsidRPr="00157F25">
        <w:rPr>
          <w:rFonts w:ascii="Times New Roman" w:hAnsi="Times New Roman"/>
          <w:sz w:val="24"/>
          <w:szCs w:val="24"/>
        </w:rPr>
        <w:t>при предоставлении иму</w:t>
      </w:r>
      <w:r w:rsidR="00A80358" w:rsidRPr="00157F25">
        <w:rPr>
          <w:rFonts w:ascii="Times New Roman" w:hAnsi="Times New Roman"/>
          <w:sz w:val="24"/>
          <w:szCs w:val="24"/>
        </w:rPr>
        <w:t>щества</w:t>
      </w:r>
      <w:r w:rsidRPr="00157F25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04BB5" w:rsidRPr="00157F25">
        <w:rPr>
          <w:rFonts w:ascii="Times New Roman" w:hAnsi="Times New Roman"/>
          <w:sz w:val="24"/>
          <w:szCs w:val="24"/>
        </w:rPr>
        <w:t>Гавриловка</w:t>
      </w:r>
      <w:r w:rsidRPr="00157F25">
        <w:rPr>
          <w:rFonts w:ascii="Times New Roman" w:hAnsi="Times New Roman"/>
          <w:sz w:val="24"/>
          <w:szCs w:val="24"/>
        </w:rPr>
        <w:t xml:space="preserve">  муниципального района Алексеевский  Самарской области</w:t>
      </w:r>
      <w:r w:rsidR="00EA363D" w:rsidRPr="00157F25">
        <w:rPr>
          <w:rFonts w:ascii="Times New Roman" w:hAnsi="Times New Roman"/>
          <w:sz w:val="24"/>
          <w:szCs w:val="24"/>
        </w:rPr>
        <w:t>»</w:t>
      </w:r>
      <w:r w:rsidR="00454BA2" w:rsidRPr="00157F25">
        <w:rPr>
          <w:rFonts w:ascii="Times New Roman" w:hAnsi="Times New Roman"/>
          <w:sz w:val="24"/>
          <w:szCs w:val="24"/>
        </w:rPr>
        <w:t xml:space="preserve"> разработана имущественная поддержка.</w:t>
      </w:r>
    </w:p>
    <w:p w14:paraId="658EE581" w14:textId="3033105C" w:rsidR="00330016" w:rsidRPr="00157F25" w:rsidRDefault="00C718B2" w:rsidP="00A02E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F25">
        <w:rPr>
          <w:rFonts w:ascii="Times New Roman" w:hAnsi="Times New Roman"/>
          <w:sz w:val="24"/>
          <w:szCs w:val="24"/>
        </w:rPr>
        <w:t xml:space="preserve">В </w:t>
      </w:r>
      <w:r w:rsidR="00561C0A" w:rsidRPr="00157F25">
        <w:rPr>
          <w:rFonts w:ascii="Times New Roman" w:hAnsi="Times New Roman"/>
          <w:sz w:val="24"/>
          <w:szCs w:val="24"/>
        </w:rPr>
        <w:t xml:space="preserve">соответствии  с </w:t>
      </w:r>
      <w:r w:rsidRPr="00157F25">
        <w:rPr>
          <w:rFonts w:ascii="Times New Roman" w:hAnsi="Times New Roman"/>
          <w:sz w:val="24"/>
          <w:szCs w:val="24"/>
        </w:rPr>
        <w:t xml:space="preserve"> Гражданск</w:t>
      </w:r>
      <w:r w:rsidR="00561C0A" w:rsidRPr="00157F25">
        <w:rPr>
          <w:rFonts w:ascii="Times New Roman" w:hAnsi="Times New Roman"/>
          <w:sz w:val="24"/>
          <w:szCs w:val="24"/>
        </w:rPr>
        <w:t xml:space="preserve">им </w:t>
      </w:r>
      <w:r w:rsidRPr="00157F25">
        <w:rPr>
          <w:rFonts w:ascii="Times New Roman" w:hAnsi="Times New Roman"/>
          <w:sz w:val="24"/>
          <w:szCs w:val="24"/>
        </w:rPr>
        <w:t xml:space="preserve"> кодекс</w:t>
      </w:r>
      <w:r w:rsidR="00561C0A" w:rsidRPr="00157F25">
        <w:rPr>
          <w:rFonts w:ascii="Times New Roman" w:hAnsi="Times New Roman"/>
          <w:sz w:val="24"/>
          <w:szCs w:val="24"/>
        </w:rPr>
        <w:t>ом</w:t>
      </w:r>
      <w:r w:rsidRPr="00157F25">
        <w:rPr>
          <w:rFonts w:ascii="Times New Roman" w:hAnsi="Times New Roman"/>
          <w:sz w:val="24"/>
          <w:szCs w:val="24"/>
        </w:rPr>
        <w:t xml:space="preserve"> Российской Федерации, Бюджетн</w:t>
      </w:r>
      <w:r w:rsidR="00A02EE4" w:rsidRPr="00157F25">
        <w:rPr>
          <w:rFonts w:ascii="Times New Roman" w:hAnsi="Times New Roman"/>
          <w:sz w:val="24"/>
          <w:szCs w:val="24"/>
        </w:rPr>
        <w:t>ым</w:t>
      </w:r>
      <w:r w:rsidRPr="00157F25">
        <w:rPr>
          <w:rFonts w:ascii="Times New Roman" w:hAnsi="Times New Roman"/>
          <w:sz w:val="24"/>
          <w:szCs w:val="24"/>
        </w:rPr>
        <w:t xml:space="preserve"> кодекс</w:t>
      </w:r>
      <w:r w:rsidR="00A02EE4" w:rsidRPr="00157F25">
        <w:rPr>
          <w:rFonts w:ascii="Times New Roman" w:hAnsi="Times New Roman"/>
          <w:sz w:val="24"/>
          <w:szCs w:val="24"/>
        </w:rPr>
        <w:t>ом</w:t>
      </w:r>
      <w:r w:rsidRPr="00157F25">
        <w:rPr>
          <w:rFonts w:ascii="Times New Roman" w:hAnsi="Times New Roman"/>
          <w:sz w:val="24"/>
          <w:szCs w:val="24"/>
        </w:rPr>
        <w:t xml:space="preserve"> РФ, Федеральн</w:t>
      </w:r>
      <w:r w:rsidR="00A02EE4" w:rsidRPr="00157F25">
        <w:rPr>
          <w:rFonts w:ascii="Times New Roman" w:hAnsi="Times New Roman"/>
          <w:sz w:val="24"/>
          <w:szCs w:val="24"/>
        </w:rPr>
        <w:t>ым</w:t>
      </w:r>
      <w:r w:rsidRPr="00157F25">
        <w:rPr>
          <w:rFonts w:ascii="Times New Roman" w:hAnsi="Times New Roman"/>
          <w:sz w:val="24"/>
          <w:szCs w:val="24"/>
        </w:rPr>
        <w:t xml:space="preserve"> закон</w:t>
      </w:r>
      <w:r w:rsidR="00A02EE4" w:rsidRPr="00157F25">
        <w:rPr>
          <w:rFonts w:ascii="Times New Roman" w:hAnsi="Times New Roman"/>
          <w:sz w:val="24"/>
          <w:szCs w:val="24"/>
        </w:rPr>
        <w:t>ом</w:t>
      </w:r>
      <w:r w:rsidRPr="00157F25">
        <w:rPr>
          <w:rFonts w:ascii="Times New Roman" w:hAnsi="Times New Roman"/>
          <w:sz w:val="24"/>
          <w:szCs w:val="24"/>
        </w:rPr>
        <w:t xml:space="preserve">  от 06.10.2003 № 131-ФЗ «Об общих принципах организации местного самоуправления в РФ»</w:t>
      </w:r>
      <w:r w:rsidR="00330016" w:rsidRPr="00157F25">
        <w:rPr>
          <w:rFonts w:ascii="Times New Roman" w:hAnsi="Times New Roman"/>
          <w:sz w:val="24"/>
          <w:szCs w:val="24"/>
        </w:rPr>
        <w:t xml:space="preserve">, Федеральным законом от 27.07.2010   №210-ФЗ «Об </w:t>
      </w:r>
      <w:r w:rsidR="00561C0A" w:rsidRPr="00157F25">
        <w:rPr>
          <w:rFonts w:ascii="Times New Roman" w:hAnsi="Times New Roman"/>
          <w:sz w:val="24"/>
          <w:szCs w:val="24"/>
        </w:rPr>
        <w:t xml:space="preserve"> </w:t>
      </w:r>
      <w:r w:rsidR="00330016" w:rsidRPr="00157F25">
        <w:rPr>
          <w:rFonts w:ascii="Times New Roman" w:hAnsi="Times New Roman"/>
          <w:sz w:val="24"/>
          <w:szCs w:val="24"/>
        </w:rPr>
        <w:t>организации  предоставления  государственных муниципальных услуг», Земельн</w:t>
      </w:r>
      <w:r w:rsidR="00AD3E09" w:rsidRPr="00157F25">
        <w:rPr>
          <w:rFonts w:ascii="Times New Roman" w:hAnsi="Times New Roman"/>
          <w:sz w:val="24"/>
          <w:szCs w:val="24"/>
        </w:rPr>
        <w:t xml:space="preserve">ым </w:t>
      </w:r>
      <w:r w:rsidR="00330016" w:rsidRPr="00157F25">
        <w:rPr>
          <w:rFonts w:ascii="Times New Roman" w:hAnsi="Times New Roman"/>
          <w:sz w:val="24"/>
          <w:szCs w:val="24"/>
        </w:rPr>
        <w:t>кодекс</w:t>
      </w:r>
      <w:r w:rsidR="00AD3E09" w:rsidRPr="00157F25">
        <w:rPr>
          <w:rFonts w:ascii="Times New Roman" w:hAnsi="Times New Roman"/>
          <w:sz w:val="24"/>
          <w:szCs w:val="24"/>
        </w:rPr>
        <w:t xml:space="preserve">ом </w:t>
      </w:r>
      <w:r w:rsidR="00330016" w:rsidRPr="00157F25">
        <w:rPr>
          <w:rFonts w:ascii="Times New Roman" w:hAnsi="Times New Roman"/>
          <w:sz w:val="24"/>
          <w:szCs w:val="24"/>
        </w:rPr>
        <w:t xml:space="preserve"> РФ</w:t>
      </w:r>
      <w:r w:rsidR="00AD3E09" w:rsidRPr="00157F25">
        <w:rPr>
          <w:rFonts w:ascii="Times New Roman" w:hAnsi="Times New Roman"/>
          <w:sz w:val="24"/>
          <w:szCs w:val="24"/>
        </w:rPr>
        <w:t xml:space="preserve"> </w:t>
      </w:r>
      <w:r w:rsidR="00330016" w:rsidRPr="00157F25">
        <w:rPr>
          <w:rFonts w:ascii="Times New Roman" w:hAnsi="Times New Roman"/>
          <w:sz w:val="24"/>
          <w:szCs w:val="24"/>
        </w:rPr>
        <w:t xml:space="preserve"> Постановлением Администрации сельского поселения </w:t>
      </w:r>
      <w:r w:rsidR="00F04BB5" w:rsidRPr="00157F25">
        <w:rPr>
          <w:rFonts w:ascii="Times New Roman" w:hAnsi="Times New Roman"/>
          <w:sz w:val="24"/>
          <w:szCs w:val="24"/>
        </w:rPr>
        <w:t>Гавриловка</w:t>
      </w:r>
      <w:r w:rsidR="00330016" w:rsidRPr="00157F25">
        <w:rPr>
          <w:rFonts w:ascii="Times New Roman" w:hAnsi="Times New Roman"/>
          <w:sz w:val="24"/>
          <w:szCs w:val="24"/>
        </w:rPr>
        <w:t xml:space="preserve">  от 0</w:t>
      </w:r>
      <w:r w:rsidR="00157F25" w:rsidRPr="00157F25">
        <w:rPr>
          <w:rFonts w:ascii="Times New Roman" w:hAnsi="Times New Roman"/>
          <w:sz w:val="24"/>
          <w:szCs w:val="24"/>
        </w:rPr>
        <w:t>5</w:t>
      </w:r>
      <w:r w:rsidR="00330016" w:rsidRPr="00157F25">
        <w:rPr>
          <w:rFonts w:ascii="Times New Roman" w:hAnsi="Times New Roman"/>
          <w:sz w:val="24"/>
          <w:szCs w:val="24"/>
        </w:rPr>
        <w:t>.0</w:t>
      </w:r>
      <w:r w:rsidR="00157F25" w:rsidRPr="00157F25">
        <w:rPr>
          <w:rFonts w:ascii="Times New Roman" w:hAnsi="Times New Roman"/>
          <w:sz w:val="24"/>
          <w:szCs w:val="24"/>
        </w:rPr>
        <w:t>4</w:t>
      </w:r>
      <w:r w:rsidR="00330016" w:rsidRPr="00157F25">
        <w:rPr>
          <w:rFonts w:ascii="Times New Roman" w:hAnsi="Times New Roman"/>
          <w:sz w:val="24"/>
          <w:szCs w:val="24"/>
        </w:rPr>
        <w:t>.20</w:t>
      </w:r>
      <w:r w:rsidR="00157F25" w:rsidRPr="00157F25">
        <w:rPr>
          <w:rFonts w:ascii="Times New Roman" w:hAnsi="Times New Roman"/>
          <w:sz w:val="24"/>
          <w:szCs w:val="24"/>
        </w:rPr>
        <w:t>19</w:t>
      </w:r>
      <w:r w:rsidR="00330016" w:rsidRPr="00157F25">
        <w:rPr>
          <w:rFonts w:ascii="Times New Roman" w:hAnsi="Times New Roman"/>
          <w:sz w:val="24"/>
          <w:szCs w:val="24"/>
        </w:rPr>
        <w:t xml:space="preserve"> №</w:t>
      </w:r>
      <w:r w:rsidR="00157F25" w:rsidRPr="00157F25">
        <w:rPr>
          <w:rFonts w:ascii="Times New Roman" w:hAnsi="Times New Roman"/>
          <w:sz w:val="24"/>
          <w:szCs w:val="24"/>
        </w:rPr>
        <w:t>22</w:t>
      </w:r>
      <w:r w:rsidR="00EA363D" w:rsidRPr="00157F25">
        <w:rPr>
          <w:rFonts w:ascii="Times New Roman" w:hAnsi="Times New Roman"/>
          <w:sz w:val="24"/>
          <w:szCs w:val="24"/>
        </w:rPr>
        <w:t xml:space="preserve"> «</w:t>
      </w:r>
      <w:r w:rsidR="00330016" w:rsidRPr="00157F25">
        <w:rPr>
          <w:rFonts w:ascii="Times New Roman" w:hAnsi="Times New Roman"/>
          <w:sz w:val="24"/>
          <w:szCs w:val="24"/>
        </w:rPr>
        <w:t xml:space="preserve">Об утверждении административного регламента предоставления  муниципальной услуги  «Предоставление  земельных участков, находящихся  в муниципальной собственности сельского поселения </w:t>
      </w:r>
      <w:r w:rsidR="00F04BB5" w:rsidRPr="00157F25">
        <w:rPr>
          <w:rFonts w:ascii="Times New Roman" w:hAnsi="Times New Roman"/>
          <w:sz w:val="24"/>
          <w:szCs w:val="24"/>
        </w:rPr>
        <w:t>Гавриловка</w:t>
      </w:r>
      <w:r w:rsidR="00330016" w:rsidRPr="00157F25">
        <w:rPr>
          <w:rFonts w:ascii="Times New Roman" w:hAnsi="Times New Roman"/>
          <w:sz w:val="24"/>
          <w:szCs w:val="24"/>
        </w:rPr>
        <w:t xml:space="preserve"> муниципального района Алексее</w:t>
      </w:r>
      <w:r w:rsidR="00BA205C" w:rsidRPr="00157F25">
        <w:rPr>
          <w:rFonts w:ascii="Times New Roman" w:hAnsi="Times New Roman"/>
          <w:sz w:val="24"/>
          <w:szCs w:val="24"/>
        </w:rPr>
        <w:t>вс</w:t>
      </w:r>
      <w:r w:rsidR="00330016" w:rsidRPr="00157F25">
        <w:rPr>
          <w:rFonts w:ascii="Times New Roman" w:hAnsi="Times New Roman"/>
          <w:sz w:val="24"/>
          <w:szCs w:val="24"/>
        </w:rPr>
        <w:t>кий Самарской о</w:t>
      </w:r>
      <w:r w:rsidR="00BA205C" w:rsidRPr="00157F25">
        <w:rPr>
          <w:rFonts w:ascii="Times New Roman" w:hAnsi="Times New Roman"/>
          <w:sz w:val="24"/>
          <w:szCs w:val="24"/>
        </w:rPr>
        <w:t>бласти, в аренду  без проведения торгов»</w:t>
      </w:r>
      <w:r w:rsidR="00AD3E09" w:rsidRPr="00157F25">
        <w:rPr>
          <w:rFonts w:ascii="Times New Roman" w:hAnsi="Times New Roman"/>
          <w:sz w:val="24"/>
          <w:szCs w:val="24"/>
        </w:rPr>
        <w:t xml:space="preserve"> утвержден  Административный регламент предоставления  муниципальной услуги  «Предоставление  земельных участков, находящихся  в муниципальной собственности сельского поселения </w:t>
      </w:r>
      <w:r w:rsidR="00AB6C7A" w:rsidRPr="00157F25">
        <w:rPr>
          <w:rFonts w:ascii="Times New Roman" w:hAnsi="Times New Roman"/>
          <w:sz w:val="24"/>
          <w:szCs w:val="24"/>
        </w:rPr>
        <w:t>Гавриловка</w:t>
      </w:r>
      <w:r w:rsidR="00AD3E09" w:rsidRPr="00157F25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области, в аренду  без проведения торгов».</w:t>
      </w:r>
    </w:p>
    <w:p w14:paraId="308CA9FA" w14:textId="0DB30064" w:rsidR="00BD5F5E" w:rsidRPr="009961FA" w:rsidRDefault="00850B08" w:rsidP="00BD5F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61FA">
        <w:rPr>
          <w:rFonts w:ascii="Times New Roman" w:hAnsi="Times New Roman"/>
          <w:sz w:val="24"/>
          <w:szCs w:val="24"/>
        </w:rPr>
        <w:t xml:space="preserve">Система управления </w:t>
      </w:r>
      <w:r w:rsidR="00AD5E50" w:rsidRPr="009961FA">
        <w:rPr>
          <w:rFonts w:ascii="Times New Roman" w:hAnsi="Times New Roman"/>
          <w:sz w:val="24"/>
          <w:szCs w:val="24"/>
        </w:rPr>
        <w:t xml:space="preserve"> дебиторской задолженности  по доходам заключает в себе регламентацию </w:t>
      </w:r>
      <w:r w:rsidR="00C74B11" w:rsidRPr="009961FA">
        <w:rPr>
          <w:rFonts w:ascii="Times New Roman" w:hAnsi="Times New Roman"/>
          <w:sz w:val="24"/>
          <w:szCs w:val="24"/>
        </w:rPr>
        <w:t>элементов  и процессов, начиная  с этапа начисления дебиторской задолженности (предъявление требования к плательщику) и заканчивая этапом ее погашения, взыскания  или списания в случае признания безнад</w:t>
      </w:r>
      <w:r w:rsidR="007C2CFB" w:rsidRPr="009961FA">
        <w:rPr>
          <w:rFonts w:ascii="Times New Roman" w:hAnsi="Times New Roman"/>
          <w:sz w:val="24"/>
          <w:szCs w:val="24"/>
        </w:rPr>
        <w:t>ё</w:t>
      </w:r>
      <w:r w:rsidR="00C74B11" w:rsidRPr="009961FA">
        <w:rPr>
          <w:rFonts w:ascii="Times New Roman" w:hAnsi="Times New Roman"/>
          <w:sz w:val="24"/>
          <w:szCs w:val="24"/>
        </w:rPr>
        <w:t xml:space="preserve">жной к взысканию, и осуществление контроля за работой администраторов доходов с дебиторской задолженностью. </w:t>
      </w:r>
    </w:p>
    <w:p w14:paraId="4515982B" w14:textId="4DFD424B" w:rsidR="00AD5E50" w:rsidRPr="003529A9" w:rsidRDefault="00AD5E50" w:rsidP="00BD5F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529A9">
        <w:rPr>
          <w:rFonts w:ascii="Times New Roman" w:hAnsi="Times New Roman"/>
          <w:sz w:val="24"/>
          <w:szCs w:val="24"/>
        </w:rPr>
        <w:t>Результат управления дебиторской задолженности по доходам -</w:t>
      </w:r>
      <w:r w:rsidR="00D02C05" w:rsidRPr="003529A9">
        <w:rPr>
          <w:rFonts w:ascii="Times New Roman" w:hAnsi="Times New Roman"/>
          <w:sz w:val="24"/>
          <w:szCs w:val="24"/>
        </w:rPr>
        <w:t xml:space="preserve"> </w:t>
      </w:r>
      <w:r w:rsidRPr="003529A9">
        <w:rPr>
          <w:rFonts w:ascii="Times New Roman" w:hAnsi="Times New Roman"/>
          <w:sz w:val="24"/>
          <w:szCs w:val="24"/>
        </w:rPr>
        <w:t>это уменьшение объёма просроченной  дебиторской задолженности за сч</w:t>
      </w:r>
      <w:r w:rsidR="00791C8E" w:rsidRPr="003529A9">
        <w:rPr>
          <w:rFonts w:ascii="Times New Roman" w:hAnsi="Times New Roman"/>
          <w:sz w:val="24"/>
          <w:szCs w:val="24"/>
        </w:rPr>
        <w:t>ё</w:t>
      </w:r>
      <w:r w:rsidRPr="003529A9">
        <w:rPr>
          <w:rFonts w:ascii="Times New Roman" w:hAnsi="Times New Roman"/>
          <w:sz w:val="24"/>
          <w:szCs w:val="24"/>
        </w:rPr>
        <w:t>т мер по предупреждению возникновения и взысканию.</w:t>
      </w:r>
    </w:p>
    <w:p w14:paraId="60EC6A62" w14:textId="755DC2D3" w:rsidR="00AF1546" w:rsidRPr="003529A9" w:rsidRDefault="00D63802" w:rsidP="008B4C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529A9">
        <w:rPr>
          <w:rFonts w:ascii="Times New Roman" w:hAnsi="Times New Roman"/>
          <w:sz w:val="24"/>
          <w:szCs w:val="24"/>
        </w:rPr>
        <w:t>Дебиторская задолженность призна</w:t>
      </w:r>
      <w:r w:rsidR="007C2CFB" w:rsidRPr="003529A9">
        <w:rPr>
          <w:rFonts w:ascii="Times New Roman" w:hAnsi="Times New Roman"/>
          <w:sz w:val="24"/>
          <w:szCs w:val="24"/>
        </w:rPr>
        <w:t>ё</w:t>
      </w:r>
      <w:r w:rsidRPr="003529A9">
        <w:rPr>
          <w:rFonts w:ascii="Times New Roman" w:hAnsi="Times New Roman"/>
          <w:sz w:val="24"/>
          <w:szCs w:val="24"/>
        </w:rPr>
        <w:t>тся в бухгалтерском уч</w:t>
      </w:r>
      <w:r w:rsidR="007C2CFB" w:rsidRPr="003529A9">
        <w:rPr>
          <w:rFonts w:ascii="Times New Roman" w:hAnsi="Times New Roman"/>
          <w:sz w:val="24"/>
          <w:szCs w:val="24"/>
        </w:rPr>
        <w:t>ё</w:t>
      </w:r>
      <w:r w:rsidRPr="003529A9">
        <w:rPr>
          <w:rFonts w:ascii="Times New Roman" w:hAnsi="Times New Roman"/>
          <w:sz w:val="24"/>
          <w:szCs w:val="24"/>
        </w:rPr>
        <w:t>те и в бухгалтерской отч</w:t>
      </w:r>
      <w:r w:rsidR="007C2CFB" w:rsidRPr="003529A9">
        <w:rPr>
          <w:rFonts w:ascii="Times New Roman" w:hAnsi="Times New Roman"/>
          <w:sz w:val="24"/>
          <w:szCs w:val="24"/>
        </w:rPr>
        <w:t>ё</w:t>
      </w:r>
      <w:r w:rsidRPr="003529A9">
        <w:rPr>
          <w:rFonts w:ascii="Times New Roman" w:hAnsi="Times New Roman"/>
          <w:sz w:val="24"/>
          <w:szCs w:val="24"/>
        </w:rPr>
        <w:t>тности  в качестве  финансовых активов, классифицируемых  по групп</w:t>
      </w:r>
      <w:r w:rsidR="00B525F1" w:rsidRPr="003529A9">
        <w:rPr>
          <w:rFonts w:ascii="Times New Roman" w:hAnsi="Times New Roman"/>
          <w:sz w:val="24"/>
          <w:szCs w:val="24"/>
        </w:rPr>
        <w:t xml:space="preserve">е «Финансовая  дебиторская  </w:t>
      </w:r>
      <w:r w:rsidR="008B4CA2" w:rsidRPr="003529A9">
        <w:rPr>
          <w:rFonts w:ascii="Times New Roman" w:hAnsi="Times New Roman"/>
          <w:sz w:val="24"/>
          <w:szCs w:val="24"/>
        </w:rPr>
        <w:t>задолженность». Дебиторская задолженность по доходам как финансовый актив отражается  на счетах 20500 «Расч</w:t>
      </w:r>
      <w:r w:rsidR="00AB73EC" w:rsidRPr="003529A9">
        <w:rPr>
          <w:rFonts w:ascii="Times New Roman" w:hAnsi="Times New Roman"/>
          <w:sz w:val="24"/>
          <w:szCs w:val="24"/>
        </w:rPr>
        <w:t>ё</w:t>
      </w:r>
      <w:r w:rsidR="008B4CA2" w:rsidRPr="003529A9">
        <w:rPr>
          <w:rFonts w:ascii="Times New Roman" w:hAnsi="Times New Roman"/>
          <w:sz w:val="24"/>
          <w:szCs w:val="24"/>
        </w:rPr>
        <w:t>ты по доходам»  и 20900 «Расчеты по ущербу и иным доходам</w:t>
      </w:r>
      <w:r w:rsidR="00AF1546" w:rsidRPr="003529A9">
        <w:rPr>
          <w:rFonts w:ascii="Times New Roman" w:hAnsi="Times New Roman"/>
          <w:sz w:val="24"/>
          <w:szCs w:val="24"/>
        </w:rPr>
        <w:t xml:space="preserve">» </w:t>
      </w:r>
      <w:r w:rsidR="008B4CA2" w:rsidRPr="003529A9">
        <w:rPr>
          <w:rFonts w:ascii="Times New Roman" w:hAnsi="Times New Roman"/>
          <w:sz w:val="24"/>
          <w:szCs w:val="24"/>
        </w:rPr>
        <w:t xml:space="preserve"> раздела</w:t>
      </w:r>
      <w:r w:rsidR="00AF1546" w:rsidRPr="003529A9">
        <w:rPr>
          <w:rFonts w:ascii="Times New Roman" w:hAnsi="Times New Roman"/>
          <w:sz w:val="24"/>
          <w:szCs w:val="24"/>
        </w:rPr>
        <w:t xml:space="preserve"> 2 «Финансовые активы» Единого плана счетов бухгалтерского уч</w:t>
      </w:r>
      <w:r w:rsidR="00AB73EC" w:rsidRPr="003529A9">
        <w:rPr>
          <w:rFonts w:ascii="Times New Roman" w:hAnsi="Times New Roman"/>
          <w:sz w:val="24"/>
          <w:szCs w:val="24"/>
        </w:rPr>
        <w:t>ё</w:t>
      </w:r>
      <w:r w:rsidR="00AF1546" w:rsidRPr="003529A9">
        <w:rPr>
          <w:rFonts w:ascii="Times New Roman" w:hAnsi="Times New Roman"/>
          <w:sz w:val="24"/>
          <w:szCs w:val="24"/>
        </w:rPr>
        <w:t>та в соответствии с Приказ</w:t>
      </w:r>
      <w:r w:rsidR="00AB73EC" w:rsidRPr="003529A9">
        <w:rPr>
          <w:rFonts w:ascii="Times New Roman" w:hAnsi="Times New Roman"/>
          <w:sz w:val="24"/>
          <w:szCs w:val="24"/>
        </w:rPr>
        <w:t>ом</w:t>
      </w:r>
      <w:r w:rsidR="00AF1546" w:rsidRPr="003529A9">
        <w:rPr>
          <w:rFonts w:ascii="Times New Roman" w:hAnsi="Times New Roman"/>
          <w:sz w:val="24"/>
          <w:szCs w:val="24"/>
        </w:rPr>
        <w:t xml:space="preserve"> Минфина №157н.</w:t>
      </w:r>
    </w:p>
    <w:p w14:paraId="330264C5" w14:textId="636DAEAD" w:rsidR="00C359BA" w:rsidRPr="003529A9" w:rsidRDefault="00AF1546" w:rsidP="00AB7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529A9">
        <w:rPr>
          <w:rFonts w:ascii="Times New Roman" w:hAnsi="Times New Roman"/>
          <w:sz w:val="24"/>
          <w:szCs w:val="24"/>
        </w:rPr>
        <w:t xml:space="preserve">В ходе контрольного мероприятия в Администрации сельского поселения </w:t>
      </w:r>
      <w:r w:rsidR="00AB6C7A" w:rsidRPr="003529A9">
        <w:rPr>
          <w:rFonts w:ascii="Times New Roman" w:hAnsi="Times New Roman"/>
          <w:sz w:val="24"/>
          <w:szCs w:val="24"/>
        </w:rPr>
        <w:t>Гавриловка</w:t>
      </w:r>
      <w:r w:rsidRPr="003529A9">
        <w:rPr>
          <w:rFonts w:ascii="Times New Roman" w:hAnsi="Times New Roman"/>
          <w:sz w:val="24"/>
          <w:szCs w:val="24"/>
        </w:rPr>
        <w:t xml:space="preserve"> произвед</w:t>
      </w:r>
      <w:r w:rsidR="007C2CFB" w:rsidRPr="003529A9">
        <w:rPr>
          <w:rFonts w:ascii="Times New Roman" w:hAnsi="Times New Roman"/>
          <w:sz w:val="24"/>
          <w:szCs w:val="24"/>
        </w:rPr>
        <w:t>ё</w:t>
      </w:r>
      <w:r w:rsidRPr="003529A9">
        <w:rPr>
          <w:rFonts w:ascii="Times New Roman" w:hAnsi="Times New Roman"/>
          <w:sz w:val="24"/>
          <w:szCs w:val="24"/>
        </w:rPr>
        <w:t>н  анализ наличия дебиторской задолженности по доходам, в том числе просроченной</w:t>
      </w:r>
      <w:r w:rsidR="00951DDC" w:rsidRPr="003529A9">
        <w:rPr>
          <w:rFonts w:ascii="Times New Roman" w:hAnsi="Times New Roman"/>
          <w:sz w:val="24"/>
          <w:szCs w:val="24"/>
        </w:rPr>
        <w:t>, установление причин е</w:t>
      </w:r>
      <w:r w:rsidR="00AB73EC" w:rsidRPr="003529A9">
        <w:rPr>
          <w:rFonts w:ascii="Times New Roman" w:hAnsi="Times New Roman"/>
          <w:sz w:val="24"/>
          <w:szCs w:val="24"/>
        </w:rPr>
        <w:t>ё</w:t>
      </w:r>
      <w:r w:rsidR="00951DDC" w:rsidRPr="003529A9">
        <w:rPr>
          <w:rFonts w:ascii="Times New Roman" w:hAnsi="Times New Roman"/>
          <w:sz w:val="24"/>
          <w:szCs w:val="24"/>
        </w:rPr>
        <w:t xml:space="preserve"> образования, выявление претензионн</w:t>
      </w:r>
      <w:r w:rsidR="00AB73EC" w:rsidRPr="003529A9">
        <w:rPr>
          <w:rFonts w:ascii="Times New Roman" w:hAnsi="Times New Roman"/>
          <w:sz w:val="24"/>
          <w:szCs w:val="24"/>
        </w:rPr>
        <w:t>о</w:t>
      </w:r>
      <w:r w:rsidR="00951DDC" w:rsidRPr="003529A9">
        <w:rPr>
          <w:rFonts w:ascii="Times New Roman" w:hAnsi="Times New Roman"/>
          <w:sz w:val="24"/>
          <w:szCs w:val="24"/>
        </w:rPr>
        <w:t xml:space="preserve">-исковых мер </w:t>
      </w:r>
      <w:r w:rsidRPr="003529A9">
        <w:rPr>
          <w:rFonts w:ascii="Times New Roman" w:hAnsi="Times New Roman"/>
          <w:sz w:val="24"/>
          <w:szCs w:val="24"/>
        </w:rPr>
        <w:t xml:space="preserve"> </w:t>
      </w:r>
      <w:r w:rsidR="00951DDC" w:rsidRPr="003529A9">
        <w:rPr>
          <w:rFonts w:ascii="Times New Roman" w:hAnsi="Times New Roman"/>
          <w:sz w:val="24"/>
          <w:szCs w:val="24"/>
        </w:rPr>
        <w:t>в целях погашения проср</w:t>
      </w:r>
      <w:r w:rsidR="00C359BA" w:rsidRPr="003529A9">
        <w:rPr>
          <w:rFonts w:ascii="Times New Roman" w:hAnsi="Times New Roman"/>
          <w:sz w:val="24"/>
          <w:szCs w:val="24"/>
        </w:rPr>
        <w:t>о</w:t>
      </w:r>
      <w:r w:rsidR="00951DDC" w:rsidRPr="003529A9">
        <w:rPr>
          <w:rFonts w:ascii="Times New Roman" w:hAnsi="Times New Roman"/>
          <w:sz w:val="24"/>
          <w:szCs w:val="24"/>
        </w:rPr>
        <w:t>ченной дебиторской задолженности</w:t>
      </w:r>
      <w:r w:rsidR="0016257C" w:rsidRPr="003529A9">
        <w:rPr>
          <w:rFonts w:ascii="Times New Roman" w:hAnsi="Times New Roman"/>
          <w:sz w:val="24"/>
          <w:szCs w:val="24"/>
        </w:rPr>
        <w:t xml:space="preserve"> </w:t>
      </w:r>
      <w:r w:rsidR="00951DDC" w:rsidRPr="003529A9">
        <w:rPr>
          <w:rFonts w:ascii="Times New Roman" w:hAnsi="Times New Roman"/>
          <w:sz w:val="24"/>
          <w:szCs w:val="24"/>
        </w:rPr>
        <w:t>по доходам</w:t>
      </w:r>
      <w:r w:rsidR="00C359BA" w:rsidRPr="003529A9">
        <w:rPr>
          <w:rFonts w:ascii="Times New Roman" w:hAnsi="Times New Roman"/>
          <w:sz w:val="24"/>
          <w:szCs w:val="24"/>
        </w:rPr>
        <w:t xml:space="preserve"> от операций с недвижимостью (доходы от арендной платы).</w:t>
      </w:r>
    </w:p>
    <w:p w14:paraId="16776047" w14:textId="1BE1120E" w:rsidR="00AB72BF" w:rsidRDefault="00AB72BF" w:rsidP="00AB7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529A9">
        <w:rPr>
          <w:rFonts w:ascii="Times New Roman" w:hAnsi="Times New Roman"/>
          <w:sz w:val="24"/>
          <w:szCs w:val="24"/>
        </w:rPr>
        <w:lastRenderedPageBreak/>
        <w:t xml:space="preserve">Администрацией сельского поселения </w:t>
      </w:r>
      <w:r w:rsidR="00AB6C7A" w:rsidRPr="003529A9">
        <w:rPr>
          <w:rFonts w:ascii="Times New Roman" w:hAnsi="Times New Roman"/>
          <w:sz w:val="24"/>
          <w:szCs w:val="24"/>
        </w:rPr>
        <w:t>Гавриловка</w:t>
      </w:r>
      <w:r w:rsidRPr="003529A9">
        <w:rPr>
          <w:rFonts w:ascii="Times New Roman" w:hAnsi="Times New Roman"/>
          <w:sz w:val="24"/>
          <w:szCs w:val="24"/>
        </w:rPr>
        <w:t xml:space="preserve">  заключены следующие договора аренды:</w:t>
      </w:r>
    </w:p>
    <w:p w14:paraId="0BEBF4FF" w14:textId="7827DDB5" w:rsidR="00742E5B" w:rsidRDefault="00273A6E" w:rsidP="00742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 аренды земельного участка №1 от 24 мая 2019 г</w:t>
      </w:r>
      <w:r w:rsidR="0024541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6373">
        <w:rPr>
          <w:rFonts w:ascii="Times New Roman" w:hAnsi="Times New Roman"/>
          <w:sz w:val="24"/>
          <w:szCs w:val="24"/>
        </w:rPr>
        <w:t>заключен с  ИП главой КФХ Чупраковым  Николаем Александрович</w:t>
      </w:r>
      <w:r w:rsidR="00F6255E">
        <w:rPr>
          <w:rFonts w:ascii="Times New Roman" w:hAnsi="Times New Roman"/>
          <w:sz w:val="24"/>
          <w:szCs w:val="24"/>
        </w:rPr>
        <w:t>ем на срок с 24 мая 2019 г</w:t>
      </w:r>
      <w:r w:rsidR="0024541E">
        <w:rPr>
          <w:rFonts w:ascii="Times New Roman" w:hAnsi="Times New Roman"/>
          <w:sz w:val="24"/>
          <w:szCs w:val="24"/>
        </w:rPr>
        <w:t>.</w:t>
      </w:r>
      <w:r w:rsidR="00F6255E">
        <w:rPr>
          <w:rFonts w:ascii="Times New Roman" w:hAnsi="Times New Roman"/>
          <w:sz w:val="24"/>
          <w:szCs w:val="24"/>
        </w:rPr>
        <w:t xml:space="preserve"> по 23 мая 2034 г</w:t>
      </w:r>
      <w:r w:rsidR="0024541E">
        <w:rPr>
          <w:rFonts w:ascii="Times New Roman" w:hAnsi="Times New Roman"/>
          <w:sz w:val="24"/>
          <w:szCs w:val="24"/>
        </w:rPr>
        <w:t>.</w:t>
      </w:r>
      <w:r w:rsidR="00F6255E">
        <w:rPr>
          <w:rFonts w:ascii="Times New Roman" w:hAnsi="Times New Roman"/>
          <w:sz w:val="24"/>
          <w:szCs w:val="24"/>
        </w:rPr>
        <w:t xml:space="preserve">, с годовым  размером арендной платы в сумме 104000,00 рублей. За весь период  начислено </w:t>
      </w:r>
      <w:r w:rsidR="00A067EF">
        <w:rPr>
          <w:rFonts w:ascii="Times New Roman" w:hAnsi="Times New Roman"/>
          <w:sz w:val="24"/>
          <w:szCs w:val="24"/>
        </w:rPr>
        <w:t>арендной платы в сумме 1560000,00 руб.</w:t>
      </w:r>
      <w:r w:rsidR="00742E5B">
        <w:rPr>
          <w:rFonts w:ascii="Times New Roman" w:hAnsi="Times New Roman"/>
          <w:sz w:val="24"/>
          <w:szCs w:val="24"/>
        </w:rPr>
        <w:t xml:space="preserve"> Договор заключен на основании протокола  о результатах  аукциона  от 13.05.2019  №1.</w:t>
      </w:r>
    </w:p>
    <w:p w14:paraId="11FDA9F4" w14:textId="50DEAC8F" w:rsidR="00EE2A88" w:rsidRDefault="00F6255E" w:rsidP="00A067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46373">
        <w:rPr>
          <w:rFonts w:ascii="Times New Roman" w:hAnsi="Times New Roman"/>
          <w:sz w:val="24"/>
          <w:szCs w:val="24"/>
        </w:rPr>
        <w:t xml:space="preserve"> </w:t>
      </w:r>
      <w:r w:rsidR="00A067EF">
        <w:rPr>
          <w:rFonts w:ascii="Times New Roman" w:hAnsi="Times New Roman"/>
          <w:sz w:val="24"/>
          <w:szCs w:val="24"/>
        </w:rPr>
        <w:t>Договор аренды земельного участка №2 от 29 марта 2024 г</w:t>
      </w:r>
      <w:r w:rsidR="0024541E">
        <w:rPr>
          <w:rFonts w:ascii="Times New Roman" w:hAnsi="Times New Roman"/>
          <w:sz w:val="24"/>
          <w:szCs w:val="24"/>
        </w:rPr>
        <w:t>.</w:t>
      </w:r>
      <w:r w:rsidR="00A067EF">
        <w:rPr>
          <w:rFonts w:ascii="Times New Roman" w:hAnsi="Times New Roman"/>
          <w:sz w:val="24"/>
          <w:szCs w:val="24"/>
        </w:rPr>
        <w:t xml:space="preserve"> заключен с КФХ Щербаковым Леонидом Викторовичем на срок с 01 апреля 20</w:t>
      </w:r>
      <w:r w:rsidR="000A13F8">
        <w:rPr>
          <w:rFonts w:ascii="Times New Roman" w:hAnsi="Times New Roman"/>
          <w:sz w:val="24"/>
          <w:szCs w:val="24"/>
        </w:rPr>
        <w:t>24</w:t>
      </w:r>
      <w:r w:rsidR="00A067EF">
        <w:rPr>
          <w:rFonts w:ascii="Times New Roman" w:hAnsi="Times New Roman"/>
          <w:sz w:val="24"/>
          <w:szCs w:val="24"/>
        </w:rPr>
        <w:t xml:space="preserve"> г</w:t>
      </w:r>
      <w:r w:rsidR="0024541E">
        <w:rPr>
          <w:rFonts w:ascii="Times New Roman" w:hAnsi="Times New Roman"/>
          <w:sz w:val="24"/>
          <w:szCs w:val="24"/>
        </w:rPr>
        <w:t>.</w:t>
      </w:r>
      <w:r w:rsidR="00A067EF">
        <w:rPr>
          <w:rFonts w:ascii="Times New Roman" w:hAnsi="Times New Roman"/>
          <w:sz w:val="24"/>
          <w:szCs w:val="24"/>
        </w:rPr>
        <w:t xml:space="preserve"> по 3</w:t>
      </w:r>
      <w:r w:rsidR="000A13F8">
        <w:rPr>
          <w:rFonts w:ascii="Times New Roman" w:hAnsi="Times New Roman"/>
          <w:sz w:val="24"/>
          <w:szCs w:val="24"/>
        </w:rPr>
        <w:t xml:space="preserve">1 </w:t>
      </w:r>
      <w:r w:rsidR="00A067EF">
        <w:rPr>
          <w:rFonts w:ascii="Times New Roman" w:hAnsi="Times New Roman"/>
          <w:sz w:val="24"/>
          <w:szCs w:val="24"/>
        </w:rPr>
        <w:t>ма</w:t>
      </w:r>
      <w:r w:rsidR="000A13F8">
        <w:rPr>
          <w:rFonts w:ascii="Times New Roman" w:hAnsi="Times New Roman"/>
          <w:sz w:val="24"/>
          <w:szCs w:val="24"/>
        </w:rPr>
        <w:t>рта</w:t>
      </w:r>
      <w:r w:rsidR="00A067EF">
        <w:rPr>
          <w:rFonts w:ascii="Times New Roman" w:hAnsi="Times New Roman"/>
          <w:sz w:val="24"/>
          <w:szCs w:val="24"/>
        </w:rPr>
        <w:t xml:space="preserve"> 20</w:t>
      </w:r>
      <w:r w:rsidR="000A13F8">
        <w:rPr>
          <w:rFonts w:ascii="Times New Roman" w:hAnsi="Times New Roman"/>
          <w:sz w:val="24"/>
          <w:szCs w:val="24"/>
        </w:rPr>
        <w:t>29</w:t>
      </w:r>
      <w:r w:rsidR="00A067EF">
        <w:rPr>
          <w:rFonts w:ascii="Times New Roman" w:hAnsi="Times New Roman"/>
          <w:sz w:val="24"/>
          <w:szCs w:val="24"/>
        </w:rPr>
        <w:t xml:space="preserve"> г</w:t>
      </w:r>
      <w:r w:rsidR="0024541E">
        <w:rPr>
          <w:rFonts w:ascii="Times New Roman" w:hAnsi="Times New Roman"/>
          <w:sz w:val="24"/>
          <w:szCs w:val="24"/>
        </w:rPr>
        <w:t>.</w:t>
      </w:r>
      <w:r w:rsidR="00A067EF">
        <w:rPr>
          <w:rFonts w:ascii="Times New Roman" w:hAnsi="Times New Roman"/>
          <w:sz w:val="24"/>
          <w:szCs w:val="24"/>
        </w:rPr>
        <w:t>, с годовым  размером арендной платы в сумме 10</w:t>
      </w:r>
      <w:r w:rsidR="000A13F8">
        <w:rPr>
          <w:rFonts w:ascii="Times New Roman" w:hAnsi="Times New Roman"/>
          <w:sz w:val="24"/>
          <w:szCs w:val="24"/>
        </w:rPr>
        <w:t>08</w:t>
      </w:r>
      <w:r w:rsidR="00A067EF">
        <w:rPr>
          <w:rFonts w:ascii="Times New Roman" w:hAnsi="Times New Roman"/>
          <w:sz w:val="24"/>
          <w:szCs w:val="24"/>
        </w:rPr>
        <w:t xml:space="preserve">00,00 рублей. За весь период  начислено арендной платы в сумме </w:t>
      </w:r>
      <w:r w:rsidR="000A13F8">
        <w:rPr>
          <w:rFonts w:ascii="Times New Roman" w:hAnsi="Times New Roman"/>
          <w:sz w:val="24"/>
          <w:szCs w:val="24"/>
        </w:rPr>
        <w:t>504000</w:t>
      </w:r>
      <w:r w:rsidR="00A067EF">
        <w:rPr>
          <w:rFonts w:ascii="Times New Roman" w:hAnsi="Times New Roman"/>
          <w:sz w:val="24"/>
          <w:szCs w:val="24"/>
        </w:rPr>
        <w:t>,00 руб.</w:t>
      </w:r>
      <w:r w:rsidR="000A13F8">
        <w:rPr>
          <w:rFonts w:ascii="Times New Roman" w:hAnsi="Times New Roman"/>
          <w:sz w:val="24"/>
          <w:szCs w:val="24"/>
        </w:rPr>
        <w:t xml:space="preserve"> Договор  заключен  на основании статьи 10.1 Федерального закона  от 24.07.2002 №101-ФЗ «Об обороте земель сельскохозяйственного назначения» и Решени</w:t>
      </w:r>
      <w:r w:rsidR="00FB6D94">
        <w:rPr>
          <w:rFonts w:ascii="Times New Roman" w:hAnsi="Times New Roman"/>
          <w:sz w:val="24"/>
          <w:szCs w:val="24"/>
        </w:rPr>
        <w:t>я</w:t>
      </w:r>
      <w:r w:rsidR="000A13F8">
        <w:rPr>
          <w:rFonts w:ascii="Times New Roman" w:hAnsi="Times New Roman"/>
          <w:sz w:val="24"/>
          <w:szCs w:val="24"/>
        </w:rPr>
        <w:t xml:space="preserve">  №  141 от 20.03.2024  Собрания представителей  сельского поселения Гавриловка.</w:t>
      </w:r>
    </w:p>
    <w:p w14:paraId="103274F5" w14:textId="6A06DCD3" w:rsidR="00FB6D94" w:rsidRDefault="00FB6D94" w:rsidP="00A067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  аренды муниципальной собственности  от 01 марта 2024 г</w:t>
      </w:r>
      <w:r w:rsidR="0024541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заключен с Муниципальным унитарным предприятием «Жилищно-коммуналь</w:t>
      </w:r>
      <w:r w:rsidR="006217DF">
        <w:rPr>
          <w:rFonts w:ascii="Times New Roman" w:hAnsi="Times New Roman"/>
          <w:sz w:val="24"/>
          <w:szCs w:val="24"/>
        </w:rPr>
        <w:t>ная служба муниципального района Алексеевский Самарской области»</w:t>
      </w:r>
      <w:r>
        <w:rPr>
          <w:rFonts w:ascii="Times New Roman" w:hAnsi="Times New Roman"/>
          <w:sz w:val="24"/>
          <w:szCs w:val="24"/>
        </w:rPr>
        <w:t xml:space="preserve"> </w:t>
      </w:r>
      <w:r w:rsidR="000F2787">
        <w:rPr>
          <w:rFonts w:ascii="Times New Roman" w:hAnsi="Times New Roman"/>
          <w:sz w:val="24"/>
          <w:szCs w:val="24"/>
        </w:rPr>
        <w:t>на срок с</w:t>
      </w:r>
      <w:r>
        <w:rPr>
          <w:rFonts w:ascii="Times New Roman" w:hAnsi="Times New Roman"/>
          <w:sz w:val="24"/>
          <w:szCs w:val="24"/>
        </w:rPr>
        <w:t xml:space="preserve"> 01</w:t>
      </w:r>
      <w:r w:rsidR="0024541E">
        <w:rPr>
          <w:rFonts w:ascii="Times New Roman" w:hAnsi="Times New Roman"/>
          <w:sz w:val="24"/>
          <w:szCs w:val="24"/>
        </w:rPr>
        <w:t>.03.2</w:t>
      </w:r>
      <w:r>
        <w:rPr>
          <w:rFonts w:ascii="Times New Roman" w:hAnsi="Times New Roman"/>
          <w:sz w:val="24"/>
          <w:szCs w:val="24"/>
        </w:rPr>
        <w:t>024 по 31.01.</w:t>
      </w:r>
      <w:r w:rsidR="006217DF">
        <w:rPr>
          <w:rFonts w:ascii="Times New Roman" w:hAnsi="Times New Roman"/>
          <w:sz w:val="24"/>
          <w:szCs w:val="24"/>
        </w:rPr>
        <w:t>2025</w:t>
      </w:r>
      <w:r w:rsidR="0024541E">
        <w:rPr>
          <w:rFonts w:ascii="Times New Roman" w:hAnsi="Times New Roman"/>
          <w:sz w:val="24"/>
          <w:szCs w:val="24"/>
        </w:rPr>
        <w:t xml:space="preserve">, величина ежемесячной  арендной платы на момент заключения составляет 1000,00рублей.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B133F">
        <w:rPr>
          <w:rFonts w:ascii="Times New Roman" w:hAnsi="Times New Roman"/>
          <w:sz w:val="24"/>
          <w:szCs w:val="24"/>
        </w:rPr>
        <w:t>Общая сумма арендной платы по этому договору 11</w:t>
      </w:r>
      <w:r w:rsidR="00F6315A">
        <w:rPr>
          <w:rFonts w:ascii="Times New Roman" w:hAnsi="Times New Roman"/>
          <w:sz w:val="24"/>
          <w:szCs w:val="24"/>
        </w:rPr>
        <w:t>000,00 руб.</w:t>
      </w:r>
      <w:r w:rsidR="00DB13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05AEDF0" w14:textId="1C02B767" w:rsidR="00C359BA" w:rsidRPr="005173D7" w:rsidRDefault="00122C7E" w:rsidP="00C35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73D7">
        <w:rPr>
          <w:rFonts w:ascii="Times New Roman" w:hAnsi="Times New Roman"/>
          <w:sz w:val="24"/>
          <w:szCs w:val="24"/>
        </w:rPr>
        <w:t xml:space="preserve">Объёмы дебиторской </w:t>
      </w:r>
      <w:r w:rsidR="00C359BA" w:rsidRPr="005173D7">
        <w:rPr>
          <w:rFonts w:ascii="Times New Roman" w:hAnsi="Times New Roman"/>
          <w:sz w:val="24"/>
          <w:szCs w:val="24"/>
        </w:rPr>
        <w:t xml:space="preserve">задолженности по счетам указываются в Сведениях по дебиторской и кредиторской  задолженности (форма 0503169). </w:t>
      </w:r>
    </w:p>
    <w:p w14:paraId="53598276" w14:textId="337FA103" w:rsidR="00C359BA" w:rsidRPr="005173D7" w:rsidRDefault="00C359BA" w:rsidP="00C35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73D7">
        <w:rPr>
          <w:rFonts w:ascii="Times New Roman" w:hAnsi="Times New Roman"/>
          <w:sz w:val="24"/>
          <w:szCs w:val="24"/>
        </w:rPr>
        <w:t>Данные дебиторской задолженности по доходам от использования имущества, находящегося в государственной и муниципальной собственности  по счетам</w:t>
      </w:r>
      <w:r w:rsidR="00B213F8" w:rsidRPr="005173D7">
        <w:rPr>
          <w:rFonts w:ascii="Times New Roman" w:hAnsi="Times New Roman"/>
          <w:sz w:val="24"/>
          <w:szCs w:val="24"/>
        </w:rPr>
        <w:t xml:space="preserve"> бухгалтерского учета</w:t>
      </w:r>
      <w:r w:rsidRPr="005173D7">
        <w:rPr>
          <w:rFonts w:ascii="Times New Roman" w:hAnsi="Times New Roman"/>
          <w:sz w:val="24"/>
          <w:szCs w:val="24"/>
        </w:rPr>
        <w:t xml:space="preserve"> приведены в таблице</w:t>
      </w:r>
      <w:r w:rsidR="0079186A" w:rsidRPr="005173D7">
        <w:rPr>
          <w:rFonts w:ascii="Times New Roman" w:hAnsi="Times New Roman"/>
          <w:sz w:val="24"/>
          <w:szCs w:val="24"/>
        </w:rPr>
        <w:t xml:space="preserve"> №1</w:t>
      </w:r>
      <w:r w:rsidR="00B213F8" w:rsidRPr="005173D7">
        <w:rPr>
          <w:rFonts w:ascii="Times New Roman" w:hAnsi="Times New Roman"/>
          <w:sz w:val="24"/>
          <w:szCs w:val="24"/>
        </w:rPr>
        <w:t xml:space="preserve"> (по данным бухгалтерского учета)</w:t>
      </w:r>
      <w:r w:rsidRPr="005173D7">
        <w:rPr>
          <w:rFonts w:ascii="Times New Roman" w:hAnsi="Times New Roman"/>
          <w:sz w:val="24"/>
          <w:szCs w:val="24"/>
        </w:rPr>
        <w:t xml:space="preserve">: </w:t>
      </w:r>
    </w:p>
    <w:p w14:paraId="2BEEBD76" w14:textId="47D35C97" w:rsidR="00C359BA" w:rsidRPr="002C228F" w:rsidRDefault="00C359BA" w:rsidP="00C35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173D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79186A" w:rsidRPr="005173D7">
        <w:rPr>
          <w:rFonts w:ascii="Times New Roman" w:hAnsi="Times New Roman"/>
          <w:sz w:val="24"/>
          <w:szCs w:val="24"/>
        </w:rPr>
        <w:t>Таблица №1</w:t>
      </w:r>
      <w:r w:rsidRPr="005173D7">
        <w:rPr>
          <w:rFonts w:ascii="Times New Roman" w:hAnsi="Times New Roman"/>
          <w:sz w:val="24"/>
          <w:szCs w:val="24"/>
        </w:rPr>
        <w:t xml:space="preserve">      </w:t>
      </w:r>
      <w:r w:rsidRPr="002C228F">
        <w:rPr>
          <w:rFonts w:ascii="Times New Roman" w:hAnsi="Times New Roman"/>
          <w:sz w:val="24"/>
          <w:szCs w:val="24"/>
        </w:rPr>
        <w:t>(руб.)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C228F" w:rsidRPr="002C228F" w14:paraId="622AA355" w14:textId="77777777" w:rsidTr="00C91852">
        <w:tc>
          <w:tcPr>
            <w:tcW w:w="2336" w:type="dxa"/>
          </w:tcPr>
          <w:p w14:paraId="00E7347C" w14:textId="77777777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 xml:space="preserve">Номер счета </w:t>
            </w:r>
          </w:p>
        </w:tc>
        <w:tc>
          <w:tcPr>
            <w:tcW w:w="2336" w:type="dxa"/>
          </w:tcPr>
          <w:p w14:paraId="40D519A4" w14:textId="77777777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Сальдо на 01.01.2024</w:t>
            </w:r>
          </w:p>
        </w:tc>
        <w:tc>
          <w:tcPr>
            <w:tcW w:w="2336" w:type="dxa"/>
          </w:tcPr>
          <w:p w14:paraId="4A4582F1" w14:textId="75D7B821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 xml:space="preserve">Сальдо на </w:t>
            </w:r>
            <w:r w:rsidR="00815DBE" w:rsidRPr="002C228F">
              <w:rPr>
                <w:rFonts w:ascii="Times New Roman" w:hAnsi="Times New Roman"/>
                <w:sz w:val="24"/>
                <w:szCs w:val="24"/>
              </w:rPr>
              <w:t>31</w:t>
            </w:r>
            <w:r w:rsidRPr="002C228F">
              <w:rPr>
                <w:rFonts w:ascii="Times New Roman" w:hAnsi="Times New Roman"/>
                <w:sz w:val="24"/>
                <w:szCs w:val="24"/>
              </w:rPr>
              <w:t>.</w:t>
            </w:r>
            <w:r w:rsidR="00815DBE" w:rsidRPr="002C228F">
              <w:rPr>
                <w:rFonts w:ascii="Times New Roman" w:hAnsi="Times New Roman"/>
                <w:sz w:val="24"/>
                <w:szCs w:val="24"/>
              </w:rPr>
              <w:t>12</w:t>
            </w:r>
            <w:r w:rsidRPr="002C228F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2337" w:type="dxa"/>
          </w:tcPr>
          <w:p w14:paraId="67BD3F19" w14:textId="77777777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 xml:space="preserve">Просроченная </w:t>
            </w:r>
          </w:p>
        </w:tc>
      </w:tr>
      <w:tr w:rsidR="002C228F" w:rsidRPr="002C228F" w14:paraId="5A3D3718" w14:textId="77777777" w:rsidTr="00C91852">
        <w:tc>
          <w:tcPr>
            <w:tcW w:w="2336" w:type="dxa"/>
          </w:tcPr>
          <w:p w14:paraId="18C8DA62" w14:textId="60DBC9FC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C6EA7A8" w14:textId="7551DEC3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C22D1DD" w14:textId="046D6F42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0ED9F29D" w14:textId="75E24491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28F" w:rsidRPr="002C228F" w14:paraId="742B10D6" w14:textId="77777777" w:rsidTr="00C91852">
        <w:tc>
          <w:tcPr>
            <w:tcW w:w="2336" w:type="dxa"/>
          </w:tcPr>
          <w:p w14:paraId="79776730" w14:textId="77777777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205.21</w:t>
            </w:r>
          </w:p>
        </w:tc>
        <w:tc>
          <w:tcPr>
            <w:tcW w:w="2336" w:type="dxa"/>
          </w:tcPr>
          <w:p w14:paraId="74BE839C" w14:textId="581EB16B" w:rsidR="00C359BA" w:rsidRPr="002C228F" w:rsidRDefault="002C228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11000,00</w:t>
            </w:r>
          </w:p>
        </w:tc>
        <w:tc>
          <w:tcPr>
            <w:tcW w:w="2336" w:type="dxa"/>
          </w:tcPr>
          <w:p w14:paraId="4BCBFC85" w14:textId="5DF4A4F0" w:rsidR="00C359BA" w:rsidRPr="002C228F" w:rsidRDefault="002C228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11000,00</w:t>
            </w:r>
          </w:p>
        </w:tc>
        <w:tc>
          <w:tcPr>
            <w:tcW w:w="2337" w:type="dxa"/>
          </w:tcPr>
          <w:p w14:paraId="6BA3561A" w14:textId="3DFE6BDC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28F" w:rsidRPr="002C228F" w14:paraId="7F56945E" w14:textId="77777777" w:rsidTr="00C91852">
        <w:tc>
          <w:tcPr>
            <w:tcW w:w="2336" w:type="dxa"/>
          </w:tcPr>
          <w:p w14:paraId="3331E970" w14:textId="77777777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205.23</w:t>
            </w:r>
          </w:p>
        </w:tc>
        <w:tc>
          <w:tcPr>
            <w:tcW w:w="2336" w:type="dxa"/>
          </w:tcPr>
          <w:p w14:paraId="1CD545BB" w14:textId="4C3D2EEE" w:rsidR="00C359BA" w:rsidRPr="002C228F" w:rsidRDefault="002C228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1081015,00</w:t>
            </w:r>
          </w:p>
        </w:tc>
        <w:tc>
          <w:tcPr>
            <w:tcW w:w="2336" w:type="dxa"/>
          </w:tcPr>
          <w:p w14:paraId="3CE0DAD2" w14:textId="13EA00CF" w:rsidR="00C359BA" w:rsidRPr="002C228F" w:rsidRDefault="002C228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977015,00</w:t>
            </w:r>
          </w:p>
        </w:tc>
        <w:tc>
          <w:tcPr>
            <w:tcW w:w="2337" w:type="dxa"/>
          </w:tcPr>
          <w:p w14:paraId="1937737F" w14:textId="7154F5C4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28F" w:rsidRPr="002C228F" w14:paraId="760C6D74" w14:textId="77777777" w:rsidTr="00C91852">
        <w:tc>
          <w:tcPr>
            <w:tcW w:w="2336" w:type="dxa"/>
          </w:tcPr>
          <w:p w14:paraId="3786D40F" w14:textId="5984CD23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A820B4E" w14:textId="1892F9C6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9F89097" w14:textId="4B124FFA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4FCFE837" w14:textId="6AE0BF28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28F" w:rsidRPr="002C228F" w14:paraId="289E7378" w14:textId="77777777" w:rsidTr="00C91852">
        <w:tc>
          <w:tcPr>
            <w:tcW w:w="2336" w:type="dxa"/>
          </w:tcPr>
          <w:p w14:paraId="55CFF56C" w14:textId="77777777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6071ADC" w14:textId="77777777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99E2F9A" w14:textId="77777777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4495244D" w14:textId="77777777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86A" w:rsidRPr="002C228F" w14:paraId="304277FF" w14:textId="77777777" w:rsidTr="00C91852">
        <w:tc>
          <w:tcPr>
            <w:tcW w:w="2336" w:type="dxa"/>
          </w:tcPr>
          <w:p w14:paraId="61C07FBC" w14:textId="77777777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336" w:type="dxa"/>
          </w:tcPr>
          <w:p w14:paraId="30F13187" w14:textId="37B29A7A" w:rsidR="00C359BA" w:rsidRPr="002C228F" w:rsidRDefault="002C228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1092015,00</w:t>
            </w:r>
          </w:p>
        </w:tc>
        <w:tc>
          <w:tcPr>
            <w:tcW w:w="2336" w:type="dxa"/>
          </w:tcPr>
          <w:p w14:paraId="3005E6E7" w14:textId="7B8AD826" w:rsidR="00C359BA" w:rsidRPr="002C228F" w:rsidRDefault="000B013F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988015,00</w:t>
            </w:r>
          </w:p>
        </w:tc>
        <w:tc>
          <w:tcPr>
            <w:tcW w:w="2337" w:type="dxa"/>
          </w:tcPr>
          <w:p w14:paraId="6D78041B" w14:textId="002C42BB" w:rsidR="00C359BA" w:rsidRPr="002C228F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20867D" w14:textId="77777777" w:rsidR="00B213F8" w:rsidRPr="002C228F" w:rsidRDefault="00B213F8" w:rsidP="00B213F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9F80EE9" w14:textId="41D1CCC3" w:rsidR="002C228F" w:rsidRDefault="00B213F8" w:rsidP="005A5DC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2C228F">
        <w:rPr>
          <w:rFonts w:ascii="Times New Roman" w:hAnsi="Times New Roman"/>
          <w:sz w:val="24"/>
          <w:szCs w:val="24"/>
        </w:rPr>
        <w:t xml:space="preserve">Согласно таблице дебиторская задолженность по доходам от использования имущества, находящегося в государственной и муниципальной собственности  по состоянию на 01.01.2024 г. </w:t>
      </w:r>
      <w:r w:rsidR="002461C9" w:rsidRPr="002C228F">
        <w:rPr>
          <w:rFonts w:ascii="Times New Roman" w:hAnsi="Times New Roman"/>
          <w:sz w:val="24"/>
          <w:szCs w:val="24"/>
        </w:rPr>
        <w:t xml:space="preserve"> по данным бухгалтерского учета </w:t>
      </w:r>
      <w:r w:rsidRPr="002C228F">
        <w:rPr>
          <w:rFonts w:ascii="Times New Roman" w:hAnsi="Times New Roman"/>
          <w:sz w:val="24"/>
          <w:szCs w:val="24"/>
        </w:rPr>
        <w:t xml:space="preserve">составила  в сумме  </w:t>
      </w:r>
      <w:r w:rsidR="002C228F" w:rsidRPr="002C228F">
        <w:rPr>
          <w:rFonts w:ascii="Times New Roman" w:hAnsi="Times New Roman"/>
          <w:sz w:val="24"/>
          <w:szCs w:val="24"/>
        </w:rPr>
        <w:t xml:space="preserve">1092015,00 </w:t>
      </w:r>
      <w:r w:rsidRPr="002C228F">
        <w:rPr>
          <w:rFonts w:ascii="Times New Roman" w:hAnsi="Times New Roman"/>
          <w:sz w:val="24"/>
          <w:szCs w:val="24"/>
        </w:rPr>
        <w:t xml:space="preserve">рублей, на </w:t>
      </w:r>
      <w:r w:rsidR="00523678" w:rsidRPr="002C228F">
        <w:rPr>
          <w:rFonts w:ascii="Times New Roman" w:hAnsi="Times New Roman"/>
          <w:sz w:val="24"/>
          <w:szCs w:val="24"/>
        </w:rPr>
        <w:t>31.</w:t>
      </w:r>
      <w:r w:rsidR="0079186A" w:rsidRPr="002C228F">
        <w:rPr>
          <w:rFonts w:ascii="Times New Roman" w:hAnsi="Times New Roman"/>
          <w:sz w:val="24"/>
          <w:szCs w:val="24"/>
        </w:rPr>
        <w:t>1</w:t>
      </w:r>
      <w:r w:rsidR="00523678" w:rsidRPr="002C228F">
        <w:rPr>
          <w:rFonts w:ascii="Times New Roman" w:hAnsi="Times New Roman"/>
          <w:sz w:val="24"/>
          <w:szCs w:val="24"/>
        </w:rPr>
        <w:t>2</w:t>
      </w:r>
      <w:r w:rsidRPr="002C228F">
        <w:rPr>
          <w:rFonts w:ascii="Times New Roman" w:hAnsi="Times New Roman"/>
          <w:sz w:val="24"/>
          <w:szCs w:val="24"/>
        </w:rPr>
        <w:t xml:space="preserve">.2024 г. составила в сумме </w:t>
      </w:r>
      <w:r w:rsidR="005A175A">
        <w:rPr>
          <w:rFonts w:ascii="Times New Roman" w:hAnsi="Times New Roman"/>
          <w:sz w:val="24"/>
          <w:szCs w:val="24"/>
        </w:rPr>
        <w:t xml:space="preserve">988015,00 </w:t>
      </w:r>
      <w:r w:rsidRPr="002C228F">
        <w:rPr>
          <w:rFonts w:ascii="Times New Roman" w:hAnsi="Times New Roman"/>
          <w:sz w:val="24"/>
          <w:szCs w:val="24"/>
        </w:rPr>
        <w:t xml:space="preserve"> рублей, в том числе просроченная задолженность составила  </w:t>
      </w:r>
      <w:r w:rsidR="002C228F" w:rsidRPr="002C228F">
        <w:rPr>
          <w:rFonts w:ascii="Times New Roman" w:hAnsi="Times New Roman"/>
          <w:sz w:val="24"/>
          <w:szCs w:val="24"/>
        </w:rPr>
        <w:t xml:space="preserve">0 </w:t>
      </w:r>
      <w:r w:rsidRPr="002C228F">
        <w:rPr>
          <w:rFonts w:ascii="Times New Roman" w:hAnsi="Times New Roman"/>
          <w:sz w:val="24"/>
          <w:szCs w:val="24"/>
        </w:rPr>
        <w:t>рублей.</w:t>
      </w:r>
    </w:p>
    <w:p w14:paraId="14EBF739" w14:textId="77777777" w:rsidR="00AD608E" w:rsidRDefault="004227E5" w:rsidP="005A5DC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контрольного мероприятия установлено</w:t>
      </w:r>
      <w:r w:rsidR="00AD608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D22AB8D" w14:textId="3E247CA4" w:rsidR="00AD608E" w:rsidRDefault="00AD608E" w:rsidP="005A5DC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4227E5">
        <w:rPr>
          <w:rFonts w:ascii="Times New Roman" w:hAnsi="Times New Roman"/>
          <w:sz w:val="24"/>
          <w:szCs w:val="24"/>
        </w:rPr>
        <w:t>о договору аренды земельного участка №</w:t>
      </w:r>
      <w:r w:rsidR="00307A03">
        <w:rPr>
          <w:rFonts w:ascii="Times New Roman" w:hAnsi="Times New Roman"/>
          <w:sz w:val="24"/>
          <w:szCs w:val="24"/>
        </w:rPr>
        <w:t>2</w:t>
      </w:r>
      <w:r w:rsidR="004227E5">
        <w:rPr>
          <w:rFonts w:ascii="Times New Roman" w:hAnsi="Times New Roman"/>
          <w:sz w:val="24"/>
          <w:szCs w:val="24"/>
        </w:rPr>
        <w:t xml:space="preserve"> от </w:t>
      </w:r>
      <w:r w:rsidR="00307A03">
        <w:rPr>
          <w:rFonts w:ascii="Times New Roman" w:hAnsi="Times New Roman"/>
          <w:sz w:val="24"/>
          <w:szCs w:val="24"/>
        </w:rPr>
        <w:t>29.03.</w:t>
      </w:r>
      <w:r w:rsidR="004227E5">
        <w:rPr>
          <w:rFonts w:ascii="Times New Roman" w:hAnsi="Times New Roman"/>
          <w:sz w:val="24"/>
          <w:szCs w:val="24"/>
        </w:rPr>
        <w:t>20</w:t>
      </w:r>
      <w:r w:rsidR="00307A03">
        <w:rPr>
          <w:rFonts w:ascii="Times New Roman" w:hAnsi="Times New Roman"/>
          <w:sz w:val="24"/>
          <w:szCs w:val="24"/>
        </w:rPr>
        <w:t xml:space="preserve">24 </w:t>
      </w:r>
      <w:r w:rsidR="004227E5">
        <w:rPr>
          <w:rFonts w:ascii="Times New Roman" w:hAnsi="Times New Roman"/>
          <w:sz w:val="24"/>
          <w:szCs w:val="24"/>
        </w:rPr>
        <w:t xml:space="preserve">с арендатором  </w:t>
      </w:r>
      <w:r w:rsidR="00307A03">
        <w:rPr>
          <w:rFonts w:ascii="Times New Roman" w:hAnsi="Times New Roman"/>
          <w:sz w:val="24"/>
          <w:szCs w:val="24"/>
        </w:rPr>
        <w:t xml:space="preserve"> КФХ </w:t>
      </w:r>
      <w:r w:rsidR="004227E5">
        <w:rPr>
          <w:rFonts w:ascii="Times New Roman" w:hAnsi="Times New Roman"/>
          <w:sz w:val="24"/>
          <w:szCs w:val="24"/>
        </w:rPr>
        <w:t xml:space="preserve">Щербаковым  Л.В. арендная плата  </w:t>
      </w:r>
      <w:r w:rsidR="000B0047">
        <w:rPr>
          <w:rFonts w:ascii="Times New Roman" w:hAnsi="Times New Roman"/>
          <w:sz w:val="24"/>
          <w:szCs w:val="24"/>
        </w:rPr>
        <w:t xml:space="preserve">по состоянию на 31.12.2024 года начислена не полном объёме. Доначисление арендной платы по этому договору произведено в феврале 2025 года. Объяснительная главного специалиста (главного бухгалтера) Аленочкиной В.В. прилагается. </w:t>
      </w:r>
    </w:p>
    <w:p w14:paraId="61DB9906" w14:textId="5860C7B5" w:rsidR="00BD0289" w:rsidRDefault="00AD608E" w:rsidP="00CF652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договору аренды  </w:t>
      </w:r>
      <w:r w:rsidR="00BD0289">
        <w:rPr>
          <w:rFonts w:ascii="Times New Roman" w:hAnsi="Times New Roman"/>
          <w:sz w:val="24"/>
          <w:szCs w:val="24"/>
        </w:rPr>
        <w:t xml:space="preserve"> муниципальной собственности № б\н от 01.02.2025 с Муниципальным унитарным  предприятием  «Жилищно-коммунальная служба муниципального района Алексеевский  Самарской области» арендная плата в сумме 11000,00 рублей</w:t>
      </w:r>
      <w:r w:rsidR="00CF652D">
        <w:rPr>
          <w:rFonts w:ascii="Times New Roman" w:hAnsi="Times New Roman"/>
          <w:sz w:val="24"/>
          <w:szCs w:val="24"/>
        </w:rPr>
        <w:t xml:space="preserve"> по состоянию  на 01.10.2025</w:t>
      </w:r>
      <w:r w:rsidR="00BD0289">
        <w:rPr>
          <w:rFonts w:ascii="Times New Roman" w:hAnsi="Times New Roman"/>
          <w:sz w:val="24"/>
          <w:szCs w:val="24"/>
        </w:rPr>
        <w:t xml:space="preserve"> не начислена.</w:t>
      </w:r>
      <w:r w:rsidR="00CF652D">
        <w:rPr>
          <w:rFonts w:ascii="Times New Roman" w:hAnsi="Times New Roman"/>
          <w:sz w:val="24"/>
          <w:szCs w:val="24"/>
        </w:rPr>
        <w:t xml:space="preserve"> </w:t>
      </w:r>
      <w:r w:rsidR="00BD0289">
        <w:rPr>
          <w:rFonts w:ascii="Times New Roman" w:hAnsi="Times New Roman"/>
          <w:sz w:val="24"/>
          <w:szCs w:val="24"/>
        </w:rPr>
        <w:t xml:space="preserve">В ходе контрольного </w:t>
      </w:r>
      <w:r w:rsidR="00BD0289">
        <w:rPr>
          <w:rFonts w:ascii="Times New Roman" w:hAnsi="Times New Roman"/>
          <w:sz w:val="24"/>
          <w:szCs w:val="24"/>
        </w:rPr>
        <w:lastRenderedPageBreak/>
        <w:t>мероприятия эт</w:t>
      </w:r>
      <w:r w:rsidR="00CF652D">
        <w:rPr>
          <w:rFonts w:ascii="Times New Roman" w:hAnsi="Times New Roman"/>
          <w:sz w:val="24"/>
          <w:szCs w:val="24"/>
        </w:rPr>
        <w:t>о</w:t>
      </w:r>
      <w:r w:rsidR="00BD0289">
        <w:rPr>
          <w:rFonts w:ascii="Times New Roman" w:hAnsi="Times New Roman"/>
          <w:sz w:val="24"/>
          <w:szCs w:val="24"/>
        </w:rPr>
        <w:t xml:space="preserve"> нарушени</w:t>
      </w:r>
      <w:r w:rsidR="00CF652D">
        <w:rPr>
          <w:rFonts w:ascii="Times New Roman" w:hAnsi="Times New Roman"/>
          <w:sz w:val="24"/>
          <w:szCs w:val="24"/>
        </w:rPr>
        <w:t>е</w:t>
      </w:r>
      <w:r w:rsidR="00BD0289">
        <w:rPr>
          <w:rFonts w:ascii="Times New Roman" w:hAnsi="Times New Roman"/>
          <w:sz w:val="24"/>
          <w:szCs w:val="24"/>
        </w:rPr>
        <w:t xml:space="preserve"> устранен</w:t>
      </w:r>
      <w:r w:rsidR="00CF652D">
        <w:rPr>
          <w:rFonts w:ascii="Times New Roman" w:hAnsi="Times New Roman"/>
          <w:sz w:val="24"/>
          <w:szCs w:val="24"/>
        </w:rPr>
        <w:t>о</w:t>
      </w:r>
      <w:r w:rsidR="00BD0289">
        <w:rPr>
          <w:rFonts w:ascii="Times New Roman" w:hAnsi="Times New Roman"/>
          <w:sz w:val="24"/>
          <w:szCs w:val="24"/>
        </w:rPr>
        <w:t>.</w:t>
      </w:r>
      <w:r w:rsidR="00CF652D">
        <w:rPr>
          <w:rFonts w:ascii="Times New Roman" w:hAnsi="Times New Roman"/>
          <w:sz w:val="24"/>
          <w:szCs w:val="24"/>
        </w:rPr>
        <w:t xml:space="preserve"> Арендная плата по договору аренды   муниципальной собственности № б\н от 01.02.2025 с Муниципальным унитарным  предприятием  «Жилищно-коммунальная служба муниципального района Алексеевский  Самарской области» начислена.  </w:t>
      </w:r>
    </w:p>
    <w:p w14:paraId="438B372F" w14:textId="52C1E05A" w:rsidR="000B013F" w:rsidRPr="005173D7" w:rsidRDefault="000B013F" w:rsidP="000B01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73D7">
        <w:rPr>
          <w:rFonts w:ascii="Times New Roman" w:hAnsi="Times New Roman"/>
          <w:sz w:val="24"/>
          <w:szCs w:val="24"/>
        </w:rPr>
        <w:t>Данные дебиторской задолженности по доходам от использования имущества, находящегося в государственной и муниципальной собственности  по счетам бухгалтерского учета приведены в таблице №</w:t>
      </w:r>
      <w:r w:rsidR="00495FE0">
        <w:rPr>
          <w:rFonts w:ascii="Times New Roman" w:hAnsi="Times New Roman"/>
          <w:sz w:val="24"/>
          <w:szCs w:val="24"/>
        </w:rPr>
        <w:t>2</w:t>
      </w:r>
      <w:r w:rsidRPr="005173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r w:rsidR="00495FE0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 xml:space="preserve">учетом </w:t>
      </w:r>
      <w:r w:rsidR="005A175A"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>начисленной арендной плат</w:t>
      </w:r>
      <w:r w:rsidR="00CF652D">
        <w:rPr>
          <w:rFonts w:ascii="Times New Roman" w:hAnsi="Times New Roman"/>
          <w:sz w:val="24"/>
          <w:szCs w:val="24"/>
        </w:rPr>
        <w:t>ы</w:t>
      </w:r>
      <w:r w:rsidR="005A175A">
        <w:rPr>
          <w:rFonts w:ascii="Times New Roman" w:hAnsi="Times New Roman"/>
          <w:sz w:val="24"/>
          <w:szCs w:val="24"/>
        </w:rPr>
        <w:t xml:space="preserve"> </w:t>
      </w:r>
      <w:r w:rsidR="002C61A7">
        <w:rPr>
          <w:rFonts w:ascii="Times New Roman" w:hAnsi="Times New Roman"/>
          <w:sz w:val="24"/>
          <w:szCs w:val="24"/>
        </w:rPr>
        <w:t>по</w:t>
      </w:r>
      <w:r w:rsidR="00495FE0" w:rsidRPr="00495FE0">
        <w:rPr>
          <w:rFonts w:ascii="Times New Roman" w:hAnsi="Times New Roman"/>
          <w:sz w:val="24"/>
          <w:szCs w:val="24"/>
        </w:rPr>
        <w:t xml:space="preserve"> </w:t>
      </w:r>
      <w:r w:rsidR="00495FE0">
        <w:rPr>
          <w:rFonts w:ascii="Times New Roman" w:hAnsi="Times New Roman"/>
          <w:sz w:val="24"/>
          <w:szCs w:val="24"/>
        </w:rPr>
        <w:t>Муниципальн</w:t>
      </w:r>
      <w:r w:rsidR="002C61A7">
        <w:rPr>
          <w:rFonts w:ascii="Times New Roman" w:hAnsi="Times New Roman"/>
          <w:sz w:val="24"/>
          <w:szCs w:val="24"/>
        </w:rPr>
        <w:t>о</w:t>
      </w:r>
      <w:r w:rsidR="00495FE0">
        <w:rPr>
          <w:rFonts w:ascii="Times New Roman" w:hAnsi="Times New Roman"/>
          <w:sz w:val="24"/>
          <w:szCs w:val="24"/>
        </w:rPr>
        <w:t>м</w:t>
      </w:r>
      <w:r w:rsidR="002C61A7">
        <w:rPr>
          <w:rFonts w:ascii="Times New Roman" w:hAnsi="Times New Roman"/>
          <w:sz w:val="24"/>
          <w:szCs w:val="24"/>
        </w:rPr>
        <w:t>у</w:t>
      </w:r>
      <w:r w:rsidR="00495FE0">
        <w:rPr>
          <w:rFonts w:ascii="Times New Roman" w:hAnsi="Times New Roman"/>
          <w:sz w:val="24"/>
          <w:szCs w:val="24"/>
        </w:rPr>
        <w:t xml:space="preserve"> унитарн</w:t>
      </w:r>
      <w:r w:rsidR="002C61A7">
        <w:rPr>
          <w:rFonts w:ascii="Times New Roman" w:hAnsi="Times New Roman"/>
          <w:sz w:val="24"/>
          <w:szCs w:val="24"/>
        </w:rPr>
        <w:t>о</w:t>
      </w:r>
      <w:r w:rsidR="00495FE0">
        <w:rPr>
          <w:rFonts w:ascii="Times New Roman" w:hAnsi="Times New Roman"/>
          <w:sz w:val="24"/>
          <w:szCs w:val="24"/>
        </w:rPr>
        <w:t>м</w:t>
      </w:r>
      <w:r w:rsidR="002C61A7">
        <w:rPr>
          <w:rFonts w:ascii="Times New Roman" w:hAnsi="Times New Roman"/>
          <w:sz w:val="24"/>
          <w:szCs w:val="24"/>
        </w:rPr>
        <w:t>у</w:t>
      </w:r>
      <w:r w:rsidR="00495FE0">
        <w:rPr>
          <w:rFonts w:ascii="Times New Roman" w:hAnsi="Times New Roman"/>
          <w:sz w:val="24"/>
          <w:szCs w:val="24"/>
        </w:rPr>
        <w:t xml:space="preserve"> предприяти</w:t>
      </w:r>
      <w:r w:rsidR="002C61A7">
        <w:rPr>
          <w:rFonts w:ascii="Times New Roman" w:hAnsi="Times New Roman"/>
          <w:sz w:val="24"/>
          <w:szCs w:val="24"/>
        </w:rPr>
        <w:t>ю</w:t>
      </w:r>
      <w:r w:rsidR="00495FE0">
        <w:rPr>
          <w:rFonts w:ascii="Times New Roman" w:hAnsi="Times New Roman"/>
          <w:sz w:val="24"/>
          <w:szCs w:val="24"/>
        </w:rPr>
        <w:t xml:space="preserve"> «Жилищно-коммунальная служба муниципального района Алексеевский Самарской области»</w:t>
      </w:r>
      <w:r w:rsidR="001C5AD0">
        <w:rPr>
          <w:rFonts w:ascii="Times New Roman" w:hAnsi="Times New Roman"/>
          <w:sz w:val="24"/>
          <w:szCs w:val="24"/>
        </w:rPr>
        <w:t xml:space="preserve"> в сумме 11000,00 рублей</w:t>
      </w:r>
      <w:r w:rsidR="00CF652D">
        <w:rPr>
          <w:rFonts w:ascii="Times New Roman" w:hAnsi="Times New Roman"/>
          <w:sz w:val="24"/>
          <w:szCs w:val="24"/>
        </w:rPr>
        <w:t xml:space="preserve"> и</w:t>
      </w:r>
      <w:r w:rsidR="002C61A7">
        <w:rPr>
          <w:rFonts w:ascii="Times New Roman" w:hAnsi="Times New Roman"/>
          <w:sz w:val="24"/>
          <w:szCs w:val="24"/>
        </w:rPr>
        <w:t xml:space="preserve"> по</w:t>
      </w:r>
      <w:r w:rsidR="00CF652D">
        <w:rPr>
          <w:rFonts w:ascii="Times New Roman" w:hAnsi="Times New Roman"/>
          <w:sz w:val="24"/>
          <w:szCs w:val="24"/>
        </w:rPr>
        <w:t xml:space="preserve"> КФХ  Щербаков</w:t>
      </w:r>
      <w:r w:rsidR="002C61A7">
        <w:rPr>
          <w:rFonts w:ascii="Times New Roman" w:hAnsi="Times New Roman"/>
          <w:sz w:val="24"/>
          <w:szCs w:val="24"/>
        </w:rPr>
        <w:t>у</w:t>
      </w:r>
      <w:r w:rsidR="00CF652D">
        <w:rPr>
          <w:rFonts w:ascii="Times New Roman" w:hAnsi="Times New Roman"/>
          <w:sz w:val="24"/>
          <w:szCs w:val="24"/>
        </w:rPr>
        <w:t xml:space="preserve"> Л.В. в сумме 428400,00 рублей</w:t>
      </w:r>
      <w:r>
        <w:rPr>
          <w:rFonts w:ascii="Times New Roman" w:hAnsi="Times New Roman"/>
          <w:sz w:val="24"/>
          <w:szCs w:val="24"/>
        </w:rPr>
        <w:t>).</w:t>
      </w:r>
    </w:p>
    <w:p w14:paraId="4ED0D9EB" w14:textId="2E86AC9C" w:rsidR="000B013F" w:rsidRPr="002C228F" w:rsidRDefault="000B013F" w:rsidP="000B01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173D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Таблица №</w:t>
      </w:r>
      <w:r>
        <w:rPr>
          <w:rFonts w:ascii="Times New Roman" w:hAnsi="Times New Roman"/>
          <w:sz w:val="24"/>
          <w:szCs w:val="24"/>
        </w:rPr>
        <w:t>2</w:t>
      </w:r>
      <w:r w:rsidRPr="005173D7">
        <w:rPr>
          <w:rFonts w:ascii="Times New Roman" w:hAnsi="Times New Roman"/>
          <w:sz w:val="24"/>
          <w:szCs w:val="24"/>
        </w:rPr>
        <w:t xml:space="preserve">    </w:t>
      </w:r>
      <w:r w:rsidRPr="002C228F">
        <w:rPr>
          <w:rFonts w:ascii="Times New Roman" w:hAnsi="Times New Roman"/>
          <w:sz w:val="24"/>
          <w:szCs w:val="24"/>
        </w:rPr>
        <w:t>(руб.)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762"/>
        <w:gridCol w:w="3261"/>
      </w:tblGrid>
      <w:tr w:rsidR="001C5AD0" w:rsidRPr="002C228F" w14:paraId="34423020" w14:textId="77777777" w:rsidTr="001C5AD0">
        <w:tc>
          <w:tcPr>
            <w:tcW w:w="2336" w:type="dxa"/>
          </w:tcPr>
          <w:p w14:paraId="3D44F007" w14:textId="77777777" w:rsidR="001C5AD0" w:rsidRPr="002C228F" w:rsidRDefault="001C5AD0" w:rsidP="00C424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 xml:space="preserve">Номер счета </w:t>
            </w:r>
          </w:p>
        </w:tc>
        <w:tc>
          <w:tcPr>
            <w:tcW w:w="2762" w:type="dxa"/>
          </w:tcPr>
          <w:p w14:paraId="18B9065A" w14:textId="7F5A7254" w:rsidR="001C5AD0" w:rsidRPr="002C228F" w:rsidRDefault="001C5AD0" w:rsidP="00C424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 xml:space="preserve">Сальдо на </w:t>
            </w:r>
            <w:r>
              <w:rPr>
                <w:rFonts w:ascii="Times New Roman" w:hAnsi="Times New Roman"/>
                <w:sz w:val="24"/>
                <w:szCs w:val="24"/>
              </w:rPr>
              <w:t>31.12</w:t>
            </w:r>
            <w:r w:rsidRPr="002C228F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3261" w:type="dxa"/>
          </w:tcPr>
          <w:p w14:paraId="0D355AF4" w14:textId="09C2184D" w:rsidR="001C5AD0" w:rsidRPr="002C228F" w:rsidRDefault="001C5AD0" w:rsidP="00C424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 xml:space="preserve">Сальдо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27.10.2025 </w:t>
            </w:r>
          </w:p>
        </w:tc>
      </w:tr>
      <w:tr w:rsidR="001C5AD0" w:rsidRPr="002C228F" w14:paraId="6DBE6F52" w14:textId="77777777" w:rsidTr="001C5AD0">
        <w:tc>
          <w:tcPr>
            <w:tcW w:w="2336" w:type="dxa"/>
          </w:tcPr>
          <w:p w14:paraId="6A3CF9BD" w14:textId="77777777" w:rsidR="001C5AD0" w:rsidRPr="002C228F" w:rsidRDefault="001C5AD0" w:rsidP="00C424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045B7C1" w14:textId="77777777" w:rsidR="001C5AD0" w:rsidRPr="002C228F" w:rsidRDefault="001C5AD0" w:rsidP="00C424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DA736C3" w14:textId="77777777" w:rsidR="001C5AD0" w:rsidRPr="002C228F" w:rsidRDefault="001C5AD0" w:rsidP="00C424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AD0" w:rsidRPr="002C228F" w14:paraId="035FEFE2" w14:textId="77777777" w:rsidTr="001C5AD0">
        <w:tc>
          <w:tcPr>
            <w:tcW w:w="2336" w:type="dxa"/>
          </w:tcPr>
          <w:p w14:paraId="3DC184CA" w14:textId="77777777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205.21</w:t>
            </w:r>
          </w:p>
        </w:tc>
        <w:tc>
          <w:tcPr>
            <w:tcW w:w="2762" w:type="dxa"/>
          </w:tcPr>
          <w:p w14:paraId="441017B8" w14:textId="2AD1FDDD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11000,00</w:t>
            </w:r>
          </w:p>
        </w:tc>
        <w:tc>
          <w:tcPr>
            <w:tcW w:w="3261" w:type="dxa"/>
          </w:tcPr>
          <w:p w14:paraId="386ABB9F" w14:textId="4BBF61C4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22000,00</w:t>
            </w:r>
          </w:p>
        </w:tc>
      </w:tr>
      <w:tr w:rsidR="001C5AD0" w:rsidRPr="002C228F" w14:paraId="17F5CF25" w14:textId="77777777" w:rsidTr="001C5AD0">
        <w:tc>
          <w:tcPr>
            <w:tcW w:w="2336" w:type="dxa"/>
          </w:tcPr>
          <w:p w14:paraId="12826960" w14:textId="77777777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205.23</w:t>
            </w:r>
          </w:p>
        </w:tc>
        <w:tc>
          <w:tcPr>
            <w:tcW w:w="2762" w:type="dxa"/>
          </w:tcPr>
          <w:p w14:paraId="30114B29" w14:textId="5504C540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977015,00</w:t>
            </w:r>
          </w:p>
        </w:tc>
        <w:tc>
          <w:tcPr>
            <w:tcW w:w="3261" w:type="dxa"/>
          </w:tcPr>
          <w:p w14:paraId="227D4215" w14:textId="1BB6FB56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1225815,00</w:t>
            </w:r>
          </w:p>
        </w:tc>
      </w:tr>
      <w:tr w:rsidR="001C5AD0" w:rsidRPr="002C228F" w14:paraId="4FD06F5E" w14:textId="77777777" w:rsidTr="001C5AD0">
        <w:tc>
          <w:tcPr>
            <w:tcW w:w="2336" w:type="dxa"/>
          </w:tcPr>
          <w:p w14:paraId="4C187C08" w14:textId="77777777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25B2495" w14:textId="77777777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D9754A0" w14:textId="77777777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AD0" w:rsidRPr="002C228F" w14:paraId="6AF3509A" w14:textId="77777777" w:rsidTr="001C5AD0">
        <w:tc>
          <w:tcPr>
            <w:tcW w:w="2336" w:type="dxa"/>
          </w:tcPr>
          <w:p w14:paraId="0A4D47F0" w14:textId="77777777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1CD6D0C" w14:textId="77777777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0DD3B4D" w14:textId="77777777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AD0" w:rsidRPr="002C228F" w14:paraId="47E7F997" w14:textId="77777777" w:rsidTr="001C5AD0">
        <w:tc>
          <w:tcPr>
            <w:tcW w:w="2336" w:type="dxa"/>
          </w:tcPr>
          <w:p w14:paraId="1368050E" w14:textId="77777777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28F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762" w:type="dxa"/>
          </w:tcPr>
          <w:p w14:paraId="1896AD26" w14:textId="5D4B9CA7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988015</w:t>
            </w:r>
            <w:r w:rsidRPr="002C228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3261" w:type="dxa"/>
          </w:tcPr>
          <w:p w14:paraId="677D5415" w14:textId="4A81DE73" w:rsidR="001C5AD0" w:rsidRPr="002C228F" w:rsidRDefault="001C5AD0" w:rsidP="000B0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1247815,00</w:t>
            </w:r>
          </w:p>
        </w:tc>
      </w:tr>
    </w:tbl>
    <w:p w14:paraId="295EDE03" w14:textId="77777777" w:rsidR="000B013F" w:rsidRPr="002C228F" w:rsidRDefault="000B013F" w:rsidP="000B013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59C984A" w14:textId="4F9D3650" w:rsidR="000B013F" w:rsidRPr="002C228F" w:rsidRDefault="000B013F" w:rsidP="004707D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2C228F">
        <w:rPr>
          <w:rFonts w:ascii="Times New Roman" w:hAnsi="Times New Roman"/>
          <w:sz w:val="24"/>
          <w:szCs w:val="24"/>
        </w:rPr>
        <w:t xml:space="preserve">Согласно таблице дебиторская задолженность по доходам от использования имущества, находящегося в государственной и муниципальной собственности  по состоянию на </w:t>
      </w:r>
      <w:r>
        <w:rPr>
          <w:rFonts w:ascii="Times New Roman" w:hAnsi="Times New Roman"/>
          <w:sz w:val="24"/>
          <w:szCs w:val="24"/>
        </w:rPr>
        <w:t>31</w:t>
      </w:r>
      <w:r w:rsidRPr="002C228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2C228F">
        <w:rPr>
          <w:rFonts w:ascii="Times New Roman" w:hAnsi="Times New Roman"/>
          <w:sz w:val="24"/>
          <w:szCs w:val="24"/>
        </w:rPr>
        <w:t xml:space="preserve">.2024  по данным бухгалтерского учета составила  в сумме  </w:t>
      </w:r>
      <w:r w:rsidR="005A175A">
        <w:rPr>
          <w:rFonts w:ascii="Times New Roman" w:hAnsi="Times New Roman"/>
          <w:sz w:val="24"/>
          <w:szCs w:val="24"/>
        </w:rPr>
        <w:t>98801</w:t>
      </w:r>
      <w:r w:rsidR="001C5AD0">
        <w:rPr>
          <w:rFonts w:ascii="Times New Roman" w:hAnsi="Times New Roman"/>
          <w:sz w:val="24"/>
          <w:szCs w:val="24"/>
        </w:rPr>
        <w:t>5</w:t>
      </w:r>
      <w:r w:rsidR="005A175A">
        <w:rPr>
          <w:rFonts w:ascii="Times New Roman" w:hAnsi="Times New Roman"/>
          <w:sz w:val="24"/>
          <w:szCs w:val="24"/>
        </w:rPr>
        <w:t xml:space="preserve">,00 </w:t>
      </w:r>
      <w:r w:rsidRPr="002C228F">
        <w:rPr>
          <w:rFonts w:ascii="Times New Roman" w:hAnsi="Times New Roman"/>
          <w:sz w:val="24"/>
          <w:szCs w:val="24"/>
        </w:rPr>
        <w:t xml:space="preserve">рублей, на </w:t>
      </w:r>
      <w:r w:rsidR="001C5AD0">
        <w:rPr>
          <w:rFonts w:ascii="Times New Roman" w:hAnsi="Times New Roman"/>
          <w:sz w:val="24"/>
          <w:szCs w:val="24"/>
        </w:rPr>
        <w:t>27.10</w:t>
      </w:r>
      <w:r>
        <w:rPr>
          <w:rFonts w:ascii="Times New Roman" w:hAnsi="Times New Roman"/>
          <w:sz w:val="24"/>
          <w:szCs w:val="24"/>
        </w:rPr>
        <w:t>.25</w:t>
      </w:r>
      <w:r w:rsidRPr="002C228F">
        <w:rPr>
          <w:rFonts w:ascii="Times New Roman" w:hAnsi="Times New Roman"/>
          <w:sz w:val="24"/>
          <w:szCs w:val="24"/>
        </w:rPr>
        <w:t xml:space="preserve">  составила в сумме</w:t>
      </w:r>
      <w:r w:rsidR="001C5AD0">
        <w:rPr>
          <w:rFonts w:ascii="Times New Roman" w:hAnsi="Times New Roman"/>
          <w:sz w:val="24"/>
          <w:szCs w:val="24"/>
        </w:rPr>
        <w:t xml:space="preserve"> 1247815,00</w:t>
      </w:r>
      <w:r w:rsidRPr="002C228F">
        <w:rPr>
          <w:rFonts w:ascii="Times New Roman" w:hAnsi="Times New Roman"/>
          <w:sz w:val="24"/>
          <w:szCs w:val="24"/>
        </w:rPr>
        <w:t xml:space="preserve">  рублей</w:t>
      </w:r>
      <w:r w:rsidR="001C5AD0">
        <w:rPr>
          <w:rFonts w:ascii="Times New Roman" w:hAnsi="Times New Roman"/>
          <w:sz w:val="24"/>
          <w:szCs w:val="24"/>
        </w:rPr>
        <w:t>.</w:t>
      </w:r>
    </w:p>
    <w:p w14:paraId="6221A881" w14:textId="2B27C01C" w:rsidR="006509AC" w:rsidRPr="003529A9" w:rsidRDefault="006509AC" w:rsidP="00F14685">
      <w:pPr>
        <w:pStyle w:val="1"/>
        <w:shd w:val="clear" w:color="auto" w:fill="FFFFFF"/>
        <w:spacing w:before="0" w:after="0"/>
        <w:ind w:firstLine="567"/>
        <w:jc w:val="both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  <w:r w:rsidRPr="003529A9">
        <w:rPr>
          <w:rFonts w:ascii="Times New Roman" w:hAnsi="Times New Roman"/>
          <w:b w:val="0"/>
          <w:bCs w:val="0"/>
          <w:sz w:val="24"/>
          <w:szCs w:val="24"/>
        </w:rPr>
        <w:t>Согласно Приказ</w:t>
      </w:r>
      <w:r w:rsidR="00AB73EC" w:rsidRPr="003529A9">
        <w:rPr>
          <w:rFonts w:ascii="Times New Roman" w:hAnsi="Times New Roman"/>
          <w:b w:val="0"/>
          <w:bCs w:val="0"/>
          <w:sz w:val="24"/>
          <w:szCs w:val="24"/>
          <w:lang w:val="ru-RU"/>
        </w:rPr>
        <w:t>у</w:t>
      </w:r>
      <w:r w:rsidRPr="003529A9">
        <w:rPr>
          <w:rFonts w:ascii="Times New Roman" w:hAnsi="Times New Roman"/>
          <w:b w:val="0"/>
          <w:bCs w:val="0"/>
          <w:sz w:val="24"/>
          <w:szCs w:val="24"/>
        </w:rPr>
        <w:t xml:space="preserve"> Минфина России от 31 декабря 2016 г. </w:t>
      </w:r>
      <w:r w:rsidR="00F14685" w:rsidRPr="003529A9">
        <w:rPr>
          <w:rFonts w:ascii="Times New Roman" w:hAnsi="Times New Roman"/>
          <w:b w:val="0"/>
          <w:bCs w:val="0"/>
          <w:sz w:val="24"/>
          <w:szCs w:val="24"/>
          <w:lang w:val="ru-RU"/>
        </w:rPr>
        <w:t>№</w:t>
      </w:r>
      <w:r w:rsidRPr="003529A9">
        <w:rPr>
          <w:rFonts w:ascii="Times New Roman" w:hAnsi="Times New Roman"/>
          <w:b w:val="0"/>
          <w:bCs w:val="0"/>
          <w:sz w:val="24"/>
          <w:szCs w:val="24"/>
        </w:rPr>
        <w:t xml:space="preserve"> 258</w:t>
      </w:r>
      <w:r w:rsidR="00F14685" w:rsidRPr="003529A9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</w:t>
      </w:r>
      <w:r w:rsidRPr="003529A9">
        <w:rPr>
          <w:rFonts w:ascii="Times New Roman" w:hAnsi="Times New Roman"/>
          <w:b w:val="0"/>
          <w:bCs w:val="0"/>
          <w:sz w:val="24"/>
          <w:szCs w:val="24"/>
        </w:rPr>
        <w:t>н "Об утверждении федерального стандарта бухгалтерского учета для организаций государственного сектора "Аренда" (с изменениями и дополнениями)</w:t>
      </w:r>
      <w:r w:rsidRPr="003529A9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(далее пол тексту – СГС Аренда) на счете 205.21, 205.23  начисляется предстоящий доход в общей сумме платежей по договору аренды.</w:t>
      </w:r>
    </w:p>
    <w:p w14:paraId="3ECEE5CE" w14:textId="64A33930" w:rsidR="00716B2E" w:rsidRPr="003529A9" w:rsidRDefault="004B152F" w:rsidP="00D548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529A9">
        <w:rPr>
          <w:rFonts w:ascii="Times New Roman" w:hAnsi="Times New Roman"/>
          <w:sz w:val="24"/>
          <w:szCs w:val="24"/>
        </w:rPr>
        <w:t xml:space="preserve">В Администрации  сельского поселения </w:t>
      </w:r>
      <w:r w:rsidR="00AB6C7A" w:rsidRPr="003529A9">
        <w:rPr>
          <w:rFonts w:ascii="Times New Roman" w:hAnsi="Times New Roman"/>
          <w:sz w:val="24"/>
          <w:szCs w:val="24"/>
        </w:rPr>
        <w:t>Гавриловка</w:t>
      </w:r>
      <w:r w:rsidR="00275077" w:rsidRPr="003529A9">
        <w:rPr>
          <w:rFonts w:ascii="Times New Roman" w:hAnsi="Times New Roman"/>
          <w:sz w:val="24"/>
          <w:szCs w:val="24"/>
        </w:rPr>
        <w:t xml:space="preserve"> вед</w:t>
      </w:r>
      <w:r w:rsidR="00082F50" w:rsidRPr="003529A9">
        <w:rPr>
          <w:rFonts w:ascii="Times New Roman" w:hAnsi="Times New Roman"/>
          <w:sz w:val="24"/>
          <w:szCs w:val="24"/>
        </w:rPr>
        <w:t>ё</w:t>
      </w:r>
      <w:r w:rsidR="00275077" w:rsidRPr="003529A9">
        <w:rPr>
          <w:rFonts w:ascii="Times New Roman" w:hAnsi="Times New Roman"/>
          <w:sz w:val="24"/>
          <w:szCs w:val="24"/>
        </w:rPr>
        <w:t>тся работа по взысканию дебиторской задолженности. Распоряжением Главы муниципального района Алексеевский Самарской области  от 19.12.2023 №80-р «О рабочей группе по вопросам повышения собираемости и взыскания задолженности по имущественным налогам с физических лиц  (транспортному налогу, земельному налогу  и налогу на имущество физических лиц ) в муниципальном районе Алексеевский Самарской области на 2024-2026 годы» создана рабочая группа по повышению собираемости  и взысканию задолженности по имущественным налогам с физических лиц  (транспортному налогу, земельному налогу  и налогу на имущество физических лиц). Глава сельского поселения</w:t>
      </w:r>
      <w:r w:rsidR="00716B2E" w:rsidRPr="003529A9">
        <w:rPr>
          <w:rFonts w:ascii="Times New Roman" w:hAnsi="Times New Roman"/>
          <w:sz w:val="24"/>
          <w:szCs w:val="24"/>
        </w:rPr>
        <w:t xml:space="preserve"> </w:t>
      </w:r>
      <w:r w:rsidR="00AB6C7A" w:rsidRPr="003529A9">
        <w:rPr>
          <w:rFonts w:ascii="Times New Roman" w:hAnsi="Times New Roman"/>
          <w:sz w:val="24"/>
          <w:szCs w:val="24"/>
        </w:rPr>
        <w:t>Гавриловка</w:t>
      </w:r>
      <w:r w:rsidR="00275077" w:rsidRPr="003529A9">
        <w:rPr>
          <w:rFonts w:ascii="Times New Roman" w:hAnsi="Times New Roman"/>
          <w:sz w:val="24"/>
          <w:szCs w:val="24"/>
        </w:rPr>
        <w:t xml:space="preserve"> включен в рабочую группу по согласованию. </w:t>
      </w:r>
    </w:p>
    <w:p w14:paraId="30BAE787" w14:textId="4282123A" w:rsidR="00275077" w:rsidRPr="00004974" w:rsidRDefault="00275077" w:rsidP="00D548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04974">
        <w:rPr>
          <w:rFonts w:ascii="Times New Roman" w:hAnsi="Times New Roman"/>
          <w:sz w:val="24"/>
          <w:szCs w:val="24"/>
        </w:rPr>
        <w:t>Распоряжением Главы муниципального района Алексеевский Самарской области  от 30.03.201</w:t>
      </w:r>
      <w:r w:rsidR="00177C34" w:rsidRPr="00004974">
        <w:rPr>
          <w:rFonts w:ascii="Times New Roman" w:hAnsi="Times New Roman"/>
          <w:sz w:val="24"/>
          <w:szCs w:val="24"/>
        </w:rPr>
        <w:t>7</w:t>
      </w:r>
      <w:r w:rsidRPr="00004974">
        <w:rPr>
          <w:rFonts w:ascii="Times New Roman" w:hAnsi="Times New Roman"/>
          <w:sz w:val="24"/>
          <w:szCs w:val="24"/>
        </w:rPr>
        <w:t xml:space="preserve"> №</w:t>
      </w:r>
      <w:r w:rsidR="00177C34" w:rsidRPr="00004974">
        <w:rPr>
          <w:rFonts w:ascii="Times New Roman" w:hAnsi="Times New Roman"/>
          <w:sz w:val="24"/>
          <w:szCs w:val="24"/>
        </w:rPr>
        <w:t>21</w:t>
      </w:r>
      <w:r w:rsidRPr="00004974">
        <w:rPr>
          <w:rFonts w:ascii="Times New Roman" w:hAnsi="Times New Roman"/>
          <w:sz w:val="24"/>
          <w:szCs w:val="24"/>
        </w:rPr>
        <w:t>-р «</w:t>
      </w:r>
      <w:r w:rsidR="00177C34" w:rsidRPr="00004974">
        <w:rPr>
          <w:rFonts w:ascii="Times New Roman" w:hAnsi="Times New Roman"/>
          <w:sz w:val="24"/>
          <w:szCs w:val="24"/>
        </w:rPr>
        <w:t xml:space="preserve">О межведомственной комиссии по снижению задолженности по налоговым и неналоговым  доходам, легализации объектов налогообложения по </w:t>
      </w:r>
      <w:r w:rsidR="00716B2E" w:rsidRPr="00004974">
        <w:rPr>
          <w:rFonts w:ascii="Times New Roman" w:hAnsi="Times New Roman"/>
          <w:sz w:val="24"/>
          <w:szCs w:val="24"/>
        </w:rPr>
        <w:t xml:space="preserve"> муниципальному району Алексеевский Самарской области</w:t>
      </w:r>
      <w:r w:rsidRPr="00004974">
        <w:rPr>
          <w:rFonts w:ascii="Times New Roman" w:hAnsi="Times New Roman"/>
          <w:sz w:val="24"/>
          <w:szCs w:val="24"/>
        </w:rPr>
        <w:t>»</w:t>
      </w:r>
      <w:r w:rsidR="007D0D51" w:rsidRPr="00004974">
        <w:rPr>
          <w:rFonts w:ascii="Times New Roman" w:hAnsi="Times New Roman"/>
          <w:sz w:val="24"/>
          <w:szCs w:val="24"/>
        </w:rPr>
        <w:t>) (изм. от 07.06.2017</w:t>
      </w:r>
      <w:r w:rsidR="0024541E">
        <w:rPr>
          <w:rFonts w:ascii="Times New Roman" w:hAnsi="Times New Roman"/>
          <w:sz w:val="24"/>
          <w:szCs w:val="24"/>
        </w:rPr>
        <w:t xml:space="preserve"> </w:t>
      </w:r>
      <w:r w:rsidR="007D0D51" w:rsidRPr="00004974">
        <w:rPr>
          <w:rFonts w:ascii="Times New Roman" w:hAnsi="Times New Roman"/>
          <w:sz w:val="24"/>
          <w:szCs w:val="24"/>
        </w:rPr>
        <w:t xml:space="preserve"> №36-р)</w:t>
      </w:r>
      <w:r w:rsidR="00114D50" w:rsidRPr="00004974">
        <w:rPr>
          <w:rFonts w:ascii="Times New Roman" w:hAnsi="Times New Roman"/>
          <w:sz w:val="24"/>
          <w:szCs w:val="24"/>
        </w:rPr>
        <w:t xml:space="preserve"> создана комис</w:t>
      </w:r>
      <w:r w:rsidR="004170A5" w:rsidRPr="00004974">
        <w:rPr>
          <w:rFonts w:ascii="Times New Roman" w:hAnsi="Times New Roman"/>
          <w:sz w:val="24"/>
          <w:szCs w:val="24"/>
        </w:rPr>
        <w:t>с</w:t>
      </w:r>
      <w:r w:rsidR="00114D50" w:rsidRPr="00004974">
        <w:rPr>
          <w:rFonts w:ascii="Times New Roman" w:hAnsi="Times New Roman"/>
          <w:sz w:val="24"/>
          <w:szCs w:val="24"/>
        </w:rPr>
        <w:t>и</w:t>
      </w:r>
      <w:r w:rsidR="004170A5" w:rsidRPr="00004974">
        <w:rPr>
          <w:rFonts w:ascii="Times New Roman" w:hAnsi="Times New Roman"/>
          <w:sz w:val="24"/>
          <w:szCs w:val="24"/>
        </w:rPr>
        <w:t>я</w:t>
      </w:r>
      <w:r w:rsidR="007D0D51" w:rsidRPr="00004974">
        <w:rPr>
          <w:rFonts w:ascii="Times New Roman" w:hAnsi="Times New Roman"/>
          <w:sz w:val="24"/>
          <w:szCs w:val="24"/>
        </w:rPr>
        <w:t>.</w:t>
      </w:r>
    </w:p>
    <w:p w14:paraId="1020519E" w14:textId="59DF752C" w:rsidR="00E91E18" w:rsidRPr="00004974" w:rsidRDefault="004C04F5" w:rsidP="00E91E1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04974">
        <w:rPr>
          <w:rFonts w:ascii="Times New Roman" w:hAnsi="Times New Roman"/>
          <w:sz w:val="24"/>
          <w:szCs w:val="24"/>
        </w:rPr>
        <w:t xml:space="preserve">В муниципальном районе Алексеевский разработан </w:t>
      </w:r>
      <w:r w:rsidR="004E2973" w:rsidRPr="00004974">
        <w:rPr>
          <w:rFonts w:ascii="Times New Roman" w:hAnsi="Times New Roman"/>
          <w:sz w:val="24"/>
          <w:szCs w:val="24"/>
        </w:rPr>
        <w:t>и утвержд</w:t>
      </w:r>
      <w:r w:rsidR="00082F50" w:rsidRPr="00004974">
        <w:rPr>
          <w:rFonts w:ascii="Times New Roman" w:hAnsi="Times New Roman"/>
          <w:sz w:val="24"/>
          <w:szCs w:val="24"/>
        </w:rPr>
        <w:t>ё</w:t>
      </w:r>
      <w:r w:rsidR="004E2973" w:rsidRPr="00004974">
        <w:rPr>
          <w:rFonts w:ascii="Times New Roman" w:hAnsi="Times New Roman"/>
          <w:sz w:val="24"/>
          <w:szCs w:val="24"/>
        </w:rPr>
        <w:t xml:space="preserve">н Постановлением Главы муниципального района Алексеевский </w:t>
      </w:r>
      <w:r w:rsidR="00D02C05" w:rsidRPr="00004974">
        <w:rPr>
          <w:rFonts w:ascii="Times New Roman" w:hAnsi="Times New Roman"/>
          <w:sz w:val="24"/>
          <w:szCs w:val="24"/>
        </w:rPr>
        <w:t>С</w:t>
      </w:r>
      <w:r w:rsidR="004E2973" w:rsidRPr="00004974">
        <w:rPr>
          <w:rFonts w:ascii="Times New Roman" w:hAnsi="Times New Roman"/>
          <w:sz w:val="24"/>
          <w:szCs w:val="24"/>
        </w:rPr>
        <w:t xml:space="preserve">амарской области </w:t>
      </w:r>
      <w:r w:rsidR="00D02C05" w:rsidRPr="00004974">
        <w:rPr>
          <w:rFonts w:ascii="Times New Roman" w:hAnsi="Times New Roman"/>
          <w:sz w:val="24"/>
          <w:szCs w:val="24"/>
        </w:rPr>
        <w:t xml:space="preserve"> от 12.12.2023 №188</w:t>
      </w:r>
      <w:r w:rsidR="00427E44" w:rsidRPr="00004974">
        <w:rPr>
          <w:rFonts w:ascii="Times New Roman" w:hAnsi="Times New Roman"/>
          <w:sz w:val="24"/>
          <w:szCs w:val="24"/>
        </w:rPr>
        <w:t xml:space="preserve"> «Об утверждении План мероприятий  по росту доходов, оптимизации расходов муниципального района Алексеевский Самарской области  на 2024-2026 годы»  План мероприятий  по росту доходов, оптимизации расходов муниципального района Алексеевский Самарской области  на 2024-2026 годы (далее по тексту - План мероприятий  по росту доходов, оптимизации расходов муниципального района Алексеевский Самарской области  на 2024-2026 годы). В </w:t>
      </w:r>
      <w:r w:rsidR="00427E44" w:rsidRPr="00004974">
        <w:rPr>
          <w:rFonts w:ascii="Times New Roman" w:hAnsi="Times New Roman"/>
          <w:sz w:val="24"/>
          <w:szCs w:val="24"/>
        </w:rPr>
        <w:lastRenderedPageBreak/>
        <w:t>План мероприятий  по росту доходов, оптимизации расходов муниципального района Алексеевский Самарской области  на 2024-2026 годы включены мероприятия сельско</w:t>
      </w:r>
      <w:r w:rsidR="00E85E1B" w:rsidRPr="00004974">
        <w:rPr>
          <w:rFonts w:ascii="Times New Roman" w:hAnsi="Times New Roman"/>
          <w:sz w:val="24"/>
          <w:szCs w:val="24"/>
        </w:rPr>
        <w:t>го</w:t>
      </w:r>
      <w:r w:rsidR="00427E44" w:rsidRPr="00004974">
        <w:rPr>
          <w:rFonts w:ascii="Times New Roman" w:hAnsi="Times New Roman"/>
          <w:sz w:val="24"/>
          <w:szCs w:val="24"/>
        </w:rPr>
        <w:t xml:space="preserve"> поселени</w:t>
      </w:r>
      <w:r w:rsidR="00E85E1B" w:rsidRPr="00004974">
        <w:rPr>
          <w:rFonts w:ascii="Times New Roman" w:hAnsi="Times New Roman"/>
          <w:sz w:val="24"/>
          <w:szCs w:val="24"/>
        </w:rPr>
        <w:t>я</w:t>
      </w:r>
      <w:r w:rsidR="00427E44" w:rsidRPr="00004974">
        <w:rPr>
          <w:rFonts w:ascii="Times New Roman" w:hAnsi="Times New Roman"/>
          <w:sz w:val="24"/>
          <w:szCs w:val="24"/>
        </w:rPr>
        <w:t xml:space="preserve"> </w:t>
      </w:r>
      <w:r w:rsidR="00317602" w:rsidRPr="00004974">
        <w:rPr>
          <w:rFonts w:ascii="Times New Roman" w:hAnsi="Times New Roman"/>
          <w:sz w:val="24"/>
          <w:szCs w:val="24"/>
        </w:rPr>
        <w:t>Гавриловка</w:t>
      </w:r>
      <w:r w:rsidR="00427E44" w:rsidRPr="00004974">
        <w:rPr>
          <w:rFonts w:ascii="Times New Roman" w:hAnsi="Times New Roman"/>
          <w:sz w:val="24"/>
          <w:szCs w:val="24"/>
        </w:rPr>
        <w:t xml:space="preserve"> по</w:t>
      </w:r>
      <w:r w:rsidR="004F2ACC" w:rsidRPr="00004974">
        <w:rPr>
          <w:rFonts w:ascii="Times New Roman" w:hAnsi="Times New Roman"/>
          <w:sz w:val="24"/>
          <w:szCs w:val="24"/>
        </w:rPr>
        <w:t xml:space="preserve"> вопросу </w:t>
      </w:r>
      <w:r w:rsidR="00427E44" w:rsidRPr="00004974">
        <w:rPr>
          <w:rFonts w:ascii="Times New Roman" w:hAnsi="Times New Roman"/>
          <w:sz w:val="24"/>
          <w:szCs w:val="24"/>
        </w:rPr>
        <w:t xml:space="preserve"> рост</w:t>
      </w:r>
      <w:r w:rsidR="00082F50" w:rsidRPr="00004974">
        <w:rPr>
          <w:rFonts w:ascii="Times New Roman" w:hAnsi="Times New Roman"/>
          <w:sz w:val="24"/>
          <w:szCs w:val="24"/>
        </w:rPr>
        <w:t>а</w:t>
      </w:r>
      <w:r w:rsidR="00427E44" w:rsidRPr="00004974">
        <w:rPr>
          <w:rFonts w:ascii="Times New Roman" w:hAnsi="Times New Roman"/>
          <w:sz w:val="24"/>
          <w:szCs w:val="24"/>
        </w:rPr>
        <w:t xml:space="preserve"> доходов и оптимизаци</w:t>
      </w:r>
      <w:r w:rsidR="00056234" w:rsidRPr="00004974">
        <w:rPr>
          <w:rFonts w:ascii="Times New Roman" w:hAnsi="Times New Roman"/>
          <w:sz w:val="24"/>
          <w:szCs w:val="24"/>
        </w:rPr>
        <w:t>и</w:t>
      </w:r>
      <w:r w:rsidR="00427E44" w:rsidRPr="00004974">
        <w:rPr>
          <w:rFonts w:ascii="Times New Roman" w:hAnsi="Times New Roman"/>
          <w:sz w:val="24"/>
          <w:szCs w:val="24"/>
        </w:rPr>
        <w:t xml:space="preserve"> расходов.</w:t>
      </w:r>
      <w:r w:rsidR="00871101" w:rsidRPr="00004974">
        <w:rPr>
          <w:rFonts w:ascii="Times New Roman" w:hAnsi="Times New Roman"/>
          <w:sz w:val="24"/>
          <w:szCs w:val="24"/>
        </w:rPr>
        <w:t xml:space="preserve"> Провод</w:t>
      </w:r>
      <w:r w:rsidR="00056234" w:rsidRPr="00004974">
        <w:rPr>
          <w:rFonts w:ascii="Times New Roman" w:hAnsi="Times New Roman"/>
          <w:sz w:val="24"/>
          <w:szCs w:val="24"/>
        </w:rPr>
        <w:t>ятся</w:t>
      </w:r>
      <w:r w:rsidR="00871101" w:rsidRPr="00004974">
        <w:rPr>
          <w:rFonts w:ascii="Times New Roman" w:hAnsi="Times New Roman"/>
          <w:sz w:val="24"/>
          <w:szCs w:val="24"/>
        </w:rPr>
        <w:t xml:space="preserve"> мероприятия, направленные на недопущения  дебиторской задолженности, а именно направляются требования арендато</w:t>
      </w:r>
      <w:r w:rsidR="00056234" w:rsidRPr="00004974">
        <w:rPr>
          <w:rFonts w:ascii="Times New Roman" w:hAnsi="Times New Roman"/>
          <w:sz w:val="24"/>
          <w:szCs w:val="24"/>
        </w:rPr>
        <w:t>ра</w:t>
      </w:r>
      <w:r w:rsidR="00DE2D61" w:rsidRPr="00004974">
        <w:rPr>
          <w:rFonts w:ascii="Times New Roman" w:hAnsi="Times New Roman"/>
          <w:sz w:val="24"/>
          <w:szCs w:val="24"/>
        </w:rPr>
        <w:t>м</w:t>
      </w:r>
      <w:r w:rsidR="00871101" w:rsidRPr="00004974">
        <w:rPr>
          <w:rFonts w:ascii="Times New Roman" w:hAnsi="Times New Roman"/>
          <w:sz w:val="24"/>
          <w:szCs w:val="24"/>
        </w:rPr>
        <w:t xml:space="preserve"> муниципального имущества  о наличии задолженности с указание</w:t>
      </w:r>
      <w:r w:rsidR="00056234" w:rsidRPr="00004974">
        <w:rPr>
          <w:rFonts w:ascii="Times New Roman" w:hAnsi="Times New Roman"/>
          <w:sz w:val="24"/>
          <w:szCs w:val="24"/>
        </w:rPr>
        <w:t>м</w:t>
      </w:r>
      <w:r w:rsidR="00871101" w:rsidRPr="00004974">
        <w:rPr>
          <w:rFonts w:ascii="Times New Roman" w:hAnsi="Times New Roman"/>
          <w:sz w:val="24"/>
          <w:szCs w:val="24"/>
        </w:rPr>
        <w:t xml:space="preserve"> сроков их погашения.</w:t>
      </w:r>
    </w:p>
    <w:p w14:paraId="39BB4D56" w14:textId="4B2A136E" w:rsidR="00161F0C" w:rsidRPr="00004974" w:rsidRDefault="00E91E18" w:rsidP="00F51F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04974">
        <w:rPr>
          <w:rFonts w:ascii="Times New Roman" w:hAnsi="Times New Roman"/>
          <w:sz w:val="24"/>
          <w:szCs w:val="24"/>
        </w:rPr>
        <w:t>На протяжени</w:t>
      </w:r>
      <w:r w:rsidR="00056234" w:rsidRPr="00004974">
        <w:rPr>
          <w:rFonts w:ascii="Times New Roman" w:hAnsi="Times New Roman"/>
          <w:sz w:val="24"/>
          <w:szCs w:val="24"/>
        </w:rPr>
        <w:t>и</w:t>
      </w:r>
      <w:r w:rsidRPr="00004974">
        <w:rPr>
          <w:rFonts w:ascii="Times New Roman" w:hAnsi="Times New Roman"/>
          <w:sz w:val="24"/>
          <w:szCs w:val="24"/>
        </w:rPr>
        <w:t xml:space="preserve"> последних лет Администрацией сельского поселения</w:t>
      </w:r>
      <w:r w:rsidR="00317602" w:rsidRPr="00004974">
        <w:rPr>
          <w:rFonts w:ascii="Times New Roman" w:hAnsi="Times New Roman"/>
          <w:sz w:val="24"/>
          <w:szCs w:val="24"/>
        </w:rPr>
        <w:t xml:space="preserve"> Гавриловка</w:t>
      </w:r>
      <w:r w:rsidRPr="00004974">
        <w:rPr>
          <w:rFonts w:ascii="Times New Roman" w:hAnsi="Times New Roman"/>
          <w:sz w:val="24"/>
          <w:szCs w:val="24"/>
        </w:rPr>
        <w:t xml:space="preserve"> проводится на постоянной основе работа по взысканию задолженности по платежам  в местный бюджет.</w:t>
      </w:r>
    </w:p>
    <w:p w14:paraId="530881AD" w14:textId="2D3C9A3E" w:rsidR="004C5A19" w:rsidRPr="00004974" w:rsidRDefault="00AD5E50" w:rsidP="00427C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04974">
        <w:rPr>
          <w:rFonts w:ascii="Times New Roman" w:hAnsi="Times New Roman"/>
          <w:sz w:val="24"/>
          <w:szCs w:val="24"/>
        </w:rPr>
        <w:t>Провед</w:t>
      </w:r>
      <w:r w:rsidR="006830EA" w:rsidRPr="00004974">
        <w:rPr>
          <w:rFonts w:ascii="Times New Roman" w:hAnsi="Times New Roman"/>
          <w:sz w:val="24"/>
          <w:szCs w:val="24"/>
        </w:rPr>
        <w:t>ё</w:t>
      </w:r>
      <w:r w:rsidRPr="00004974">
        <w:rPr>
          <w:rFonts w:ascii="Times New Roman" w:hAnsi="Times New Roman"/>
          <w:sz w:val="24"/>
          <w:szCs w:val="24"/>
        </w:rPr>
        <w:t>нным анализом исполнения бюджета по доходам установлено, что доходная часть бюджета главного администратора сформирована за сч</w:t>
      </w:r>
      <w:r w:rsidR="006830EA" w:rsidRPr="00004974">
        <w:rPr>
          <w:rFonts w:ascii="Times New Roman" w:hAnsi="Times New Roman"/>
          <w:sz w:val="24"/>
          <w:szCs w:val="24"/>
        </w:rPr>
        <w:t>ё</w:t>
      </w:r>
      <w:r w:rsidRPr="00004974">
        <w:rPr>
          <w:rFonts w:ascii="Times New Roman" w:hAnsi="Times New Roman"/>
          <w:sz w:val="24"/>
          <w:szCs w:val="24"/>
        </w:rPr>
        <w:t>т  налоговых, неналоговых доходов, а также  безвозмездных поступлений.</w:t>
      </w:r>
    </w:p>
    <w:p w14:paraId="756DFBDC" w14:textId="699BC7CE" w:rsidR="004C5A19" w:rsidRPr="002D11A5" w:rsidRDefault="004C5A19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D11A5">
        <w:rPr>
          <w:rFonts w:ascii="Times New Roman" w:hAnsi="Times New Roman"/>
          <w:sz w:val="24"/>
          <w:szCs w:val="24"/>
        </w:rPr>
        <w:t xml:space="preserve">Доходная часть </w:t>
      </w:r>
      <w:r w:rsidR="001377B1" w:rsidRPr="002D11A5">
        <w:rPr>
          <w:rFonts w:ascii="Times New Roman" w:hAnsi="Times New Roman"/>
          <w:sz w:val="24"/>
          <w:szCs w:val="24"/>
        </w:rPr>
        <w:t xml:space="preserve">бюджета сельского поселения </w:t>
      </w:r>
      <w:r w:rsidR="00317602" w:rsidRPr="002D11A5">
        <w:rPr>
          <w:rFonts w:ascii="Times New Roman" w:hAnsi="Times New Roman"/>
          <w:sz w:val="24"/>
          <w:szCs w:val="24"/>
        </w:rPr>
        <w:t>Гавриловка</w:t>
      </w:r>
      <w:r w:rsidR="001377B1" w:rsidRPr="002D11A5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 за</w:t>
      </w:r>
      <w:r w:rsidR="00DE2D61" w:rsidRPr="002D11A5">
        <w:rPr>
          <w:rFonts w:ascii="Times New Roman" w:hAnsi="Times New Roman"/>
          <w:sz w:val="24"/>
          <w:szCs w:val="24"/>
        </w:rPr>
        <w:t xml:space="preserve"> 2024 год</w:t>
      </w:r>
      <w:r w:rsidR="001377B1" w:rsidRPr="002D11A5">
        <w:rPr>
          <w:rFonts w:ascii="Times New Roman" w:hAnsi="Times New Roman"/>
          <w:sz w:val="24"/>
          <w:szCs w:val="24"/>
        </w:rPr>
        <w:t xml:space="preserve">   исполнена в сумм</w:t>
      </w:r>
      <w:r w:rsidR="00004974" w:rsidRPr="002D11A5">
        <w:rPr>
          <w:rFonts w:ascii="Times New Roman" w:hAnsi="Times New Roman"/>
          <w:sz w:val="24"/>
          <w:szCs w:val="24"/>
        </w:rPr>
        <w:t>е</w:t>
      </w:r>
      <w:r w:rsidR="001377B1" w:rsidRPr="002D11A5">
        <w:rPr>
          <w:rFonts w:ascii="Times New Roman" w:hAnsi="Times New Roman"/>
          <w:sz w:val="24"/>
          <w:szCs w:val="24"/>
        </w:rPr>
        <w:t xml:space="preserve"> </w:t>
      </w:r>
      <w:r w:rsidR="002D11A5" w:rsidRPr="002D11A5">
        <w:rPr>
          <w:rFonts w:ascii="Times New Roman" w:hAnsi="Times New Roman"/>
          <w:sz w:val="24"/>
          <w:szCs w:val="24"/>
        </w:rPr>
        <w:t xml:space="preserve">16074277,10 </w:t>
      </w:r>
      <w:r w:rsidR="001377B1" w:rsidRPr="002D11A5">
        <w:rPr>
          <w:rFonts w:ascii="Times New Roman" w:hAnsi="Times New Roman"/>
          <w:sz w:val="24"/>
          <w:szCs w:val="24"/>
        </w:rPr>
        <w:t>рублей, при плане за год</w:t>
      </w:r>
      <w:r w:rsidR="002D2DB3" w:rsidRPr="002D11A5">
        <w:rPr>
          <w:rFonts w:ascii="Times New Roman" w:hAnsi="Times New Roman"/>
          <w:sz w:val="24"/>
          <w:szCs w:val="24"/>
        </w:rPr>
        <w:t xml:space="preserve"> в сумме</w:t>
      </w:r>
      <w:r w:rsidR="001377B1" w:rsidRPr="002D11A5">
        <w:rPr>
          <w:rFonts w:ascii="Times New Roman" w:hAnsi="Times New Roman"/>
          <w:sz w:val="24"/>
          <w:szCs w:val="24"/>
        </w:rPr>
        <w:t xml:space="preserve"> </w:t>
      </w:r>
      <w:r w:rsidR="002D11A5" w:rsidRPr="002D11A5">
        <w:rPr>
          <w:rFonts w:ascii="Times New Roman" w:hAnsi="Times New Roman"/>
          <w:sz w:val="24"/>
          <w:szCs w:val="24"/>
        </w:rPr>
        <w:t>16074277,10</w:t>
      </w:r>
      <w:r w:rsidR="001377B1" w:rsidRPr="002D11A5">
        <w:rPr>
          <w:rFonts w:ascii="Times New Roman" w:hAnsi="Times New Roman"/>
          <w:sz w:val="24"/>
          <w:szCs w:val="24"/>
        </w:rPr>
        <w:t xml:space="preserve"> рублей или </w:t>
      </w:r>
      <w:r w:rsidR="002D2DB3" w:rsidRPr="002D11A5">
        <w:rPr>
          <w:rFonts w:ascii="Times New Roman" w:hAnsi="Times New Roman"/>
          <w:sz w:val="24"/>
          <w:szCs w:val="24"/>
        </w:rPr>
        <w:t>100</w:t>
      </w:r>
      <w:r w:rsidR="001377B1" w:rsidRPr="002D11A5">
        <w:rPr>
          <w:rFonts w:ascii="Times New Roman" w:hAnsi="Times New Roman"/>
          <w:sz w:val="24"/>
          <w:szCs w:val="24"/>
        </w:rPr>
        <w:t xml:space="preserve">  % от годовых бюджетных  назначений.</w:t>
      </w:r>
    </w:p>
    <w:p w14:paraId="663B2D89" w14:textId="5909BC29" w:rsidR="001377B1" w:rsidRPr="002D11A5" w:rsidRDefault="001377B1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D11A5">
        <w:rPr>
          <w:rFonts w:ascii="Times New Roman" w:hAnsi="Times New Roman"/>
          <w:sz w:val="24"/>
          <w:szCs w:val="24"/>
        </w:rPr>
        <w:t>В том числе:</w:t>
      </w:r>
    </w:p>
    <w:p w14:paraId="21965759" w14:textId="006AD0D5" w:rsidR="001377B1" w:rsidRPr="002D11A5" w:rsidRDefault="001377B1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D11A5">
        <w:rPr>
          <w:rFonts w:ascii="Times New Roman" w:hAnsi="Times New Roman"/>
          <w:sz w:val="24"/>
          <w:szCs w:val="24"/>
        </w:rPr>
        <w:t xml:space="preserve">-налоговые и неналоговые доходы исполнены в сумме </w:t>
      </w:r>
      <w:r w:rsidR="002D11A5" w:rsidRPr="002D11A5">
        <w:rPr>
          <w:rFonts w:ascii="Times New Roman" w:hAnsi="Times New Roman"/>
          <w:sz w:val="24"/>
          <w:szCs w:val="24"/>
        </w:rPr>
        <w:t>7683450,23</w:t>
      </w:r>
      <w:r w:rsidR="002D2DB3" w:rsidRPr="002D11A5">
        <w:rPr>
          <w:rFonts w:ascii="Times New Roman" w:hAnsi="Times New Roman"/>
          <w:sz w:val="24"/>
          <w:szCs w:val="24"/>
        </w:rPr>
        <w:t xml:space="preserve"> </w:t>
      </w:r>
      <w:r w:rsidRPr="002D11A5">
        <w:rPr>
          <w:rFonts w:ascii="Times New Roman" w:hAnsi="Times New Roman"/>
          <w:sz w:val="24"/>
          <w:szCs w:val="24"/>
        </w:rPr>
        <w:t xml:space="preserve">рублей, при плане за год </w:t>
      </w:r>
      <w:r w:rsidR="002D2DB3" w:rsidRPr="002D11A5">
        <w:rPr>
          <w:rFonts w:ascii="Times New Roman" w:hAnsi="Times New Roman"/>
          <w:sz w:val="24"/>
          <w:szCs w:val="24"/>
        </w:rPr>
        <w:t xml:space="preserve"> в сумме </w:t>
      </w:r>
      <w:r w:rsidR="002D11A5" w:rsidRPr="002D11A5">
        <w:rPr>
          <w:rFonts w:ascii="Times New Roman" w:hAnsi="Times New Roman"/>
          <w:sz w:val="24"/>
          <w:szCs w:val="24"/>
        </w:rPr>
        <w:t>7683450,23</w:t>
      </w:r>
      <w:r w:rsidRPr="002D11A5">
        <w:rPr>
          <w:rFonts w:ascii="Times New Roman" w:hAnsi="Times New Roman"/>
          <w:sz w:val="24"/>
          <w:szCs w:val="24"/>
        </w:rPr>
        <w:t xml:space="preserve"> рублей</w:t>
      </w:r>
      <w:r w:rsidR="00E841D5" w:rsidRPr="002D11A5">
        <w:rPr>
          <w:rFonts w:ascii="Times New Roman" w:hAnsi="Times New Roman"/>
          <w:sz w:val="24"/>
          <w:szCs w:val="24"/>
        </w:rPr>
        <w:t xml:space="preserve"> или 100 % исполнение.</w:t>
      </w:r>
    </w:p>
    <w:p w14:paraId="120BC313" w14:textId="1D1D4F06" w:rsidR="00F51F95" w:rsidRPr="002D11A5" w:rsidRDefault="00F84A2B" w:rsidP="00E84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D11A5">
        <w:rPr>
          <w:rFonts w:ascii="Times New Roman" w:hAnsi="Times New Roman"/>
          <w:sz w:val="24"/>
          <w:szCs w:val="24"/>
        </w:rPr>
        <w:t>-безвозмездные поступления  исполнены в сумме</w:t>
      </w:r>
      <w:r w:rsidR="002D2DB3" w:rsidRPr="002D11A5">
        <w:rPr>
          <w:rFonts w:ascii="Times New Roman" w:hAnsi="Times New Roman"/>
          <w:sz w:val="24"/>
          <w:szCs w:val="24"/>
        </w:rPr>
        <w:t xml:space="preserve"> </w:t>
      </w:r>
      <w:r w:rsidRPr="002D11A5">
        <w:rPr>
          <w:rFonts w:ascii="Times New Roman" w:hAnsi="Times New Roman"/>
          <w:sz w:val="24"/>
          <w:szCs w:val="24"/>
        </w:rPr>
        <w:t xml:space="preserve"> </w:t>
      </w:r>
      <w:r w:rsidR="002D11A5" w:rsidRPr="002D11A5">
        <w:rPr>
          <w:rFonts w:ascii="Times New Roman" w:hAnsi="Times New Roman"/>
          <w:sz w:val="24"/>
          <w:szCs w:val="24"/>
        </w:rPr>
        <w:t>8390826,87</w:t>
      </w:r>
      <w:r w:rsidRPr="002D11A5">
        <w:rPr>
          <w:rFonts w:ascii="Times New Roman" w:hAnsi="Times New Roman"/>
          <w:sz w:val="24"/>
          <w:szCs w:val="24"/>
        </w:rPr>
        <w:t xml:space="preserve"> рублей</w:t>
      </w:r>
      <w:r w:rsidR="002D2DB3" w:rsidRPr="002D11A5">
        <w:rPr>
          <w:rFonts w:ascii="Times New Roman" w:hAnsi="Times New Roman"/>
          <w:sz w:val="24"/>
          <w:szCs w:val="24"/>
        </w:rPr>
        <w:t>,</w:t>
      </w:r>
      <w:r w:rsidRPr="002D11A5">
        <w:rPr>
          <w:rFonts w:ascii="Times New Roman" w:hAnsi="Times New Roman"/>
          <w:sz w:val="24"/>
          <w:szCs w:val="24"/>
        </w:rPr>
        <w:t xml:space="preserve"> при плане  за год</w:t>
      </w:r>
      <w:r w:rsidR="002D2DB3" w:rsidRPr="002D11A5">
        <w:rPr>
          <w:rFonts w:ascii="Times New Roman" w:hAnsi="Times New Roman"/>
          <w:sz w:val="24"/>
          <w:szCs w:val="24"/>
        </w:rPr>
        <w:t xml:space="preserve"> в сумме </w:t>
      </w:r>
      <w:r w:rsidR="002D11A5" w:rsidRPr="002D11A5">
        <w:rPr>
          <w:rFonts w:ascii="Times New Roman" w:hAnsi="Times New Roman"/>
          <w:sz w:val="24"/>
          <w:szCs w:val="24"/>
        </w:rPr>
        <w:t>8390826,87</w:t>
      </w:r>
      <w:r w:rsidRPr="002D11A5">
        <w:rPr>
          <w:rFonts w:ascii="Times New Roman" w:hAnsi="Times New Roman"/>
          <w:sz w:val="24"/>
          <w:szCs w:val="24"/>
        </w:rPr>
        <w:t xml:space="preserve"> рублей</w:t>
      </w:r>
      <w:r w:rsidR="00E841D5" w:rsidRPr="002D11A5">
        <w:rPr>
          <w:rFonts w:ascii="Times New Roman" w:hAnsi="Times New Roman"/>
          <w:sz w:val="24"/>
          <w:szCs w:val="24"/>
        </w:rPr>
        <w:t xml:space="preserve"> или 100 % исполнение.</w:t>
      </w:r>
    </w:p>
    <w:p w14:paraId="0D4E93AF" w14:textId="2E91754B" w:rsidR="001E7906" w:rsidRPr="00636020" w:rsidRDefault="001E7906" w:rsidP="004468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36020">
        <w:rPr>
          <w:rFonts w:ascii="Times New Roman" w:hAnsi="Times New Roman"/>
          <w:sz w:val="24"/>
          <w:szCs w:val="24"/>
        </w:rPr>
        <w:t>Доходы от использования имущества,  находящегося в государственной и муниципальной собственности (арендная плата) за  2024 года исполнены в сумме</w:t>
      </w:r>
      <w:r w:rsidR="00E841D5" w:rsidRPr="00636020">
        <w:rPr>
          <w:rFonts w:ascii="Times New Roman" w:hAnsi="Times New Roman"/>
          <w:sz w:val="24"/>
          <w:szCs w:val="24"/>
        </w:rPr>
        <w:t xml:space="preserve"> </w:t>
      </w:r>
      <w:r w:rsidR="00636020" w:rsidRPr="00636020">
        <w:rPr>
          <w:rFonts w:ascii="Times New Roman" w:hAnsi="Times New Roman"/>
          <w:sz w:val="24"/>
          <w:szCs w:val="24"/>
        </w:rPr>
        <w:t>179600,00</w:t>
      </w:r>
      <w:r w:rsidRPr="00636020">
        <w:rPr>
          <w:rFonts w:ascii="Times New Roman" w:hAnsi="Times New Roman"/>
          <w:sz w:val="24"/>
          <w:szCs w:val="24"/>
        </w:rPr>
        <w:t xml:space="preserve">  рублей при плане</w:t>
      </w:r>
      <w:r w:rsidR="00636020" w:rsidRPr="00636020">
        <w:rPr>
          <w:rFonts w:ascii="Times New Roman" w:hAnsi="Times New Roman"/>
          <w:sz w:val="24"/>
          <w:szCs w:val="24"/>
        </w:rPr>
        <w:t xml:space="preserve"> 179600,00</w:t>
      </w:r>
      <w:r w:rsidRPr="00636020">
        <w:rPr>
          <w:rFonts w:ascii="Times New Roman" w:hAnsi="Times New Roman"/>
          <w:sz w:val="24"/>
          <w:szCs w:val="24"/>
        </w:rPr>
        <w:t xml:space="preserve">  рублей</w:t>
      </w:r>
      <w:r w:rsidR="00E841D5" w:rsidRPr="00636020">
        <w:rPr>
          <w:rFonts w:ascii="Times New Roman" w:hAnsi="Times New Roman"/>
          <w:sz w:val="24"/>
          <w:szCs w:val="24"/>
        </w:rPr>
        <w:t>, или 100 % исполнение.</w:t>
      </w:r>
    </w:p>
    <w:p w14:paraId="16014ECF" w14:textId="79ECDF0B" w:rsidR="00F51F95" w:rsidRPr="00636020" w:rsidRDefault="00F51F95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36020">
        <w:rPr>
          <w:rFonts w:ascii="Times New Roman" w:hAnsi="Times New Roman"/>
          <w:sz w:val="24"/>
          <w:szCs w:val="24"/>
        </w:rPr>
        <w:t>Доля доходов от использования имущества,  находящегося в государственной и муниципальной собственности</w:t>
      </w:r>
      <w:r w:rsidR="008573E4" w:rsidRPr="00636020">
        <w:rPr>
          <w:rFonts w:ascii="Times New Roman" w:hAnsi="Times New Roman"/>
          <w:sz w:val="24"/>
          <w:szCs w:val="24"/>
        </w:rPr>
        <w:t xml:space="preserve"> (арендная плата),</w:t>
      </w:r>
      <w:r w:rsidRPr="00636020">
        <w:rPr>
          <w:rFonts w:ascii="Times New Roman" w:hAnsi="Times New Roman"/>
          <w:sz w:val="24"/>
          <w:szCs w:val="24"/>
        </w:rPr>
        <w:t xml:space="preserve"> от общей суммы доходов сельского поселения </w:t>
      </w:r>
      <w:r w:rsidR="00317602" w:rsidRPr="00636020">
        <w:rPr>
          <w:rFonts w:ascii="Times New Roman" w:hAnsi="Times New Roman"/>
          <w:sz w:val="24"/>
          <w:szCs w:val="24"/>
        </w:rPr>
        <w:t xml:space="preserve"> Гавриловка</w:t>
      </w:r>
      <w:r w:rsidRPr="00636020">
        <w:rPr>
          <w:rFonts w:ascii="Times New Roman" w:hAnsi="Times New Roman"/>
          <w:sz w:val="24"/>
          <w:szCs w:val="24"/>
        </w:rPr>
        <w:t xml:space="preserve"> </w:t>
      </w:r>
      <w:r w:rsidR="0087655C" w:rsidRPr="00636020">
        <w:rPr>
          <w:rFonts w:ascii="Times New Roman" w:hAnsi="Times New Roman"/>
          <w:sz w:val="24"/>
          <w:szCs w:val="24"/>
        </w:rPr>
        <w:t xml:space="preserve">за 2024 года  </w:t>
      </w:r>
      <w:r w:rsidRPr="00636020">
        <w:rPr>
          <w:rFonts w:ascii="Times New Roman" w:hAnsi="Times New Roman"/>
          <w:sz w:val="24"/>
          <w:szCs w:val="24"/>
        </w:rPr>
        <w:t>составляет в сумме</w:t>
      </w:r>
      <w:r w:rsidR="00636020" w:rsidRPr="00636020">
        <w:rPr>
          <w:rFonts w:ascii="Times New Roman" w:hAnsi="Times New Roman"/>
          <w:sz w:val="24"/>
          <w:szCs w:val="24"/>
        </w:rPr>
        <w:t xml:space="preserve"> 179600,00</w:t>
      </w:r>
      <w:r w:rsidRPr="00636020">
        <w:rPr>
          <w:rFonts w:ascii="Times New Roman" w:hAnsi="Times New Roman"/>
          <w:sz w:val="24"/>
          <w:szCs w:val="24"/>
        </w:rPr>
        <w:t xml:space="preserve"> рублей или в процентном отношении</w:t>
      </w:r>
      <w:r w:rsidR="00E841D5" w:rsidRPr="00636020">
        <w:rPr>
          <w:rFonts w:ascii="Times New Roman" w:hAnsi="Times New Roman"/>
          <w:sz w:val="24"/>
          <w:szCs w:val="24"/>
        </w:rPr>
        <w:t xml:space="preserve"> составляет </w:t>
      </w:r>
      <w:r w:rsidR="00636020" w:rsidRPr="00636020">
        <w:rPr>
          <w:rFonts w:ascii="Times New Roman" w:hAnsi="Times New Roman"/>
          <w:sz w:val="24"/>
          <w:szCs w:val="24"/>
        </w:rPr>
        <w:t xml:space="preserve">1,12% от </w:t>
      </w:r>
      <w:r w:rsidRPr="00636020">
        <w:rPr>
          <w:rFonts w:ascii="Times New Roman" w:hAnsi="Times New Roman"/>
          <w:sz w:val="24"/>
          <w:szCs w:val="24"/>
        </w:rPr>
        <w:t xml:space="preserve"> общей суммы доходов полученных за  2024 год. </w:t>
      </w:r>
    </w:p>
    <w:p w14:paraId="4E0D7C61" w14:textId="70CC3E75" w:rsidR="00462838" w:rsidRPr="00E043DC" w:rsidRDefault="009C1FD0" w:rsidP="00853A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043DC">
        <w:rPr>
          <w:rFonts w:ascii="Times New Roman" w:hAnsi="Times New Roman"/>
          <w:sz w:val="24"/>
          <w:szCs w:val="24"/>
        </w:rPr>
        <w:t>Отч</w:t>
      </w:r>
      <w:r w:rsidR="008E577F" w:rsidRPr="00E043DC">
        <w:rPr>
          <w:rFonts w:ascii="Times New Roman" w:hAnsi="Times New Roman"/>
          <w:sz w:val="24"/>
          <w:szCs w:val="24"/>
        </w:rPr>
        <w:t>ё</w:t>
      </w:r>
      <w:r w:rsidRPr="00E043DC">
        <w:rPr>
          <w:rFonts w:ascii="Times New Roman" w:hAnsi="Times New Roman"/>
          <w:sz w:val="24"/>
          <w:szCs w:val="24"/>
        </w:rPr>
        <w:t xml:space="preserve">т об исполнении бюджета сельского поселения </w:t>
      </w:r>
      <w:r w:rsidR="00317602" w:rsidRPr="00E043DC">
        <w:rPr>
          <w:rFonts w:ascii="Times New Roman" w:hAnsi="Times New Roman"/>
          <w:sz w:val="24"/>
          <w:szCs w:val="24"/>
        </w:rPr>
        <w:t>Гавриловка</w:t>
      </w:r>
      <w:r w:rsidRPr="00E043DC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за 2024 год утвержд</w:t>
      </w:r>
      <w:r w:rsidR="008E577F" w:rsidRPr="00E043DC">
        <w:rPr>
          <w:rFonts w:ascii="Times New Roman" w:hAnsi="Times New Roman"/>
          <w:sz w:val="24"/>
          <w:szCs w:val="24"/>
        </w:rPr>
        <w:t>ё</w:t>
      </w:r>
      <w:r w:rsidRPr="00E043DC">
        <w:rPr>
          <w:rFonts w:ascii="Times New Roman" w:hAnsi="Times New Roman"/>
          <w:sz w:val="24"/>
          <w:szCs w:val="24"/>
        </w:rPr>
        <w:t xml:space="preserve">н </w:t>
      </w:r>
      <w:r w:rsidR="00341CCD" w:rsidRPr="00E043DC">
        <w:rPr>
          <w:rFonts w:ascii="Times New Roman" w:hAnsi="Times New Roman"/>
          <w:sz w:val="24"/>
          <w:szCs w:val="24"/>
        </w:rPr>
        <w:t>Решением Собрания представителей сельского поселения</w:t>
      </w:r>
      <w:r w:rsidR="00317602" w:rsidRPr="00E043DC">
        <w:rPr>
          <w:rFonts w:ascii="Times New Roman" w:hAnsi="Times New Roman"/>
          <w:sz w:val="24"/>
          <w:szCs w:val="24"/>
        </w:rPr>
        <w:t xml:space="preserve"> Гавриловка</w:t>
      </w:r>
      <w:r w:rsidR="00341CCD" w:rsidRPr="00E043DC">
        <w:rPr>
          <w:rFonts w:ascii="Times New Roman" w:hAnsi="Times New Roman"/>
          <w:sz w:val="24"/>
          <w:szCs w:val="24"/>
        </w:rPr>
        <w:t xml:space="preserve"> муниципального района Алексеевский  Самарской области</w:t>
      </w:r>
      <w:r w:rsidR="00440472" w:rsidRPr="00E043DC">
        <w:rPr>
          <w:rFonts w:ascii="Times New Roman" w:hAnsi="Times New Roman"/>
          <w:sz w:val="24"/>
          <w:szCs w:val="24"/>
        </w:rPr>
        <w:t xml:space="preserve">  от 2</w:t>
      </w:r>
      <w:r w:rsidR="004F10A1" w:rsidRPr="00E043DC">
        <w:rPr>
          <w:rFonts w:ascii="Times New Roman" w:hAnsi="Times New Roman"/>
          <w:sz w:val="24"/>
          <w:szCs w:val="24"/>
        </w:rPr>
        <w:t xml:space="preserve">8 апреля </w:t>
      </w:r>
      <w:r w:rsidR="00440472" w:rsidRPr="00E043DC">
        <w:rPr>
          <w:rFonts w:ascii="Times New Roman" w:hAnsi="Times New Roman"/>
          <w:sz w:val="24"/>
          <w:szCs w:val="24"/>
        </w:rPr>
        <w:t xml:space="preserve"> 202</w:t>
      </w:r>
      <w:r w:rsidR="00341CCD" w:rsidRPr="00E043DC">
        <w:rPr>
          <w:rFonts w:ascii="Times New Roman" w:hAnsi="Times New Roman"/>
          <w:sz w:val="24"/>
          <w:szCs w:val="24"/>
        </w:rPr>
        <w:t>5</w:t>
      </w:r>
      <w:r w:rsidR="00440472" w:rsidRPr="00E043DC">
        <w:rPr>
          <w:rFonts w:ascii="Times New Roman" w:hAnsi="Times New Roman"/>
          <w:sz w:val="24"/>
          <w:szCs w:val="24"/>
        </w:rPr>
        <w:t xml:space="preserve"> г</w:t>
      </w:r>
      <w:r w:rsidR="007E199E">
        <w:rPr>
          <w:rFonts w:ascii="Times New Roman" w:hAnsi="Times New Roman"/>
          <w:sz w:val="24"/>
          <w:szCs w:val="24"/>
        </w:rPr>
        <w:t>.</w:t>
      </w:r>
      <w:r w:rsidR="00004974" w:rsidRPr="00E043DC">
        <w:rPr>
          <w:rFonts w:ascii="Times New Roman" w:hAnsi="Times New Roman"/>
          <w:sz w:val="24"/>
          <w:szCs w:val="24"/>
        </w:rPr>
        <w:t xml:space="preserve"> № </w:t>
      </w:r>
      <w:r w:rsidR="004F10A1" w:rsidRPr="00E043DC">
        <w:rPr>
          <w:rFonts w:ascii="Times New Roman" w:hAnsi="Times New Roman"/>
          <w:sz w:val="24"/>
          <w:szCs w:val="24"/>
        </w:rPr>
        <w:t>176</w:t>
      </w:r>
      <w:r w:rsidR="00E043DC" w:rsidRPr="00E043DC">
        <w:rPr>
          <w:rFonts w:ascii="Times New Roman" w:hAnsi="Times New Roman"/>
          <w:sz w:val="24"/>
          <w:szCs w:val="24"/>
        </w:rPr>
        <w:t xml:space="preserve"> </w:t>
      </w:r>
      <w:r w:rsidR="00440472" w:rsidRPr="00E043DC">
        <w:rPr>
          <w:rFonts w:ascii="Times New Roman" w:hAnsi="Times New Roman"/>
          <w:sz w:val="24"/>
          <w:szCs w:val="24"/>
        </w:rPr>
        <w:t>«Об</w:t>
      </w:r>
      <w:r w:rsidR="00341CCD" w:rsidRPr="00E043DC">
        <w:rPr>
          <w:rFonts w:ascii="Times New Roman" w:hAnsi="Times New Roman"/>
          <w:sz w:val="24"/>
          <w:szCs w:val="24"/>
        </w:rPr>
        <w:t xml:space="preserve"> итогах</w:t>
      </w:r>
      <w:r w:rsidR="00440472" w:rsidRPr="00E043DC">
        <w:rPr>
          <w:rFonts w:ascii="Times New Roman" w:hAnsi="Times New Roman"/>
          <w:sz w:val="24"/>
          <w:szCs w:val="24"/>
        </w:rPr>
        <w:t xml:space="preserve"> исполнени</w:t>
      </w:r>
      <w:r w:rsidR="00341CCD" w:rsidRPr="00E043DC">
        <w:rPr>
          <w:rFonts w:ascii="Times New Roman" w:hAnsi="Times New Roman"/>
          <w:sz w:val="24"/>
          <w:szCs w:val="24"/>
        </w:rPr>
        <w:t>я</w:t>
      </w:r>
      <w:r w:rsidR="00440472" w:rsidRPr="00E043DC">
        <w:rPr>
          <w:rFonts w:ascii="Times New Roman" w:hAnsi="Times New Roman"/>
          <w:sz w:val="24"/>
          <w:szCs w:val="24"/>
        </w:rPr>
        <w:t xml:space="preserve"> бюджета сельского поселения </w:t>
      </w:r>
      <w:r w:rsidR="00317602" w:rsidRPr="00E043DC">
        <w:rPr>
          <w:rFonts w:ascii="Times New Roman" w:hAnsi="Times New Roman"/>
          <w:sz w:val="24"/>
          <w:szCs w:val="24"/>
        </w:rPr>
        <w:t>Гавриловка</w:t>
      </w:r>
      <w:r w:rsidR="00440472" w:rsidRPr="00E043DC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за  2024 год»</w:t>
      </w:r>
      <w:r w:rsidR="00341CCD" w:rsidRPr="00E043DC">
        <w:rPr>
          <w:rFonts w:ascii="Times New Roman" w:hAnsi="Times New Roman"/>
          <w:sz w:val="24"/>
          <w:szCs w:val="24"/>
        </w:rPr>
        <w:t>.</w:t>
      </w:r>
    </w:p>
    <w:p w14:paraId="1FD2D427" w14:textId="66850231" w:rsidR="00853A1A" w:rsidRPr="00BC1130" w:rsidRDefault="006C4B65" w:rsidP="004628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1130">
        <w:rPr>
          <w:rFonts w:ascii="Times New Roman" w:hAnsi="Times New Roman"/>
          <w:sz w:val="24"/>
          <w:szCs w:val="24"/>
        </w:rPr>
        <w:t xml:space="preserve">Для </w:t>
      </w:r>
      <w:r w:rsidR="00462838" w:rsidRPr="00BC1130">
        <w:rPr>
          <w:rFonts w:ascii="Times New Roman" w:hAnsi="Times New Roman"/>
          <w:sz w:val="24"/>
          <w:szCs w:val="24"/>
        </w:rPr>
        <w:t xml:space="preserve"> ведения бухгалтерского уч</w:t>
      </w:r>
      <w:r w:rsidR="008E577F" w:rsidRPr="00BC1130">
        <w:rPr>
          <w:rFonts w:ascii="Times New Roman" w:hAnsi="Times New Roman"/>
          <w:sz w:val="24"/>
          <w:szCs w:val="24"/>
        </w:rPr>
        <w:t>ё</w:t>
      </w:r>
      <w:r w:rsidR="00462838" w:rsidRPr="00BC1130">
        <w:rPr>
          <w:rFonts w:ascii="Times New Roman" w:hAnsi="Times New Roman"/>
          <w:sz w:val="24"/>
          <w:szCs w:val="24"/>
        </w:rPr>
        <w:t>та</w:t>
      </w:r>
      <w:r w:rsidR="00112FAE" w:rsidRPr="00BC1130">
        <w:rPr>
          <w:rFonts w:ascii="Times New Roman" w:hAnsi="Times New Roman"/>
          <w:sz w:val="24"/>
          <w:szCs w:val="24"/>
        </w:rPr>
        <w:t xml:space="preserve"> в</w:t>
      </w:r>
      <w:r w:rsidRPr="00BC1130">
        <w:rPr>
          <w:rFonts w:ascii="Times New Roman" w:hAnsi="Times New Roman"/>
          <w:sz w:val="24"/>
          <w:szCs w:val="24"/>
        </w:rPr>
        <w:t xml:space="preserve"> </w:t>
      </w:r>
      <w:r w:rsidR="00065516" w:rsidRPr="00BC1130">
        <w:rPr>
          <w:rFonts w:ascii="Times New Roman" w:hAnsi="Times New Roman"/>
          <w:sz w:val="24"/>
          <w:szCs w:val="24"/>
        </w:rPr>
        <w:t>А</w:t>
      </w:r>
      <w:r w:rsidRPr="00BC1130">
        <w:rPr>
          <w:rFonts w:ascii="Times New Roman" w:hAnsi="Times New Roman"/>
          <w:sz w:val="24"/>
          <w:szCs w:val="24"/>
        </w:rPr>
        <w:t xml:space="preserve">дминистрации сельского поселения </w:t>
      </w:r>
      <w:r w:rsidR="00317602" w:rsidRPr="00BC1130">
        <w:rPr>
          <w:rFonts w:ascii="Times New Roman" w:hAnsi="Times New Roman"/>
          <w:sz w:val="24"/>
          <w:szCs w:val="24"/>
        </w:rPr>
        <w:t>Гавриловка</w:t>
      </w:r>
      <w:r w:rsidRPr="00BC1130">
        <w:rPr>
          <w:rFonts w:ascii="Times New Roman" w:hAnsi="Times New Roman"/>
          <w:sz w:val="24"/>
          <w:szCs w:val="24"/>
        </w:rPr>
        <w:t xml:space="preserve"> </w:t>
      </w:r>
      <w:r w:rsidR="00F013C3" w:rsidRPr="00BC1130">
        <w:rPr>
          <w:rFonts w:ascii="Times New Roman" w:hAnsi="Times New Roman"/>
          <w:sz w:val="24"/>
          <w:szCs w:val="24"/>
        </w:rPr>
        <w:t>Постановление</w:t>
      </w:r>
      <w:r w:rsidR="00F51F95" w:rsidRPr="00BC1130">
        <w:rPr>
          <w:rFonts w:ascii="Times New Roman" w:hAnsi="Times New Roman"/>
          <w:sz w:val="24"/>
          <w:szCs w:val="24"/>
        </w:rPr>
        <w:t>м</w:t>
      </w:r>
      <w:r w:rsidR="00F013C3" w:rsidRPr="00BC1130">
        <w:rPr>
          <w:rFonts w:ascii="Times New Roman" w:hAnsi="Times New Roman"/>
          <w:sz w:val="24"/>
          <w:szCs w:val="24"/>
        </w:rPr>
        <w:t xml:space="preserve"> </w:t>
      </w:r>
      <w:r w:rsidR="00462838" w:rsidRPr="00BC1130">
        <w:rPr>
          <w:rFonts w:ascii="Times New Roman" w:hAnsi="Times New Roman"/>
          <w:sz w:val="24"/>
          <w:szCs w:val="24"/>
        </w:rPr>
        <w:t xml:space="preserve"> Главы сельского поселения</w:t>
      </w:r>
      <w:r w:rsidR="0062090D" w:rsidRPr="00BC1130">
        <w:rPr>
          <w:rFonts w:ascii="Times New Roman" w:hAnsi="Times New Roman"/>
          <w:sz w:val="24"/>
          <w:szCs w:val="24"/>
        </w:rPr>
        <w:t xml:space="preserve"> </w:t>
      </w:r>
      <w:r w:rsidR="00317602" w:rsidRPr="00BC1130">
        <w:rPr>
          <w:rFonts w:ascii="Times New Roman" w:hAnsi="Times New Roman"/>
          <w:sz w:val="24"/>
          <w:szCs w:val="24"/>
        </w:rPr>
        <w:t xml:space="preserve"> Гавриловка</w:t>
      </w:r>
      <w:r w:rsidR="0062090D" w:rsidRPr="00BC1130">
        <w:rPr>
          <w:rFonts w:ascii="Times New Roman" w:hAnsi="Times New Roman"/>
          <w:sz w:val="24"/>
          <w:szCs w:val="24"/>
        </w:rPr>
        <w:t xml:space="preserve"> </w:t>
      </w:r>
      <w:r w:rsidR="00462838" w:rsidRPr="00BC1130">
        <w:rPr>
          <w:rFonts w:ascii="Times New Roman" w:hAnsi="Times New Roman"/>
          <w:sz w:val="24"/>
          <w:szCs w:val="24"/>
        </w:rPr>
        <w:t>от</w:t>
      </w:r>
      <w:r w:rsidR="00BC1130" w:rsidRPr="00BC1130">
        <w:rPr>
          <w:rFonts w:ascii="Times New Roman" w:hAnsi="Times New Roman"/>
          <w:sz w:val="24"/>
          <w:szCs w:val="24"/>
        </w:rPr>
        <w:t xml:space="preserve"> 28.12.2024</w:t>
      </w:r>
      <w:r w:rsidR="00F013C3" w:rsidRPr="00BC1130">
        <w:rPr>
          <w:rFonts w:ascii="Times New Roman" w:hAnsi="Times New Roman"/>
          <w:sz w:val="24"/>
          <w:szCs w:val="24"/>
        </w:rPr>
        <w:t xml:space="preserve"> № </w:t>
      </w:r>
      <w:r w:rsidR="00BC1130" w:rsidRPr="00BC1130">
        <w:rPr>
          <w:rFonts w:ascii="Times New Roman" w:hAnsi="Times New Roman"/>
          <w:sz w:val="24"/>
          <w:szCs w:val="24"/>
        </w:rPr>
        <w:t>110</w:t>
      </w:r>
      <w:r w:rsidR="00F013C3" w:rsidRPr="00BC1130">
        <w:rPr>
          <w:rFonts w:ascii="Times New Roman" w:hAnsi="Times New Roman"/>
          <w:sz w:val="24"/>
          <w:szCs w:val="24"/>
        </w:rPr>
        <w:t xml:space="preserve"> (с дополнениями и изменениями) </w:t>
      </w:r>
      <w:r w:rsidR="00462838" w:rsidRPr="00BC1130">
        <w:rPr>
          <w:rFonts w:ascii="Times New Roman" w:hAnsi="Times New Roman"/>
          <w:sz w:val="24"/>
          <w:szCs w:val="24"/>
        </w:rPr>
        <w:t>утвержден</w:t>
      </w:r>
      <w:r w:rsidR="00F013C3" w:rsidRPr="00BC1130">
        <w:rPr>
          <w:rFonts w:ascii="Times New Roman" w:hAnsi="Times New Roman"/>
          <w:sz w:val="24"/>
          <w:szCs w:val="24"/>
        </w:rPr>
        <w:t>о</w:t>
      </w:r>
      <w:r w:rsidR="00462838" w:rsidRPr="00BC1130">
        <w:rPr>
          <w:rFonts w:ascii="Times New Roman" w:hAnsi="Times New Roman"/>
          <w:sz w:val="24"/>
          <w:szCs w:val="24"/>
        </w:rPr>
        <w:t xml:space="preserve"> </w:t>
      </w:r>
      <w:r w:rsidR="00F013C3" w:rsidRPr="00BC1130">
        <w:rPr>
          <w:rFonts w:ascii="Times New Roman" w:hAnsi="Times New Roman"/>
          <w:sz w:val="24"/>
          <w:szCs w:val="24"/>
        </w:rPr>
        <w:t>Положение об уч</w:t>
      </w:r>
      <w:r w:rsidR="008E577F" w:rsidRPr="00BC1130">
        <w:rPr>
          <w:rFonts w:ascii="Times New Roman" w:hAnsi="Times New Roman"/>
          <w:sz w:val="24"/>
          <w:szCs w:val="24"/>
        </w:rPr>
        <w:t>ё</w:t>
      </w:r>
      <w:r w:rsidR="00F013C3" w:rsidRPr="00BC1130">
        <w:rPr>
          <w:rFonts w:ascii="Times New Roman" w:hAnsi="Times New Roman"/>
          <w:sz w:val="24"/>
          <w:szCs w:val="24"/>
        </w:rPr>
        <w:t>тной политике</w:t>
      </w:r>
      <w:r w:rsidR="004B36E0" w:rsidRPr="00BC1130">
        <w:rPr>
          <w:rFonts w:ascii="Times New Roman" w:hAnsi="Times New Roman"/>
          <w:sz w:val="24"/>
          <w:szCs w:val="24"/>
        </w:rPr>
        <w:t xml:space="preserve">. </w:t>
      </w:r>
    </w:p>
    <w:p w14:paraId="37E3EB99" w14:textId="17B1FD07" w:rsidR="00E01BC2" w:rsidRPr="008B562B" w:rsidRDefault="004B36E0" w:rsidP="004B51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B562B">
        <w:rPr>
          <w:rFonts w:ascii="Times New Roman" w:hAnsi="Times New Roman"/>
          <w:sz w:val="24"/>
          <w:szCs w:val="24"/>
        </w:rPr>
        <w:t>Положения о требованиях к порядку формирования уч</w:t>
      </w:r>
      <w:r w:rsidR="00463231" w:rsidRPr="008B562B">
        <w:rPr>
          <w:rFonts w:ascii="Times New Roman" w:hAnsi="Times New Roman"/>
          <w:sz w:val="24"/>
          <w:szCs w:val="24"/>
        </w:rPr>
        <w:t>ё</w:t>
      </w:r>
      <w:r w:rsidRPr="008B562B">
        <w:rPr>
          <w:rFonts w:ascii="Times New Roman" w:hAnsi="Times New Roman"/>
          <w:sz w:val="24"/>
          <w:szCs w:val="24"/>
        </w:rPr>
        <w:t>тной политики содержатся в нормативно</w:t>
      </w:r>
      <w:r w:rsidR="008E577F" w:rsidRPr="008B562B">
        <w:rPr>
          <w:rFonts w:ascii="Times New Roman" w:hAnsi="Times New Roman"/>
          <w:sz w:val="24"/>
          <w:szCs w:val="24"/>
        </w:rPr>
        <w:t>-</w:t>
      </w:r>
      <w:r w:rsidRPr="008B562B">
        <w:rPr>
          <w:rFonts w:ascii="Times New Roman" w:hAnsi="Times New Roman"/>
          <w:sz w:val="24"/>
          <w:szCs w:val="24"/>
        </w:rPr>
        <w:t>правовых актах, регулирующих  ведение бухгалтерского уч</w:t>
      </w:r>
      <w:r w:rsidR="002A7854" w:rsidRPr="008B562B">
        <w:rPr>
          <w:rFonts w:ascii="Times New Roman" w:hAnsi="Times New Roman"/>
          <w:sz w:val="24"/>
          <w:szCs w:val="24"/>
        </w:rPr>
        <w:t>ё</w:t>
      </w:r>
      <w:r w:rsidRPr="008B562B">
        <w:rPr>
          <w:rFonts w:ascii="Times New Roman" w:hAnsi="Times New Roman"/>
          <w:sz w:val="24"/>
          <w:szCs w:val="24"/>
        </w:rPr>
        <w:t>та  и составления бухгалтерской  (финансовой) отч</w:t>
      </w:r>
      <w:r w:rsidR="002A7854" w:rsidRPr="008B562B">
        <w:rPr>
          <w:rFonts w:ascii="Times New Roman" w:hAnsi="Times New Roman"/>
          <w:sz w:val="24"/>
          <w:szCs w:val="24"/>
        </w:rPr>
        <w:t>ё</w:t>
      </w:r>
      <w:r w:rsidRPr="008B562B">
        <w:rPr>
          <w:rFonts w:ascii="Times New Roman" w:hAnsi="Times New Roman"/>
          <w:sz w:val="24"/>
          <w:szCs w:val="24"/>
        </w:rPr>
        <w:t xml:space="preserve">тности:  </w:t>
      </w:r>
      <w:r w:rsidR="001141D3" w:rsidRPr="008B562B">
        <w:rPr>
          <w:rFonts w:ascii="Times New Roman" w:hAnsi="Times New Roman"/>
          <w:kern w:val="36"/>
          <w:sz w:val="24"/>
          <w:szCs w:val="24"/>
        </w:rPr>
        <w:t>Федеральный закон Российской Федерации от 6 декабря 2011</w:t>
      </w:r>
      <w:r w:rsidR="0024541E">
        <w:rPr>
          <w:rFonts w:ascii="Times New Roman" w:hAnsi="Times New Roman"/>
          <w:kern w:val="36"/>
          <w:sz w:val="24"/>
          <w:szCs w:val="24"/>
        </w:rPr>
        <w:t xml:space="preserve"> г.</w:t>
      </w:r>
      <w:r w:rsidR="001141D3" w:rsidRPr="008B562B">
        <w:rPr>
          <w:rFonts w:ascii="Times New Roman" w:hAnsi="Times New Roman"/>
          <w:kern w:val="36"/>
          <w:sz w:val="24"/>
          <w:szCs w:val="24"/>
        </w:rPr>
        <w:t xml:space="preserve"> № 402-ФЗ </w:t>
      </w:r>
      <w:r w:rsidR="001141D3" w:rsidRPr="008B562B">
        <w:rPr>
          <w:rFonts w:ascii="Times New Roman" w:hAnsi="Times New Roman"/>
          <w:sz w:val="24"/>
          <w:szCs w:val="24"/>
        </w:rPr>
        <w:t>"О бухгалтерском уч</w:t>
      </w:r>
      <w:r w:rsidR="002A7854" w:rsidRPr="008B562B">
        <w:rPr>
          <w:rFonts w:ascii="Times New Roman" w:hAnsi="Times New Roman"/>
          <w:sz w:val="24"/>
          <w:szCs w:val="24"/>
        </w:rPr>
        <w:t>ё</w:t>
      </w:r>
      <w:r w:rsidR="001141D3" w:rsidRPr="008B562B">
        <w:rPr>
          <w:rFonts w:ascii="Times New Roman" w:hAnsi="Times New Roman"/>
          <w:sz w:val="24"/>
          <w:szCs w:val="24"/>
        </w:rPr>
        <w:t>те"</w:t>
      </w:r>
      <w:r w:rsidR="00153783" w:rsidRPr="008B562B">
        <w:rPr>
          <w:rFonts w:ascii="Times New Roman" w:hAnsi="Times New Roman"/>
          <w:sz w:val="24"/>
          <w:szCs w:val="24"/>
        </w:rPr>
        <w:t xml:space="preserve">;  </w:t>
      </w:r>
      <w:r w:rsidR="00112FAE" w:rsidRPr="008B562B">
        <w:rPr>
          <w:rFonts w:ascii="Times New Roman" w:hAnsi="Times New Roman"/>
          <w:sz w:val="24"/>
          <w:szCs w:val="24"/>
        </w:rPr>
        <w:t xml:space="preserve"> </w:t>
      </w:r>
      <w:r w:rsidR="00153783" w:rsidRPr="008B562B">
        <w:rPr>
          <w:rFonts w:ascii="Times New Roman" w:hAnsi="Times New Roman"/>
          <w:sz w:val="24"/>
          <w:szCs w:val="24"/>
        </w:rPr>
        <w:t>федеральном стандарте бухгалтерского учета для организаций государственного сектора «Уч</w:t>
      </w:r>
      <w:r w:rsidR="002A7854" w:rsidRPr="008B562B">
        <w:rPr>
          <w:rFonts w:ascii="Times New Roman" w:hAnsi="Times New Roman"/>
          <w:sz w:val="24"/>
          <w:szCs w:val="24"/>
        </w:rPr>
        <w:t>ё</w:t>
      </w:r>
      <w:r w:rsidR="00153783" w:rsidRPr="008B562B">
        <w:rPr>
          <w:rFonts w:ascii="Times New Roman" w:hAnsi="Times New Roman"/>
          <w:sz w:val="24"/>
          <w:szCs w:val="24"/>
        </w:rPr>
        <w:t>тная политика, оценочные значения и ошибки», утвержд</w:t>
      </w:r>
      <w:r w:rsidR="002A7854" w:rsidRPr="008B562B">
        <w:rPr>
          <w:rFonts w:ascii="Times New Roman" w:hAnsi="Times New Roman"/>
          <w:sz w:val="24"/>
          <w:szCs w:val="24"/>
        </w:rPr>
        <w:t>ё</w:t>
      </w:r>
      <w:r w:rsidR="00153783" w:rsidRPr="008B562B">
        <w:rPr>
          <w:rFonts w:ascii="Times New Roman" w:hAnsi="Times New Roman"/>
          <w:sz w:val="24"/>
          <w:szCs w:val="24"/>
        </w:rPr>
        <w:t>нном приказом Минфина России  от 30.12.2017 №274 н;   СГС «Концептуальные основы бухгалтерского учета и отчетности организаций государственного сектора»,  утвержденном   приказом Минфина  России от 31.12.2016 №256 н; Инструкции по применению единого плана счетов, утвержд</w:t>
      </w:r>
      <w:r w:rsidR="002A7854" w:rsidRPr="008B562B">
        <w:rPr>
          <w:rFonts w:ascii="Times New Roman" w:hAnsi="Times New Roman"/>
          <w:sz w:val="24"/>
          <w:szCs w:val="24"/>
        </w:rPr>
        <w:t>ё</w:t>
      </w:r>
      <w:r w:rsidR="00153783" w:rsidRPr="008B562B">
        <w:rPr>
          <w:rFonts w:ascii="Times New Roman" w:hAnsi="Times New Roman"/>
          <w:sz w:val="24"/>
          <w:szCs w:val="24"/>
        </w:rPr>
        <w:t>нной приказом Минфина России от 01.12.2010 №157 н.</w:t>
      </w:r>
    </w:p>
    <w:p w14:paraId="002B6F0C" w14:textId="7788BBE7" w:rsidR="00E01BC2" w:rsidRPr="002D11A5" w:rsidRDefault="00E01BC2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D11A5">
        <w:rPr>
          <w:rFonts w:ascii="Times New Roman" w:hAnsi="Times New Roman"/>
          <w:sz w:val="24"/>
          <w:szCs w:val="24"/>
        </w:rPr>
        <w:t>При сопоставлении данных</w:t>
      </w:r>
      <w:r w:rsidR="00B42A60" w:rsidRPr="002D11A5">
        <w:rPr>
          <w:rFonts w:ascii="Times New Roman" w:hAnsi="Times New Roman"/>
          <w:sz w:val="24"/>
          <w:szCs w:val="24"/>
        </w:rPr>
        <w:t xml:space="preserve">  по строке «Доходов от использования имущества,  находящегося в государственной и муниципальной собственности» </w:t>
      </w:r>
      <w:r w:rsidR="004741E4" w:rsidRPr="002D11A5">
        <w:rPr>
          <w:rFonts w:ascii="Times New Roman" w:hAnsi="Times New Roman"/>
          <w:sz w:val="24"/>
          <w:szCs w:val="24"/>
        </w:rPr>
        <w:t>Отчета о</w:t>
      </w:r>
      <w:r w:rsidR="00B42A60" w:rsidRPr="002D11A5">
        <w:rPr>
          <w:rFonts w:ascii="Times New Roman" w:hAnsi="Times New Roman"/>
          <w:sz w:val="24"/>
          <w:szCs w:val="24"/>
        </w:rPr>
        <w:t xml:space="preserve">б исполнении  бюджета </w:t>
      </w:r>
      <w:r w:rsidRPr="002D11A5">
        <w:rPr>
          <w:rFonts w:ascii="Times New Roman" w:hAnsi="Times New Roman"/>
          <w:sz w:val="24"/>
          <w:szCs w:val="24"/>
        </w:rPr>
        <w:t xml:space="preserve"> </w:t>
      </w:r>
      <w:r w:rsidR="004741E4" w:rsidRPr="002D11A5">
        <w:rPr>
          <w:rFonts w:ascii="Times New Roman" w:hAnsi="Times New Roman"/>
          <w:sz w:val="24"/>
          <w:szCs w:val="24"/>
        </w:rPr>
        <w:t>(</w:t>
      </w:r>
      <w:r w:rsidRPr="002D11A5">
        <w:rPr>
          <w:rFonts w:ascii="Times New Roman" w:hAnsi="Times New Roman"/>
          <w:sz w:val="24"/>
          <w:szCs w:val="24"/>
        </w:rPr>
        <w:t>ф 0503</w:t>
      </w:r>
      <w:r w:rsidR="00B42A60" w:rsidRPr="002D11A5">
        <w:rPr>
          <w:rFonts w:ascii="Times New Roman" w:hAnsi="Times New Roman"/>
          <w:sz w:val="24"/>
          <w:szCs w:val="24"/>
        </w:rPr>
        <w:t>117</w:t>
      </w:r>
      <w:r w:rsidR="004741E4" w:rsidRPr="002D11A5">
        <w:rPr>
          <w:rFonts w:ascii="Times New Roman" w:hAnsi="Times New Roman"/>
          <w:sz w:val="24"/>
          <w:szCs w:val="24"/>
        </w:rPr>
        <w:t>)</w:t>
      </w:r>
      <w:r w:rsidRPr="002D11A5">
        <w:rPr>
          <w:rFonts w:ascii="Times New Roman" w:hAnsi="Times New Roman"/>
          <w:sz w:val="24"/>
          <w:szCs w:val="24"/>
        </w:rPr>
        <w:t xml:space="preserve"> с</w:t>
      </w:r>
      <w:r w:rsidR="00CA4CE2" w:rsidRPr="002D11A5">
        <w:rPr>
          <w:rFonts w:ascii="Times New Roman" w:hAnsi="Times New Roman"/>
          <w:sz w:val="24"/>
          <w:szCs w:val="24"/>
        </w:rPr>
        <w:t>о Сведениями по дебиторской кредиторской задолженности</w:t>
      </w:r>
      <w:r w:rsidRPr="002D11A5">
        <w:rPr>
          <w:rFonts w:ascii="Times New Roman" w:hAnsi="Times New Roman"/>
          <w:sz w:val="24"/>
          <w:szCs w:val="24"/>
        </w:rPr>
        <w:t xml:space="preserve"> </w:t>
      </w:r>
      <w:r w:rsidR="00CA4CE2" w:rsidRPr="002D11A5">
        <w:rPr>
          <w:rFonts w:ascii="Times New Roman" w:hAnsi="Times New Roman"/>
          <w:sz w:val="24"/>
          <w:szCs w:val="24"/>
        </w:rPr>
        <w:t xml:space="preserve">(ф </w:t>
      </w:r>
      <w:r w:rsidRPr="002D11A5">
        <w:rPr>
          <w:rFonts w:ascii="Times New Roman" w:hAnsi="Times New Roman"/>
          <w:sz w:val="24"/>
          <w:szCs w:val="24"/>
        </w:rPr>
        <w:t>0503169</w:t>
      </w:r>
      <w:r w:rsidR="00CA4CE2" w:rsidRPr="002D11A5">
        <w:rPr>
          <w:rFonts w:ascii="Times New Roman" w:hAnsi="Times New Roman"/>
          <w:sz w:val="24"/>
          <w:szCs w:val="24"/>
        </w:rPr>
        <w:t>)</w:t>
      </w:r>
      <w:r w:rsidR="00B42A60" w:rsidRPr="002D11A5">
        <w:rPr>
          <w:rFonts w:ascii="Times New Roman" w:hAnsi="Times New Roman"/>
          <w:sz w:val="24"/>
          <w:szCs w:val="24"/>
        </w:rPr>
        <w:t xml:space="preserve"> по номеру сч</w:t>
      </w:r>
      <w:r w:rsidR="002A7854" w:rsidRPr="002D11A5">
        <w:rPr>
          <w:rFonts w:ascii="Times New Roman" w:hAnsi="Times New Roman"/>
          <w:sz w:val="24"/>
          <w:szCs w:val="24"/>
        </w:rPr>
        <w:t>ё</w:t>
      </w:r>
      <w:r w:rsidR="00B42A60" w:rsidRPr="002D11A5">
        <w:rPr>
          <w:rFonts w:ascii="Times New Roman" w:hAnsi="Times New Roman"/>
          <w:sz w:val="24"/>
          <w:szCs w:val="24"/>
        </w:rPr>
        <w:t xml:space="preserve">та (код) 111050351000001201 20521004; </w:t>
      </w:r>
      <w:r w:rsidRPr="002D11A5">
        <w:rPr>
          <w:rFonts w:ascii="Times New Roman" w:hAnsi="Times New Roman"/>
          <w:sz w:val="24"/>
          <w:szCs w:val="24"/>
        </w:rPr>
        <w:t xml:space="preserve"> </w:t>
      </w:r>
      <w:r w:rsidR="00B42A60" w:rsidRPr="002D11A5">
        <w:rPr>
          <w:rFonts w:ascii="Times New Roman" w:hAnsi="Times New Roman"/>
          <w:sz w:val="24"/>
          <w:szCs w:val="24"/>
        </w:rPr>
        <w:t xml:space="preserve">11105035100000120 1 20523004   </w:t>
      </w:r>
      <w:r w:rsidRPr="002D11A5">
        <w:rPr>
          <w:rFonts w:ascii="Times New Roman" w:hAnsi="Times New Roman"/>
          <w:sz w:val="24"/>
          <w:szCs w:val="24"/>
        </w:rPr>
        <w:t>расхождений</w:t>
      </w:r>
      <w:r w:rsidR="003F1613" w:rsidRPr="002D11A5">
        <w:rPr>
          <w:rFonts w:ascii="Times New Roman" w:hAnsi="Times New Roman"/>
          <w:sz w:val="24"/>
          <w:szCs w:val="24"/>
        </w:rPr>
        <w:t xml:space="preserve"> не</w:t>
      </w:r>
      <w:r w:rsidRPr="002D11A5">
        <w:rPr>
          <w:rFonts w:ascii="Times New Roman" w:hAnsi="Times New Roman"/>
          <w:sz w:val="24"/>
          <w:szCs w:val="24"/>
        </w:rPr>
        <w:t xml:space="preserve"> установлено.</w:t>
      </w:r>
    </w:p>
    <w:p w14:paraId="1D4FC6A0" w14:textId="62552567" w:rsidR="00E01BC2" w:rsidRPr="002D11A5" w:rsidRDefault="00E01BC2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D11A5">
        <w:rPr>
          <w:rFonts w:ascii="Times New Roman" w:hAnsi="Times New Roman"/>
          <w:sz w:val="24"/>
          <w:szCs w:val="24"/>
        </w:rPr>
        <w:t>Дебиторская задолженность</w:t>
      </w:r>
      <w:r w:rsidR="00B42A60" w:rsidRPr="002D11A5">
        <w:rPr>
          <w:rFonts w:ascii="Times New Roman" w:hAnsi="Times New Roman"/>
          <w:sz w:val="24"/>
          <w:szCs w:val="24"/>
        </w:rPr>
        <w:t xml:space="preserve"> </w:t>
      </w:r>
      <w:r w:rsidRPr="002D11A5">
        <w:rPr>
          <w:rFonts w:ascii="Times New Roman" w:hAnsi="Times New Roman"/>
          <w:sz w:val="24"/>
          <w:szCs w:val="24"/>
        </w:rPr>
        <w:t xml:space="preserve"> </w:t>
      </w:r>
      <w:r w:rsidR="00D45DC2" w:rsidRPr="002D11A5">
        <w:rPr>
          <w:rFonts w:ascii="Times New Roman" w:hAnsi="Times New Roman"/>
          <w:sz w:val="24"/>
          <w:szCs w:val="24"/>
        </w:rPr>
        <w:t xml:space="preserve"> по номеру сч</w:t>
      </w:r>
      <w:r w:rsidR="002A7854" w:rsidRPr="002D11A5">
        <w:rPr>
          <w:rFonts w:ascii="Times New Roman" w:hAnsi="Times New Roman"/>
          <w:sz w:val="24"/>
          <w:szCs w:val="24"/>
        </w:rPr>
        <w:t>ё</w:t>
      </w:r>
      <w:r w:rsidR="00D45DC2" w:rsidRPr="002D11A5">
        <w:rPr>
          <w:rFonts w:ascii="Times New Roman" w:hAnsi="Times New Roman"/>
          <w:sz w:val="24"/>
          <w:szCs w:val="24"/>
        </w:rPr>
        <w:t xml:space="preserve">та (код) 11105035100000120 1 20521004;  </w:t>
      </w:r>
      <w:r w:rsidR="00D45DC2" w:rsidRPr="002D11A5">
        <w:rPr>
          <w:rFonts w:ascii="Times New Roman" w:hAnsi="Times New Roman"/>
          <w:sz w:val="24"/>
          <w:szCs w:val="24"/>
        </w:rPr>
        <w:lastRenderedPageBreak/>
        <w:t>11105035100000120120523004</w:t>
      </w:r>
      <w:r w:rsidR="002D11A5">
        <w:rPr>
          <w:rFonts w:ascii="Times New Roman" w:hAnsi="Times New Roman"/>
          <w:sz w:val="24"/>
          <w:szCs w:val="24"/>
        </w:rPr>
        <w:t xml:space="preserve"> </w:t>
      </w:r>
      <w:r w:rsidR="00D45DC2" w:rsidRPr="002D11A5">
        <w:rPr>
          <w:rFonts w:ascii="Times New Roman" w:hAnsi="Times New Roman"/>
          <w:sz w:val="24"/>
          <w:szCs w:val="24"/>
        </w:rPr>
        <w:t>по</w:t>
      </w:r>
      <w:r w:rsidR="00B42A60" w:rsidRPr="002D11A5">
        <w:rPr>
          <w:rFonts w:ascii="Times New Roman" w:hAnsi="Times New Roman"/>
          <w:sz w:val="24"/>
          <w:szCs w:val="24"/>
        </w:rPr>
        <w:t xml:space="preserve"> Сведениям по дебиторской кредиторской задолженности (ф 0503169) </w:t>
      </w:r>
      <w:r w:rsidRPr="002D11A5">
        <w:rPr>
          <w:rFonts w:ascii="Times New Roman" w:hAnsi="Times New Roman"/>
          <w:sz w:val="24"/>
          <w:szCs w:val="24"/>
        </w:rPr>
        <w:t xml:space="preserve"> </w:t>
      </w:r>
      <w:r w:rsidR="00B42A60" w:rsidRPr="002D11A5">
        <w:rPr>
          <w:rFonts w:ascii="Times New Roman" w:hAnsi="Times New Roman"/>
          <w:sz w:val="24"/>
          <w:szCs w:val="24"/>
        </w:rPr>
        <w:t xml:space="preserve">соответствуют данным </w:t>
      </w:r>
      <w:r w:rsidRPr="002D11A5">
        <w:rPr>
          <w:rFonts w:ascii="Times New Roman" w:hAnsi="Times New Roman"/>
          <w:sz w:val="24"/>
          <w:szCs w:val="24"/>
        </w:rPr>
        <w:t>в Главной книге.</w:t>
      </w:r>
    </w:p>
    <w:p w14:paraId="1883A280" w14:textId="3210DE3D" w:rsidR="00E01BC2" w:rsidRPr="0085057E" w:rsidRDefault="00E01BC2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057E">
        <w:rPr>
          <w:rFonts w:ascii="Times New Roman" w:hAnsi="Times New Roman"/>
          <w:sz w:val="24"/>
          <w:szCs w:val="24"/>
        </w:rPr>
        <w:t xml:space="preserve">В ходе контрольного </w:t>
      </w:r>
      <w:r w:rsidR="007E49C1" w:rsidRPr="0085057E">
        <w:rPr>
          <w:rFonts w:ascii="Times New Roman" w:hAnsi="Times New Roman"/>
          <w:sz w:val="24"/>
          <w:szCs w:val="24"/>
        </w:rPr>
        <w:t xml:space="preserve">мероприятия </w:t>
      </w:r>
      <w:r w:rsidRPr="0085057E">
        <w:rPr>
          <w:rFonts w:ascii="Times New Roman" w:hAnsi="Times New Roman"/>
          <w:sz w:val="24"/>
          <w:szCs w:val="24"/>
        </w:rPr>
        <w:t>объём  проверенных бюджетных средств   составил</w:t>
      </w:r>
      <w:r w:rsidR="001C6077" w:rsidRPr="0085057E">
        <w:rPr>
          <w:rFonts w:ascii="Times New Roman" w:hAnsi="Times New Roman"/>
          <w:sz w:val="24"/>
          <w:szCs w:val="24"/>
        </w:rPr>
        <w:t xml:space="preserve"> 2243,00</w:t>
      </w:r>
      <w:r w:rsidRPr="0085057E">
        <w:rPr>
          <w:rFonts w:ascii="Times New Roman" w:hAnsi="Times New Roman"/>
          <w:sz w:val="24"/>
          <w:szCs w:val="24"/>
        </w:rPr>
        <w:t xml:space="preserve"> </w:t>
      </w:r>
      <w:r w:rsidR="00D75D84" w:rsidRPr="0085057E">
        <w:rPr>
          <w:rFonts w:ascii="Times New Roman" w:hAnsi="Times New Roman"/>
          <w:sz w:val="24"/>
          <w:szCs w:val="24"/>
        </w:rPr>
        <w:t xml:space="preserve"> </w:t>
      </w:r>
      <w:r w:rsidRPr="0085057E">
        <w:rPr>
          <w:rFonts w:ascii="Times New Roman" w:hAnsi="Times New Roman"/>
          <w:sz w:val="24"/>
          <w:szCs w:val="24"/>
        </w:rPr>
        <w:t>тыс. руб.</w:t>
      </w:r>
    </w:p>
    <w:p w14:paraId="5FFCB3C8" w14:textId="363E4BF7" w:rsidR="00462838" w:rsidRPr="00E043DC" w:rsidRDefault="00462838" w:rsidP="00F01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043DC">
        <w:rPr>
          <w:rFonts w:ascii="Times New Roman" w:hAnsi="Times New Roman"/>
          <w:sz w:val="24"/>
          <w:szCs w:val="24"/>
        </w:rPr>
        <w:t>Аналитический расч</w:t>
      </w:r>
      <w:r w:rsidR="002A7854" w:rsidRPr="00E043DC">
        <w:rPr>
          <w:rFonts w:ascii="Times New Roman" w:hAnsi="Times New Roman"/>
          <w:sz w:val="24"/>
          <w:szCs w:val="24"/>
        </w:rPr>
        <w:t>ё</w:t>
      </w:r>
      <w:r w:rsidRPr="00E043DC">
        <w:rPr>
          <w:rFonts w:ascii="Times New Roman" w:hAnsi="Times New Roman"/>
          <w:sz w:val="24"/>
          <w:szCs w:val="24"/>
        </w:rPr>
        <w:t>т по поступлениям вед</w:t>
      </w:r>
      <w:r w:rsidR="002A7854" w:rsidRPr="00E043DC">
        <w:rPr>
          <w:rFonts w:ascii="Times New Roman" w:hAnsi="Times New Roman"/>
          <w:sz w:val="24"/>
          <w:szCs w:val="24"/>
        </w:rPr>
        <w:t>ё</w:t>
      </w:r>
      <w:r w:rsidRPr="00E043DC">
        <w:rPr>
          <w:rFonts w:ascii="Times New Roman" w:hAnsi="Times New Roman"/>
          <w:sz w:val="24"/>
          <w:szCs w:val="24"/>
        </w:rPr>
        <w:t>тся в соответствии с п. 200  Приказ</w:t>
      </w:r>
      <w:r w:rsidR="00B777AC" w:rsidRPr="00E043DC">
        <w:rPr>
          <w:rFonts w:ascii="Times New Roman" w:hAnsi="Times New Roman"/>
          <w:sz w:val="24"/>
          <w:szCs w:val="24"/>
        </w:rPr>
        <w:t>а</w:t>
      </w:r>
      <w:r w:rsidRPr="00E043DC">
        <w:rPr>
          <w:rFonts w:ascii="Times New Roman" w:hAnsi="Times New Roman"/>
          <w:sz w:val="24"/>
          <w:szCs w:val="24"/>
        </w:rPr>
        <w:t xml:space="preserve"> Минфина №157н в Журнале операций расч</w:t>
      </w:r>
      <w:r w:rsidR="002A7854" w:rsidRPr="00E043DC">
        <w:rPr>
          <w:rFonts w:ascii="Times New Roman" w:hAnsi="Times New Roman"/>
          <w:sz w:val="24"/>
          <w:szCs w:val="24"/>
        </w:rPr>
        <w:t>ё</w:t>
      </w:r>
      <w:r w:rsidRPr="00E043DC">
        <w:rPr>
          <w:rFonts w:ascii="Times New Roman" w:hAnsi="Times New Roman"/>
          <w:sz w:val="24"/>
          <w:szCs w:val="24"/>
        </w:rPr>
        <w:t>тов с дебиторами по доходам  (ф. 0504071). Начисление доходов отражается по дебету соответствующих счетов  аналитического учета  счета синтетического  сч</w:t>
      </w:r>
      <w:r w:rsidR="002A7854" w:rsidRPr="00E043DC">
        <w:rPr>
          <w:rFonts w:ascii="Times New Roman" w:hAnsi="Times New Roman"/>
          <w:sz w:val="24"/>
          <w:szCs w:val="24"/>
        </w:rPr>
        <w:t>ё</w:t>
      </w:r>
      <w:r w:rsidRPr="00E043DC">
        <w:rPr>
          <w:rFonts w:ascii="Times New Roman" w:hAnsi="Times New Roman"/>
          <w:sz w:val="24"/>
          <w:szCs w:val="24"/>
        </w:rPr>
        <w:t>та  205 00 000 «Расч</w:t>
      </w:r>
      <w:r w:rsidR="002A7854" w:rsidRPr="00E043DC">
        <w:rPr>
          <w:rFonts w:ascii="Times New Roman" w:hAnsi="Times New Roman"/>
          <w:sz w:val="24"/>
          <w:szCs w:val="24"/>
        </w:rPr>
        <w:t>ё</w:t>
      </w:r>
      <w:r w:rsidRPr="00E043DC">
        <w:rPr>
          <w:rFonts w:ascii="Times New Roman" w:hAnsi="Times New Roman"/>
          <w:sz w:val="24"/>
          <w:szCs w:val="24"/>
        </w:rPr>
        <w:t>ты по доходам в соответствии с инструкцией  по применению плана сч</w:t>
      </w:r>
      <w:r w:rsidR="002A7854" w:rsidRPr="00E043DC">
        <w:rPr>
          <w:rFonts w:ascii="Times New Roman" w:hAnsi="Times New Roman"/>
          <w:sz w:val="24"/>
          <w:szCs w:val="24"/>
        </w:rPr>
        <w:t>е</w:t>
      </w:r>
      <w:r w:rsidRPr="00E043DC">
        <w:rPr>
          <w:rFonts w:ascii="Times New Roman" w:hAnsi="Times New Roman"/>
          <w:sz w:val="24"/>
          <w:szCs w:val="24"/>
        </w:rPr>
        <w:t>тов бюджетного уч</w:t>
      </w:r>
      <w:r w:rsidR="002A7854" w:rsidRPr="00E043DC">
        <w:rPr>
          <w:rFonts w:ascii="Times New Roman" w:hAnsi="Times New Roman"/>
          <w:sz w:val="24"/>
          <w:szCs w:val="24"/>
        </w:rPr>
        <w:t>ё</w:t>
      </w:r>
      <w:r w:rsidRPr="00E043DC">
        <w:rPr>
          <w:rFonts w:ascii="Times New Roman" w:hAnsi="Times New Roman"/>
          <w:sz w:val="24"/>
          <w:szCs w:val="24"/>
        </w:rPr>
        <w:t>та», утвержд</w:t>
      </w:r>
      <w:r w:rsidR="002A7854" w:rsidRPr="00E043DC">
        <w:rPr>
          <w:rFonts w:ascii="Times New Roman" w:hAnsi="Times New Roman"/>
          <w:sz w:val="24"/>
          <w:szCs w:val="24"/>
        </w:rPr>
        <w:t>ё</w:t>
      </w:r>
      <w:r w:rsidRPr="00E043DC">
        <w:rPr>
          <w:rFonts w:ascii="Times New Roman" w:hAnsi="Times New Roman"/>
          <w:sz w:val="24"/>
          <w:szCs w:val="24"/>
        </w:rPr>
        <w:t xml:space="preserve">нного Приказом Минфина №162н. </w:t>
      </w:r>
    </w:p>
    <w:p w14:paraId="077C6D8A" w14:textId="4B8306E5" w:rsidR="006E28A8" w:rsidRPr="00E043DC" w:rsidRDefault="006E28A8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CAC6F22" w14:textId="77777777" w:rsidR="006E28A8" w:rsidRPr="00F41361" w:rsidRDefault="006E28A8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004974" w:rsidRPr="00004974" w14:paraId="1B68BD87" w14:textId="77777777" w:rsidTr="002D2AA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E97E64" w14:textId="3748B4C0" w:rsidR="007E2B58" w:rsidRPr="00004974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974">
              <w:rPr>
                <w:rFonts w:ascii="Times New Roman" w:hAnsi="Times New Roman"/>
                <w:sz w:val="24"/>
                <w:szCs w:val="24"/>
              </w:rPr>
              <w:t>Информация о результатах контрольного мероприятия:</w:t>
            </w:r>
          </w:p>
        </w:tc>
        <w:tc>
          <w:tcPr>
            <w:tcW w:w="6000" w:type="dxa"/>
            <w:tcBorders>
              <w:top w:val="nil"/>
              <w:left w:val="nil"/>
              <w:right w:val="nil"/>
            </w:tcBorders>
          </w:tcPr>
          <w:p w14:paraId="3AA27B59" w14:textId="6A929EAD" w:rsidR="007E2B58" w:rsidRPr="00004974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4974">
              <w:rPr>
                <w:rFonts w:ascii="Times New Roman" w:hAnsi="Times New Roman"/>
                <w:sz w:val="18"/>
                <w:szCs w:val="18"/>
              </w:rPr>
              <w:t xml:space="preserve">(указывается информация с учетом требований, установленных </w:t>
            </w:r>
            <w:hyperlink r:id="rId14" w:anchor="l108" w:history="1">
              <w:r w:rsidRPr="00004974">
                <w:rPr>
                  <w:rFonts w:ascii="Times New Roman" w:hAnsi="Times New Roman"/>
                  <w:sz w:val="18"/>
                  <w:szCs w:val="18"/>
                  <w:u w:val="single"/>
                </w:rPr>
                <w:t>пунктом 52</w:t>
              </w:r>
            </w:hyperlink>
            <w:r w:rsidRPr="00004974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</w:t>
            </w:r>
            <w:r w:rsidR="002A7854" w:rsidRPr="00004974">
              <w:rPr>
                <w:rFonts w:ascii="Times New Roman" w:hAnsi="Times New Roman"/>
                <w:sz w:val="18"/>
                <w:szCs w:val="18"/>
              </w:rPr>
              <w:t>о-</w:t>
            </w:r>
            <w:r w:rsidRPr="00004974">
              <w:rPr>
                <w:rFonts w:ascii="Times New Roman" w:hAnsi="Times New Roman"/>
                <w:sz w:val="18"/>
                <w:szCs w:val="18"/>
              </w:rPr>
              <w:t>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      </w:r>
          </w:p>
          <w:p w14:paraId="5A7F2DC2" w14:textId="77777777" w:rsidR="006B640E" w:rsidRPr="00004974" w:rsidRDefault="006B640E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662E7F1" w14:textId="77777777" w:rsidR="007E2B58" w:rsidRPr="00004974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1207AA0" w14:textId="3C4B0B57" w:rsidR="001520E5" w:rsidRPr="00004974" w:rsidRDefault="00C83B90" w:rsidP="001520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4" w:name="_Hlk126141177"/>
      <w:r w:rsidRPr="00004974">
        <w:rPr>
          <w:rFonts w:ascii="Times New Roman" w:hAnsi="Times New Roman"/>
          <w:sz w:val="24"/>
          <w:szCs w:val="24"/>
        </w:rPr>
        <w:t xml:space="preserve">В результате контрольного мероприятия установлено: </w:t>
      </w:r>
      <w:bookmarkStart w:id="5" w:name="_Hlk199927830"/>
      <w:r w:rsidR="001520E5" w:rsidRPr="00004974">
        <w:rPr>
          <w:rFonts w:ascii="Times New Roman" w:hAnsi="Times New Roman"/>
          <w:sz w:val="24"/>
          <w:szCs w:val="24"/>
        </w:rPr>
        <w:t xml:space="preserve">Выявленные нарушения в учете администрируемых  доходов бюджета сельского поселения </w:t>
      </w:r>
      <w:r w:rsidR="00BC0DA7" w:rsidRPr="00004974">
        <w:rPr>
          <w:rFonts w:ascii="Times New Roman" w:hAnsi="Times New Roman"/>
          <w:sz w:val="24"/>
          <w:szCs w:val="24"/>
        </w:rPr>
        <w:t>Гавриловка</w:t>
      </w:r>
      <w:r w:rsidR="001520E5" w:rsidRPr="00004974">
        <w:rPr>
          <w:rFonts w:ascii="Times New Roman" w:hAnsi="Times New Roman"/>
          <w:sz w:val="24"/>
          <w:szCs w:val="24"/>
        </w:rPr>
        <w:t xml:space="preserve"> устранены в ходе контрольного мероприятия.</w:t>
      </w:r>
    </w:p>
    <w:bookmarkEnd w:id="5"/>
    <w:p w14:paraId="48F6A3F0" w14:textId="660D3074" w:rsidR="00DA36D9" w:rsidRPr="00004974" w:rsidRDefault="00DA36D9" w:rsidP="007C052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089F05F" w14:textId="77777777" w:rsidR="006E28A8" w:rsidRPr="00004974" w:rsidRDefault="006E28A8" w:rsidP="006E28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bookmarkEnd w:id="4"/>
    <w:p w14:paraId="44BE410D" w14:textId="625BC044" w:rsidR="009F572F" w:rsidRPr="00004974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974">
        <w:rPr>
          <w:rFonts w:ascii="Times New Roman" w:hAnsi="Times New Roman"/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14:paraId="51D2600C" w14:textId="77777777" w:rsidR="009F572F" w:rsidRPr="00004974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04974" w:rsidRPr="00004974" w14:paraId="709601A9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EBB7B69" w14:textId="77777777" w:rsidR="009F572F" w:rsidRPr="0000497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974">
              <w:rPr>
                <w:rFonts w:ascii="Times New Roman" w:hAnsi="Times New Roman"/>
                <w:sz w:val="24"/>
                <w:szCs w:val="24"/>
              </w:rPr>
              <w:t>Приложение: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7A36D2" w14:textId="0CA06D66" w:rsidR="009F572F" w:rsidRPr="0000497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974" w:rsidRPr="00004974" w14:paraId="27A903B2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5CA9566" w14:textId="77777777" w:rsidR="009F572F" w:rsidRPr="0000497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97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7D23E34" w14:textId="77777777" w:rsidR="009F572F" w:rsidRPr="0000497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4974">
              <w:rPr>
                <w:rFonts w:ascii="Times New Roman" w:hAnsi="Times New Roman"/>
                <w:sz w:val="18"/>
                <w:szCs w:val="18"/>
              </w:rPr>
              <w:t>(указываются документы, материалы, приобщаемые к акту контрольного мероприятия,</w:t>
            </w:r>
          </w:p>
        </w:tc>
      </w:tr>
      <w:tr w:rsidR="00004974" w:rsidRPr="00004974" w14:paraId="796AA7A9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FF7CFD" w14:textId="2BA71E78" w:rsidR="009F572F" w:rsidRPr="0000497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974" w:rsidRPr="00004974" w14:paraId="512B1F3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AEEF9D" w14:textId="77777777" w:rsidR="009F572F" w:rsidRPr="0000497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4974">
              <w:rPr>
                <w:rFonts w:ascii="Times New Roman" w:hAnsi="Times New Roman"/>
                <w:sz w:val="18"/>
                <w:szCs w:val="18"/>
              </w:rPr>
              <w:t>в том числе документы (копии документов), подтверждающие нарушения, в соответствии</w:t>
            </w:r>
          </w:p>
        </w:tc>
      </w:tr>
      <w:tr w:rsidR="00004974" w:rsidRPr="00004974" w14:paraId="5FE5C716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588DBD" w14:textId="77777777" w:rsidR="009F572F" w:rsidRPr="0000497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97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6427DED" w14:textId="77777777" w:rsidR="009F572F" w:rsidRPr="0000497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97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4974" w:rsidRPr="00004974" w14:paraId="777E3EB1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13769B" w14:textId="0CAF10B3" w:rsidR="009F572F" w:rsidRPr="0000497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4974">
              <w:rPr>
                <w:rFonts w:ascii="Times New Roman" w:hAnsi="Times New Roman"/>
                <w:sz w:val="18"/>
                <w:szCs w:val="18"/>
              </w:rPr>
              <w:t xml:space="preserve">с пунктами </w:t>
            </w:r>
            <w:hyperlink r:id="rId15" w:anchor="l58" w:history="1">
              <w:r w:rsidRPr="00004974">
                <w:rPr>
                  <w:rFonts w:ascii="Times New Roman" w:hAnsi="Times New Roman"/>
                  <w:sz w:val="18"/>
                  <w:szCs w:val="18"/>
                  <w:u w:val="single"/>
                </w:rPr>
                <w:t>53</w:t>
              </w:r>
            </w:hyperlink>
            <w:r w:rsidRPr="0000497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hyperlink r:id="rId16" w:anchor="l59" w:history="1">
              <w:r w:rsidRPr="00004974">
                <w:rPr>
                  <w:rFonts w:ascii="Times New Roman" w:hAnsi="Times New Roman"/>
                  <w:sz w:val="18"/>
                  <w:szCs w:val="18"/>
                  <w:u w:val="single"/>
                </w:rPr>
                <w:t>54</w:t>
              </w:r>
            </w:hyperlink>
            <w:r w:rsidRPr="00004974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EB9C318" w14:textId="77777777" w:rsidR="009F572F" w:rsidRPr="0000497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97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4137F760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51F9">
        <w:rPr>
          <w:rFonts w:ascii="Times New Roman" w:hAnsi="Times New Roman"/>
          <w:sz w:val="24"/>
          <w:szCs w:val="24"/>
        </w:rPr>
        <w:t>Руководитель проверочной (ревизионной) группы (уполномоченное на проведение контрольного мероприятия должностное лицо)</w:t>
      </w:r>
    </w:p>
    <w:p w14:paraId="4BA00BC2" w14:textId="77777777" w:rsidR="0028365D" w:rsidRPr="004351F9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351F9">
        <w:rPr>
          <w:rFonts w:ascii="Times New Roman" w:hAnsi="Times New Roman"/>
          <w:sz w:val="24"/>
          <w:szCs w:val="24"/>
        </w:rPr>
        <w:t>Уполномоченное лицо на проведение</w:t>
      </w:r>
    </w:p>
    <w:p w14:paraId="5DE4682D" w14:textId="77777777" w:rsidR="0028365D" w:rsidRPr="004351F9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351F9">
        <w:rPr>
          <w:rFonts w:ascii="Times New Roman" w:hAnsi="Times New Roman"/>
          <w:sz w:val="24"/>
          <w:szCs w:val="24"/>
        </w:rPr>
        <w:t xml:space="preserve">Контрольного мероприятия </w:t>
      </w:r>
    </w:p>
    <w:p w14:paraId="19DDB5B8" w14:textId="77777777" w:rsidR="0028365D" w:rsidRPr="004351F9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351F9">
        <w:rPr>
          <w:rFonts w:ascii="Times New Roman" w:hAnsi="Times New Roman"/>
          <w:sz w:val="24"/>
          <w:szCs w:val="24"/>
        </w:rPr>
        <w:t xml:space="preserve">должностное лицо  начальник </w:t>
      </w:r>
    </w:p>
    <w:p w14:paraId="16D50CEB" w14:textId="77777777" w:rsidR="0028365D" w:rsidRPr="004351F9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351F9">
        <w:rPr>
          <w:rFonts w:ascii="Times New Roman" w:hAnsi="Times New Roman"/>
          <w:sz w:val="24"/>
          <w:szCs w:val="24"/>
        </w:rPr>
        <w:t>отдела по внутреннему</w:t>
      </w:r>
    </w:p>
    <w:p w14:paraId="44B5B605" w14:textId="77777777" w:rsidR="0028365D" w:rsidRPr="004351F9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351F9">
        <w:rPr>
          <w:rFonts w:ascii="Times New Roman" w:hAnsi="Times New Roman"/>
          <w:sz w:val="24"/>
          <w:szCs w:val="24"/>
        </w:rPr>
        <w:t xml:space="preserve"> муниципальному финансовому </w:t>
      </w:r>
    </w:p>
    <w:p w14:paraId="1B19E715" w14:textId="0A14B603" w:rsidR="009F572F" w:rsidRPr="004351F9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351F9">
        <w:rPr>
          <w:rFonts w:ascii="Times New Roman" w:hAnsi="Times New Roman"/>
          <w:sz w:val="24"/>
          <w:szCs w:val="24"/>
        </w:rPr>
        <w:t xml:space="preserve">контролю 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360"/>
        <w:gridCol w:w="990"/>
        <w:gridCol w:w="360"/>
        <w:gridCol w:w="1350"/>
        <w:gridCol w:w="360"/>
        <w:gridCol w:w="2610"/>
      </w:tblGrid>
      <w:tr w:rsidR="004351F9" w:rsidRPr="004351F9" w14:paraId="0971AF66" w14:textId="77777777" w:rsidTr="00214C93">
        <w:trPr>
          <w:jc w:val="center"/>
        </w:trPr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C2D5DD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9352D5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DD7D2A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E17682E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04A832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B546D4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6B037E" w14:textId="1DD47E52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4351F9">
              <w:rPr>
                <w:rFonts w:ascii="Times New Roman" w:hAnsi="Times New Roman"/>
                <w:sz w:val="24"/>
                <w:szCs w:val="24"/>
              </w:rPr>
              <w:t>Е.П. Рыжкова</w:t>
            </w:r>
          </w:p>
        </w:tc>
      </w:tr>
      <w:tr w:rsidR="009F572F" w:rsidRPr="004351F9" w14:paraId="695BCC2E" w14:textId="77777777" w:rsidTr="00214C93">
        <w:trPr>
          <w:jc w:val="center"/>
        </w:trPr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629F7D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51F9">
              <w:rPr>
                <w:rFonts w:ascii="Times New Roman" w:hAnsi="Times New Roman"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78D6A89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51F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3CC15E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51F9"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0D30472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51F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5E6653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51F9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28860FC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51F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4FD6D6D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51F9">
              <w:rPr>
                <w:rFonts w:ascii="Times New Roman" w:hAnsi="Times New Roman"/>
                <w:sz w:val="18"/>
                <w:szCs w:val="18"/>
              </w:rPr>
              <w:t>(инициалы и фамилия)</w:t>
            </w:r>
          </w:p>
        </w:tc>
      </w:tr>
    </w:tbl>
    <w:p w14:paraId="01B4FBE6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7304B59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4351F9" w:rsidRPr="004351F9" w14:paraId="22124E50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2C74FEE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>Копию акта контрольного мероприятия получил &lt;9&gt;: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1D24A7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> </w:t>
            </w:r>
            <w:r w:rsidR="00F613E7" w:rsidRPr="004351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3522997" w14:textId="2178B4D0" w:rsidR="00F613E7" w:rsidRPr="004351F9" w:rsidRDefault="008D6464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15A"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Гавриловка </w:t>
            </w:r>
          </w:p>
        </w:tc>
      </w:tr>
      <w:tr w:rsidR="004351F9" w:rsidRPr="004351F9" w14:paraId="15D97B0A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3531F57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6E62300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51F9">
              <w:rPr>
                <w:rFonts w:ascii="Times New Roman" w:hAnsi="Times New Roman"/>
                <w:sz w:val="18"/>
                <w:szCs w:val="18"/>
              </w:rPr>
              <w:t>(указываются должность,</w:t>
            </w:r>
          </w:p>
        </w:tc>
      </w:tr>
      <w:tr w:rsidR="004351F9" w:rsidRPr="004351F9" w14:paraId="720ADCCB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51DF69" w14:textId="637D0C57" w:rsidR="009F572F" w:rsidRPr="004351F9" w:rsidRDefault="00F6315A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Рыжков Александр Николаевич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6F4A281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F572F" w:rsidRPr="004351F9" w14:paraId="3EDD704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C53ED9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51F9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(при наличии) руководителя объекта контроля (его </w:t>
            </w:r>
            <w:r w:rsidRPr="004351F9">
              <w:rPr>
                <w:rFonts w:ascii="Times New Roman" w:hAnsi="Times New Roman"/>
                <w:sz w:val="18"/>
                <w:szCs w:val="18"/>
              </w:rPr>
              <w:lastRenderedPageBreak/>
              <w:t>уполномоченного представителя), получившего копию акта контрольного мероприятия, дата, подпись)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B08E247" w14:textId="77777777" w:rsidR="009F572F" w:rsidRPr="004351F9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1F9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</w:tr>
    </w:tbl>
    <w:p w14:paraId="5029D76B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3A0C78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4351F9">
        <w:rPr>
          <w:rFonts w:ascii="Times New Roman" w:hAnsi="Times New Roman"/>
          <w:sz w:val="24"/>
          <w:szCs w:val="24"/>
        </w:rPr>
        <w:t>--------------------</w:t>
      </w:r>
    </w:p>
    <w:p w14:paraId="7DFD474F" w14:textId="33206591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 xml:space="preserve">&lt;1&gt; Постановление Правительства Российской Федерации </w:t>
      </w:r>
      <w:hyperlink r:id="rId17" w:anchor="l0" w:history="1">
        <w:r w:rsidRPr="004351F9">
          <w:rPr>
            <w:rFonts w:ascii="Times New Roman" w:hAnsi="Times New Roman"/>
            <w:sz w:val="18"/>
            <w:szCs w:val="18"/>
            <w:u w:val="single"/>
          </w:rPr>
          <w:t>от 17.08.2020 N 1235</w:t>
        </w:r>
      </w:hyperlink>
      <w:r w:rsidRPr="004351F9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14:paraId="78A59B4E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14:paraId="0443F80D" w14:textId="7CE52A8A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 xml:space="preserve">&lt;3&gt; Постановление Правительства Российской Федерации </w:t>
      </w:r>
      <w:hyperlink r:id="rId18" w:anchor="l0" w:history="1">
        <w:r w:rsidRPr="004351F9">
          <w:rPr>
            <w:rFonts w:ascii="Times New Roman" w:hAnsi="Times New Roman"/>
            <w:sz w:val="18"/>
            <w:szCs w:val="18"/>
            <w:u w:val="single"/>
          </w:rPr>
          <w:t>от 06.02.2020 N 100</w:t>
        </w:r>
      </w:hyperlink>
      <w:r w:rsidRPr="004351F9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14:paraId="3E8FAFD0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14:paraId="29589508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&lt;5&gt; Указывается только в случае приостановления контрольного мероприятия.</w:t>
      </w:r>
    </w:p>
    <w:p w14:paraId="465A1EE9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&lt;6&gt; Указывается только в случае продления срока проведения контрольного мероприятия.</w:t>
      </w:r>
    </w:p>
    <w:p w14:paraId="0A60A3AB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&lt;7&gt; Указываются сведения об объекте контроля (объекте встречной проверки), включающие:</w:t>
      </w:r>
    </w:p>
    <w:p w14:paraId="3873947D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14:paraId="4514502F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14:paraId="3754ED92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сведения об учредителях (участниках) (при наличии);</w:t>
      </w:r>
    </w:p>
    <w:p w14:paraId="502AD35A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14:paraId="15FB1151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14:paraId="5BD4204C" w14:textId="77777777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&lt;8&gt; Не указывается в случае проведения встречной проверки.</w:t>
      </w:r>
    </w:p>
    <w:p w14:paraId="73E7F593" w14:textId="32C80564" w:rsidR="009F572F" w:rsidRPr="004351F9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4351F9">
        <w:rPr>
          <w:rFonts w:ascii="Times New Roman" w:hAnsi="Times New Roman"/>
          <w:sz w:val="18"/>
          <w:szCs w:val="18"/>
        </w:rPr>
        <w:t>&lt;9&gt; Указывается в случае вручения копии акта контрольного мероприятия руководителю объекта контроля (его уполномоченному представителю).</w:t>
      </w:r>
    </w:p>
    <w:p w14:paraId="560380FB" w14:textId="77777777" w:rsidR="007B69D5" w:rsidRPr="004351F9" w:rsidRDefault="007B69D5" w:rsidP="007B69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CA3B0D" w14:textId="03483E57" w:rsidR="00223922" w:rsidRDefault="00223922" w:rsidP="009F572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sectPr w:rsidR="00223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sine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00000004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09"/>
    <w:multiLevelType w:val="multilevel"/>
    <w:tmpl w:val="00000008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0000000B"/>
    <w:multiLevelType w:val="multilevel"/>
    <w:tmpl w:val="0000000A"/>
    <w:lvl w:ilvl="0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3" w15:restartNumberingAfterBreak="0">
    <w:nsid w:val="039C1BF7"/>
    <w:multiLevelType w:val="hybridMultilevel"/>
    <w:tmpl w:val="C826D22C"/>
    <w:lvl w:ilvl="0" w:tplc="C772FAB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86E2790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15" w15:restartNumberingAfterBreak="0">
    <w:nsid w:val="09995467"/>
    <w:multiLevelType w:val="hybridMultilevel"/>
    <w:tmpl w:val="102A7D3C"/>
    <w:lvl w:ilvl="0" w:tplc="CE067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3A5AAA"/>
    <w:multiLevelType w:val="hybridMultilevel"/>
    <w:tmpl w:val="394ECD1E"/>
    <w:lvl w:ilvl="0" w:tplc="6AF83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1E8A39D0"/>
    <w:multiLevelType w:val="hybridMultilevel"/>
    <w:tmpl w:val="E1F4EEB8"/>
    <w:lvl w:ilvl="0" w:tplc="F99800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F844557"/>
    <w:multiLevelType w:val="multilevel"/>
    <w:tmpl w:val="C40C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F645AC"/>
    <w:multiLevelType w:val="hybridMultilevel"/>
    <w:tmpl w:val="6678702E"/>
    <w:lvl w:ilvl="0" w:tplc="824C32E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ADF6E5B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1" w15:restartNumberingAfterBreak="0">
    <w:nsid w:val="2C49358B"/>
    <w:multiLevelType w:val="hybridMultilevel"/>
    <w:tmpl w:val="AC2A33FC"/>
    <w:lvl w:ilvl="0" w:tplc="F0DCBF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B962180"/>
    <w:multiLevelType w:val="hybridMultilevel"/>
    <w:tmpl w:val="277882BC"/>
    <w:lvl w:ilvl="0" w:tplc="39C0EA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40E09EA"/>
    <w:multiLevelType w:val="hybridMultilevel"/>
    <w:tmpl w:val="8BD03340"/>
    <w:lvl w:ilvl="0" w:tplc="DBECA9B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870B5B"/>
    <w:multiLevelType w:val="hybridMultilevel"/>
    <w:tmpl w:val="5DA64774"/>
    <w:lvl w:ilvl="0" w:tplc="9906057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A51EF"/>
    <w:multiLevelType w:val="hybridMultilevel"/>
    <w:tmpl w:val="0DDAEA86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6" w15:restartNumberingAfterBreak="0">
    <w:nsid w:val="4EA84356"/>
    <w:multiLevelType w:val="hybridMultilevel"/>
    <w:tmpl w:val="F652346A"/>
    <w:lvl w:ilvl="0" w:tplc="700AA9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3B45ABF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8" w15:restartNumberingAfterBreak="0">
    <w:nsid w:val="53FB16AA"/>
    <w:multiLevelType w:val="hybridMultilevel"/>
    <w:tmpl w:val="4A5E66C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9" w15:restartNumberingAfterBreak="0">
    <w:nsid w:val="551B40A7"/>
    <w:multiLevelType w:val="hybridMultilevel"/>
    <w:tmpl w:val="912CF14E"/>
    <w:lvl w:ilvl="0" w:tplc="A10E2C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9E311A8"/>
    <w:multiLevelType w:val="multilevel"/>
    <w:tmpl w:val="3A60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B3054C"/>
    <w:multiLevelType w:val="hybridMultilevel"/>
    <w:tmpl w:val="7D14E65A"/>
    <w:lvl w:ilvl="0" w:tplc="48FAFB04">
      <w:start w:val="1"/>
      <w:numFmt w:val="upperRoman"/>
      <w:lvlText w:val="%1."/>
      <w:lvlJc w:val="left"/>
      <w:pPr>
        <w:ind w:left="200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5D19455F"/>
    <w:multiLevelType w:val="multilevel"/>
    <w:tmpl w:val="0D58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8C3C2B"/>
    <w:multiLevelType w:val="hybridMultilevel"/>
    <w:tmpl w:val="0C822D5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4" w15:restartNumberingAfterBreak="0">
    <w:nsid w:val="69A1250A"/>
    <w:multiLevelType w:val="hybridMultilevel"/>
    <w:tmpl w:val="08D8920A"/>
    <w:lvl w:ilvl="0" w:tplc="2DA809F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61F13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6" w15:restartNumberingAfterBreak="0">
    <w:nsid w:val="76DC2F17"/>
    <w:multiLevelType w:val="hybridMultilevel"/>
    <w:tmpl w:val="3664F86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7" w15:restartNumberingAfterBreak="0">
    <w:nsid w:val="78884C95"/>
    <w:multiLevelType w:val="hybridMultilevel"/>
    <w:tmpl w:val="6EBA6816"/>
    <w:lvl w:ilvl="0" w:tplc="501479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A5D1990"/>
    <w:multiLevelType w:val="hybridMultilevel"/>
    <w:tmpl w:val="537AE980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9" w15:restartNumberingAfterBreak="0">
    <w:nsid w:val="7DF33373"/>
    <w:multiLevelType w:val="hybridMultilevel"/>
    <w:tmpl w:val="D9C032FA"/>
    <w:lvl w:ilvl="0" w:tplc="CE9CD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24"/>
  </w:num>
  <w:num w:numId="3">
    <w:abstractNumId w:val="15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23"/>
  </w:num>
  <w:num w:numId="17">
    <w:abstractNumId w:val="21"/>
  </w:num>
  <w:num w:numId="18">
    <w:abstractNumId w:val="26"/>
  </w:num>
  <w:num w:numId="19">
    <w:abstractNumId w:val="2"/>
  </w:num>
  <w:num w:numId="20">
    <w:abstractNumId w:val="4"/>
  </w:num>
  <w:num w:numId="21">
    <w:abstractNumId w:val="17"/>
  </w:num>
  <w:num w:numId="22">
    <w:abstractNumId w:val="30"/>
  </w:num>
  <w:num w:numId="23">
    <w:abstractNumId w:val="32"/>
  </w:num>
  <w:num w:numId="24">
    <w:abstractNumId w:val="22"/>
  </w:num>
  <w:num w:numId="25">
    <w:abstractNumId w:val="29"/>
  </w:num>
  <w:num w:numId="26">
    <w:abstractNumId w:val="19"/>
  </w:num>
  <w:num w:numId="27">
    <w:abstractNumId w:val="31"/>
  </w:num>
  <w:num w:numId="28">
    <w:abstractNumId w:val="34"/>
  </w:num>
  <w:num w:numId="29">
    <w:abstractNumId w:val="16"/>
  </w:num>
  <w:num w:numId="30">
    <w:abstractNumId w:val="39"/>
  </w:num>
  <w:num w:numId="31">
    <w:abstractNumId w:val="37"/>
  </w:num>
  <w:num w:numId="32">
    <w:abstractNumId w:val="20"/>
  </w:num>
  <w:num w:numId="33">
    <w:abstractNumId w:val="27"/>
  </w:num>
  <w:num w:numId="34">
    <w:abstractNumId w:val="33"/>
  </w:num>
  <w:num w:numId="35">
    <w:abstractNumId w:val="35"/>
  </w:num>
  <w:num w:numId="36">
    <w:abstractNumId w:val="14"/>
  </w:num>
  <w:num w:numId="37">
    <w:abstractNumId w:val="38"/>
  </w:num>
  <w:num w:numId="38">
    <w:abstractNumId w:val="28"/>
  </w:num>
  <w:num w:numId="39">
    <w:abstractNumId w:val="36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A0"/>
    <w:rsid w:val="00001ABF"/>
    <w:rsid w:val="000021BC"/>
    <w:rsid w:val="000022BD"/>
    <w:rsid w:val="00002948"/>
    <w:rsid w:val="00003E29"/>
    <w:rsid w:val="00004974"/>
    <w:rsid w:val="00005AFF"/>
    <w:rsid w:val="000061CF"/>
    <w:rsid w:val="00007D7A"/>
    <w:rsid w:val="00007DE1"/>
    <w:rsid w:val="0001343A"/>
    <w:rsid w:val="00016B7F"/>
    <w:rsid w:val="00021B22"/>
    <w:rsid w:val="00025CB2"/>
    <w:rsid w:val="0002728F"/>
    <w:rsid w:val="00027E92"/>
    <w:rsid w:val="0003041A"/>
    <w:rsid w:val="00034D19"/>
    <w:rsid w:val="00045715"/>
    <w:rsid w:val="00051203"/>
    <w:rsid w:val="00055B6D"/>
    <w:rsid w:val="00056234"/>
    <w:rsid w:val="00057389"/>
    <w:rsid w:val="00060E8B"/>
    <w:rsid w:val="00065516"/>
    <w:rsid w:val="000662EC"/>
    <w:rsid w:val="000669DF"/>
    <w:rsid w:val="00071993"/>
    <w:rsid w:val="0007320C"/>
    <w:rsid w:val="00074158"/>
    <w:rsid w:val="000776B5"/>
    <w:rsid w:val="000801E6"/>
    <w:rsid w:val="00082F50"/>
    <w:rsid w:val="00083627"/>
    <w:rsid w:val="0008498C"/>
    <w:rsid w:val="00085594"/>
    <w:rsid w:val="0008601D"/>
    <w:rsid w:val="000873C3"/>
    <w:rsid w:val="00093E71"/>
    <w:rsid w:val="000A13F8"/>
    <w:rsid w:val="000A217B"/>
    <w:rsid w:val="000A23B2"/>
    <w:rsid w:val="000A7CE9"/>
    <w:rsid w:val="000B0047"/>
    <w:rsid w:val="000B013F"/>
    <w:rsid w:val="000B590B"/>
    <w:rsid w:val="000B68C9"/>
    <w:rsid w:val="000C28B6"/>
    <w:rsid w:val="000C3D1B"/>
    <w:rsid w:val="000C3F4F"/>
    <w:rsid w:val="000C72F1"/>
    <w:rsid w:val="000D0821"/>
    <w:rsid w:val="000D220B"/>
    <w:rsid w:val="000D352C"/>
    <w:rsid w:val="000D353F"/>
    <w:rsid w:val="000E19CB"/>
    <w:rsid w:val="000E228A"/>
    <w:rsid w:val="000E58BB"/>
    <w:rsid w:val="000F1977"/>
    <w:rsid w:val="000F2787"/>
    <w:rsid w:val="000F41C9"/>
    <w:rsid w:val="000F4AD3"/>
    <w:rsid w:val="000F52D3"/>
    <w:rsid w:val="001005FB"/>
    <w:rsid w:val="001021CD"/>
    <w:rsid w:val="001058E0"/>
    <w:rsid w:val="00110016"/>
    <w:rsid w:val="00112440"/>
    <w:rsid w:val="0011294A"/>
    <w:rsid w:val="00112FAE"/>
    <w:rsid w:val="00113D9D"/>
    <w:rsid w:val="001141D3"/>
    <w:rsid w:val="00114D50"/>
    <w:rsid w:val="00117D94"/>
    <w:rsid w:val="0012185D"/>
    <w:rsid w:val="00121DA4"/>
    <w:rsid w:val="00122C7E"/>
    <w:rsid w:val="00124D2A"/>
    <w:rsid w:val="00126A37"/>
    <w:rsid w:val="00127BFC"/>
    <w:rsid w:val="001336A7"/>
    <w:rsid w:val="001377B1"/>
    <w:rsid w:val="00144084"/>
    <w:rsid w:val="00147222"/>
    <w:rsid w:val="0014782D"/>
    <w:rsid w:val="00147B2F"/>
    <w:rsid w:val="00151124"/>
    <w:rsid w:val="00151B24"/>
    <w:rsid w:val="00151D93"/>
    <w:rsid w:val="001520E5"/>
    <w:rsid w:val="00153783"/>
    <w:rsid w:val="00154748"/>
    <w:rsid w:val="00154944"/>
    <w:rsid w:val="00154B74"/>
    <w:rsid w:val="00155610"/>
    <w:rsid w:val="00156367"/>
    <w:rsid w:val="00157F25"/>
    <w:rsid w:val="00161F0C"/>
    <w:rsid w:val="0016257C"/>
    <w:rsid w:val="00165429"/>
    <w:rsid w:val="00166733"/>
    <w:rsid w:val="00166B1D"/>
    <w:rsid w:val="0017016D"/>
    <w:rsid w:val="00172BAE"/>
    <w:rsid w:val="0017323A"/>
    <w:rsid w:val="00177C34"/>
    <w:rsid w:val="001801E7"/>
    <w:rsid w:val="001862FF"/>
    <w:rsid w:val="0019382F"/>
    <w:rsid w:val="00194CF1"/>
    <w:rsid w:val="0019647B"/>
    <w:rsid w:val="00196D1F"/>
    <w:rsid w:val="001A34FD"/>
    <w:rsid w:val="001A47A3"/>
    <w:rsid w:val="001A53DE"/>
    <w:rsid w:val="001A6A23"/>
    <w:rsid w:val="001B5CC7"/>
    <w:rsid w:val="001C5AD0"/>
    <w:rsid w:val="001C6077"/>
    <w:rsid w:val="001C7F12"/>
    <w:rsid w:val="001D0868"/>
    <w:rsid w:val="001D09F6"/>
    <w:rsid w:val="001D1D90"/>
    <w:rsid w:val="001D27AA"/>
    <w:rsid w:val="001D528B"/>
    <w:rsid w:val="001D6305"/>
    <w:rsid w:val="001D7E7A"/>
    <w:rsid w:val="001E2A09"/>
    <w:rsid w:val="001E7906"/>
    <w:rsid w:val="001F187F"/>
    <w:rsid w:val="001F1D40"/>
    <w:rsid w:val="001F5058"/>
    <w:rsid w:val="00201D2F"/>
    <w:rsid w:val="00203A7A"/>
    <w:rsid w:val="0020407F"/>
    <w:rsid w:val="00214C93"/>
    <w:rsid w:val="002165E5"/>
    <w:rsid w:val="002215A7"/>
    <w:rsid w:val="00223922"/>
    <w:rsid w:val="00226748"/>
    <w:rsid w:val="002277A6"/>
    <w:rsid w:val="00232EEF"/>
    <w:rsid w:val="00234A3B"/>
    <w:rsid w:val="00245306"/>
    <w:rsid w:val="0024541E"/>
    <w:rsid w:val="00245B50"/>
    <w:rsid w:val="002461C9"/>
    <w:rsid w:val="00252828"/>
    <w:rsid w:val="00263A32"/>
    <w:rsid w:val="0027103B"/>
    <w:rsid w:val="00273A6E"/>
    <w:rsid w:val="00274332"/>
    <w:rsid w:val="00275077"/>
    <w:rsid w:val="00277B52"/>
    <w:rsid w:val="00280313"/>
    <w:rsid w:val="00282022"/>
    <w:rsid w:val="0028365D"/>
    <w:rsid w:val="002839CD"/>
    <w:rsid w:val="00283A4D"/>
    <w:rsid w:val="002847FD"/>
    <w:rsid w:val="00287630"/>
    <w:rsid w:val="00290C75"/>
    <w:rsid w:val="00292616"/>
    <w:rsid w:val="002A00B1"/>
    <w:rsid w:val="002A057A"/>
    <w:rsid w:val="002A0596"/>
    <w:rsid w:val="002A0F1D"/>
    <w:rsid w:val="002A7854"/>
    <w:rsid w:val="002B09E4"/>
    <w:rsid w:val="002B0FEF"/>
    <w:rsid w:val="002B1170"/>
    <w:rsid w:val="002B1641"/>
    <w:rsid w:val="002B1E51"/>
    <w:rsid w:val="002B30DD"/>
    <w:rsid w:val="002B4EE5"/>
    <w:rsid w:val="002B51D9"/>
    <w:rsid w:val="002B6A06"/>
    <w:rsid w:val="002B738C"/>
    <w:rsid w:val="002C0FF2"/>
    <w:rsid w:val="002C228F"/>
    <w:rsid w:val="002C4F3C"/>
    <w:rsid w:val="002C60DC"/>
    <w:rsid w:val="002C61A7"/>
    <w:rsid w:val="002D03C4"/>
    <w:rsid w:val="002D11A5"/>
    <w:rsid w:val="002D2AA7"/>
    <w:rsid w:val="002D2DB3"/>
    <w:rsid w:val="002D3F54"/>
    <w:rsid w:val="002D5E7B"/>
    <w:rsid w:val="002E104B"/>
    <w:rsid w:val="002E50BB"/>
    <w:rsid w:val="002E68C7"/>
    <w:rsid w:val="002F1E5C"/>
    <w:rsid w:val="002F208B"/>
    <w:rsid w:val="002F2E04"/>
    <w:rsid w:val="0030027F"/>
    <w:rsid w:val="00300A85"/>
    <w:rsid w:val="0030147F"/>
    <w:rsid w:val="00302E51"/>
    <w:rsid w:val="0030682E"/>
    <w:rsid w:val="00307A03"/>
    <w:rsid w:val="0031411D"/>
    <w:rsid w:val="00316DA3"/>
    <w:rsid w:val="00317602"/>
    <w:rsid w:val="00317F21"/>
    <w:rsid w:val="00320373"/>
    <w:rsid w:val="003207B7"/>
    <w:rsid w:val="00324FC1"/>
    <w:rsid w:val="00325424"/>
    <w:rsid w:val="0032657C"/>
    <w:rsid w:val="00330016"/>
    <w:rsid w:val="00335396"/>
    <w:rsid w:val="00341CCD"/>
    <w:rsid w:val="003449E3"/>
    <w:rsid w:val="00345341"/>
    <w:rsid w:val="00347946"/>
    <w:rsid w:val="003529A9"/>
    <w:rsid w:val="003541D9"/>
    <w:rsid w:val="00357DDD"/>
    <w:rsid w:val="003635EE"/>
    <w:rsid w:val="00363651"/>
    <w:rsid w:val="00365238"/>
    <w:rsid w:val="00365A7C"/>
    <w:rsid w:val="00371F86"/>
    <w:rsid w:val="003740D2"/>
    <w:rsid w:val="00375033"/>
    <w:rsid w:val="00375085"/>
    <w:rsid w:val="00375319"/>
    <w:rsid w:val="003821A6"/>
    <w:rsid w:val="003838D5"/>
    <w:rsid w:val="00396764"/>
    <w:rsid w:val="003A38AF"/>
    <w:rsid w:val="003A7BB1"/>
    <w:rsid w:val="003C1EE0"/>
    <w:rsid w:val="003C2A9E"/>
    <w:rsid w:val="003C320B"/>
    <w:rsid w:val="003C6641"/>
    <w:rsid w:val="003D2248"/>
    <w:rsid w:val="003D36FB"/>
    <w:rsid w:val="003D3967"/>
    <w:rsid w:val="003E0ED2"/>
    <w:rsid w:val="003E3B7B"/>
    <w:rsid w:val="003E55FE"/>
    <w:rsid w:val="003F0C55"/>
    <w:rsid w:val="003F1613"/>
    <w:rsid w:val="003F2757"/>
    <w:rsid w:val="003F29AF"/>
    <w:rsid w:val="003F2F16"/>
    <w:rsid w:val="003F3722"/>
    <w:rsid w:val="003F3B1D"/>
    <w:rsid w:val="003F4995"/>
    <w:rsid w:val="004015D3"/>
    <w:rsid w:val="004016FB"/>
    <w:rsid w:val="00403E20"/>
    <w:rsid w:val="0040453B"/>
    <w:rsid w:val="00404E24"/>
    <w:rsid w:val="00405726"/>
    <w:rsid w:val="004075FB"/>
    <w:rsid w:val="004170A5"/>
    <w:rsid w:val="004227E5"/>
    <w:rsid w:val="00423EBF"/>
    <w:rsid w:val="0042637B"/>
    <w:rsid w:val="00427C78"/>
    <w:rsid w:val="00427E44"/>
    <w:rsid w:val="00427E45"/>
    <w:rsid w:val="004304D7"/>
    <w:rsid w:val="0043116D"/>
    <w:rsid w:val="0043214C"/>
    <w:rsid w:val="00432917"/>
    <w:rsid w:val="00434CA0"/>
    <w:rsid w:val="00434DCA"/>
    <w:rsid w:val="00434F91"/>
    <w:rsid w:val="004351F9"/>
    <w:rsid w:val="00440472"/>
    <w:rsid w:val="00443FAE"/>
    <w:rsid w:val="0044666B"/>
    <w:rsid w:val="00446868"/>
    <w:rsid w:val="00451731"/>
    <w:rsid w:val="00452BAE"/>
    <w:rsid w:val="0045304E"/>
    <w:rsid w:val="00454BA2"/>
    <w:rsid w:val="004608F6"/>
    <w:rsid w:val="00462443"/>
    <w:rsid w:val="00462838"/>
    <w:rsid w:val="00463231"/>
    <w:rsid w:val="004653F8"/>
    <w:rsid w:val="0046660B"/>
    <w:rsid w:val="004707D9"/>
    <w:rsid w:val="00473423"/>
    <w:rsid w:val="00473B4E"/>
    <w:rsid w:val="004741E4"/>
    <w:rsid w:val="00484C0F"/>
    <w:rsid w:val="00485118"/>
    <w:rsid w:val="004908EB"/>
    <w:rsid w:val="00495FE0"/>
    <w:rsid w:val="004A0714"/>
    <w:rsid w:val="004A27E0"/>
    <w:rsid w:val="004A295E"/>
    <w:rsid w:val="004A430A"/>
    <w:rsid w:val="004A542A"/>
    <w:rsid w:val="004A6512"/>
    <w:rsid w:val="004A79C5"/>
    <w:rsid w:val="004B02B6"/>
    <w:rsid w:val="004B152F"/>
    <w:rsid w:val="004B1A13"/>
    <w:rsid w:val="004B1DC3"/>
    <w:rsid w:val="004B32D5"/>
    <w:rsid w:val="004B33E7"/>
    <w:rsid w:val="004B36E0"/>
    <w:rsid w:val="004B5138"/>
    <w:rsid w:val="004B6492"/>
    <w:rsid w:val="004C04F5"/>
    <w:rsid w:val="004C0A74"/>
    <w:rsid w:val="004C1BBB"/>
    <w:rsid w:val="004C2240"/>
    <w:rsid w:val="004C24D9"/>
    <w:rsid w:val="004C3332"/>
    <w:rsid w:val="004C5A19"/>
    <w:rsid w:val="004D1C7A"/>
    <w:rsid w:val="004D3DF1"/>
    <w:rsid w:val="004D4E54"/>
    <w:rsid w:val="004E2973"/>
    <w:rsid w:val="004E40DC"/>
    <w:rsid w:val="004F10A1"/>
    <w:rsid w:val="004F2ACC"/>
    <w:rsid w:val="00502BE4"/>
    <w:rsid w:val="00504DB1"/>
    <w:rsid w:val="00511991"/>
    <w:rsid w:val="00514FB8"/>
    <w:rsid w:val="00515DFF"/>
    <w:rsid w:val="005173D7"/>
    <w:rsid w:val="005200C8"/>
    <w:rsid w:val="00520106"/>
    <w:rsid w:val="00523678"/>
    <w:rsid w:val="00526EB2"/>
    <w:rsid w:val="005312FF"/>
    <w:rsid w:val="00532C85"/>
    <w:rsid w:val="00556061"/>
    <w:rsid w:val="0055678F"/>
    <w:rsid w:val="00561C0A"/>
    <w:rsid w:val="00562A49"/>
    <w:rsid w:val="00563CEC"/>
    <w:rsid w:val="00564F48"/>
    <w:rsid w:val="005662F0"/>
    <w:rsid w:val="00566925"/>
    <w:rsid w:val="005833D8"/>
    <w:rsid w:val="005835BB"/>
    <w:rsid w:val="005861FC"/>
    <w:rsid w:val="00587AEC"/>
    <w:rsid w:val="005912B6"/>
    <w:rsid w:val="00593FC5"/>
    <w:rsid w:val="00594C2E"/>
    <w:rsid w:val="0059544E"/>
    <w:rsid w:val="005A0A03"/>
    <w:rsid w:val="005A175A"/>
    <w:rsid w:val="005A5DCC"/>
    <w:rsid w:val="005A6576"/>
    <w:rsid w:val="005A6A59"/>
    <w:rsid w:val="005B5383"/>
    <w:rsid w:val="005B6397"/>
    <w:rsid w:val="005D1BF3"/>
    <w:rsid w:val="005D3645"/>
    <w:rsid w:val="005D3BFD"/>
    <w:rsid w:val="005D4A9E"/>
    <w:rsid w:val="005D6AE0"/>
    <w:rsid w:val="005D7A89"/>
    <w:rsid w:val="005E26F5"/>
    <w:rsid w:val="005E7873"/>
    <w:rsid w:val="005E7F15"/>
    <w:rsid w:val="005F1B64"/>
    <w:rsid w:val="0060014C"/>
    <w:rsid w:val="00602457"/>
    <w:rsid w:val="00602AF7"/>
    <w:rsid w:val="0060401E"/>
    <w:rsid w:val="00611D12"/>
    <w:rsid w:val="006124A1"/>
    <w:rsid w:val="00616537"/>
    <w:rsid w:val="0061695D"/>
    <w:rsid w:val="00617C03"/>
    <w:rsid w:val="0062090D"/>
    <w:rsid w:val="006217DF"/>
    <w:rsid w:val="006273EB"/>
    <w:rsid w:val="0062778C"/>
    <w:rsid w:val="00633FD9"/>
    <w:rsid w:val="00636020"/>
    <w:rsid w:val="006407BE"/>
    <w:rsid w:val="00641469"/>
    <w:rsid w:val="00641B56"/>
    <w:rsid w:val="00643048"/>
    <w:rsid w:val="006443E7"/>
    <w:rsid w:val="00646F48"/>
    <w:rsid w:val="00647175"/>
    <w:rsid w:val="00647521"/>
    <w:rsid w:val="006509AC"/>
    <w:rsid w:val="00650C06"/>
    <w:rsid w:val="006522EC"/>
    <w:rsid w:val="0065457A"/>
    <w:rsid w:val="0066564E"/>
    <w:rsid w:val="0066730D"/>
    <w:rsid w:val="00672B36"/>
    <w:rsid w:val="0067503C"/>
    <w:rsid w:val="006764A8"/>
    <w:rsid w:val="00681F12"/>
    <w:rsid w:val="00682BAC"/>
    <w:rsid w:val="006830EA"/>
    <w:rsid w:val="00683C3A"/>
    <w:rsid w:val="00683E1B"/>
    <w:rsid w:val="00687673"/>
    <w:rsid w:val="0069220B"/>
    <w:rsid w:val="006962E7"/>
    <w:rsid w:val="00697458"/>
    <w:rsid w:val="006A0854"/>
    <w:rsid w:val="006A3FEF"/>
    <w:rsid w:val="006A4FEC"/>
    <w:rsid w:val="006A58A5"/>
    <w:rsid w:val="006A61FA"/>
    <w:rsid w:val="006A7960"/>
    <w:rsid w:val="006B2F3B"/>
    <w:rsid w:val="006B640E"/>
    <w:rsid w:val="006B6AFC"/>
    <w:rsid w:val="006C2C9F"/>
    <w:rsid w:val="006C36C3"/>
    <w:rsid w:val="006C4B65"/>
    <w:rsid w:val="006C533E"/>
    <w:rsid w:val="006C70B9"/>
    <w:rsid w:val="006C720C"/>
    <w:rsid w:val="006C7B1E"/>
    <w:rsid w:val="006D0043"/>
    <w:rsid w:val="006D40A1"/>
    <w:rsid w:val="006D4A98"/>
    <w:rsid w:val="006D5DE2"/>
    <w:rsid w:val="006D696C"/>
    <w:rsid w:val="006E075E"/>
    <w:rsid w:val="006E0B0E"/>
    <w:rsid w:val="006E1578"/>
    <w:rsid w:val="006E1DE6"/>
    <w:rsid w:val="006E221B"/>
    <w:rsid w:val="006E28A8"/>
    <w:rsid w:val="006E2AE1"/>
    <w:rsid w:val="006E56BA"/>
    <w:rsid w:val="006E7755"/>
    <w:rsid w:val="006F4761"/>
    <w:rsid w:val="0070072E"/>
    <w:rsid w:val="00700F4A"/>
    <w:rsid w:val="00702C05"/>
    <w:rsid w:val="00704630"/>
    <w:rsid w:val="00706A57"/>
    <w:rsid w:val="007104F0"/>
    <w:rsid w:val="007137B1"/>
    <w:rsid w:val="00714A1D"/>
    <w:rsid w:val="00716B2E"/>
    <w:rsid w:val="00726332"/>
    <w:rsid w:val="00726F63"/>
    <w:rsid w:val="00734194"/>
    <w:rsid w:val="00734D3E"/>
    <w:rsid w:val="00734EA8"/>
    <w:rsid w:val="0073652B"/>
    <w:rsid w:val="007365B8"/>
    <w:rsid w:val="0074095D"/>
    <w:rsid w:val="00741182"/>
    <w:rsid w:val="00742E5B"/>
    <w:rsid w:val="00744B49"/>
    <w:rsid w:val="007461DB"/>
    <w:rsid w:val="00746A7F"/>
    <w:rsid w:val="00752F0B"/>
    <w:rsid w:val="007579A9"/>
    <w:rsid w:val="007639CC"/>
    <w:rsid w:val="0077002F"/>
    <w:rsid w:val="007706ED"/>
    <w:rsid w:val="007746F9"/>
    <w:rsid w:val="00774BD7"/>
    <w:rsid w:val="007766A4"/>
    <w:rsid w:val="00776D04"/>
    <w:rsid w:val="00780446"/>
    <w:rsid w:val="00780665"/>
    <w:rsid w:val="007833AD"/>
    <w:rsid w:val="00783E5E"/>
    <w:rsid w:val="007862EC"/>
    <w:rsid w:val="00790BF2"/>
    <w:rsid w:val="0079186A"/>
    <w:rsid w:val="00791C8E"/>
    <w:rsid w:val="00792BAE"/>
    <w:rsid w:val="0079460E"/>
    <w:rsid w:val="00796A12"/>
    <w:rsid w:val="007A44D1"/>
    <w:rsid w:val="007A5B1D"/>
    <w:rsid w:val="007A6442"/>
    <w:rsid w:val="007A7927"/>
    <w:rsid w:val="007B69D5"/>
    <w:rsid w:val="007B7A5E"/>
    <w:rsid w:val="007C0524"/>
    <w:rsid w:val="007C2598"/>
    <w:rsid w:val="007C25EF"/>
    <w:rsid w:val="007C2C21"/>
    <w:rsid w:val="007C2CFB"/>
    <w:rsid w:val="007C74D2"/>
    <w:rsid w:val="007D0D51"/>
    <w:rsid w:val="007D5FAE"/>
    <w:rsid w:val="007D6239"/>
    <w:rsid w:val="007D6707"/>
    <w:rsid w:val="007D6A89"/>
    <w:rsid w:val="007E02AA"/>
    <w:rsid w:val="007E199E"/>
    <w:rsid w:val="007E2B58"/>
    <w:rsid w:val="007E49C1"/>
    <w:rsid w:val="007E6733"/>
    <w:rsid w:val="007F1896"/>
    <w:rsid w:val="007F1FA6"/>
    <w:rsid w:val="007F2046"/>
    <w:rsid w:val="007F4860"/>
    <w:rsid w:val="007F7FAC"/>
    <w:rsid w:val="00801DBE"/>
    <w:rsid w:val="00802B75"/>
    <w:rsid w:val="008054E4"/>
    <w:rsid w:val="0081257D"/>
    <w:rsid w:val="008129EF"/>
    <w:rsid w:val="00813850"/>
    <w:rsid w:val="00815DBE"/>
    <w:rsid w:val="00821928"/>
    <w:rsid w:val="00821A56"/>
    <w:rsid w:val="00826677"/>
    <w:rsid w:val="00832E13"/>
    <w:rsid w:val="00833EC1"/>
    <w:rsid w:val="00841283"/>
    <w:rsid w:val="00845169"/>
    <w:rsid w:val="0085057E"/>
    <w:rsid w:val="00850B08"/>
    <w:rsid w:val="0085329D"/>
    <w:rsid w:val="00853A1A"/>
    <w:rsid w:val="00854A0D"/>
    <w:rsid w:val="00855090"/>
    <w:rsid w:val="00856ADC"/>
    <w:rsid w:val="00856B40"/>
    <w:rsid w:val="008573E4"/>
    <w:rsid w:val="00863F90"/>
    <w:rsid w:val="008672D8"/>
    <w:rsid w:val="00871101"/>
    <w:rsid w:val="0087149F"/>
    <w:rsid w:val="008728FC"/>
    <w:rsid w:val="00874121"/>
    <w:rsid w:val="0087655C"/>
    <w:rsid w:val="008838A2"/>
    <w:rsid w:val="008844EC"/>
    <w:rsid w:val="008966BD"/>
    <w:rsid w:val="00896AB7"/>
    <w:rsid w:val="008A2BDF"/>
    <w:rsid w:val="008A467D"/>
    <w:rsid w:val="008B0BEC"/>
    <w:rsid w:val="008B0DE3"/>
    <w:rsid w:val="008B15CD"/>
    <w:rsid w:val="008B4CA2"/>
    <w:rsid w:val="008B562B"/>
    <w:rsid w:val="008B75E8"/>
    <w:rsid w:val="008C04FE"/>
    <w:rsid w:val="008C2FA4"/>
    <w:rsid w:val="008C5581"/>
    <w:rsid w:val="008C5C0C"/>
    <w:rsid w:val="008D0E06"/>
    <w:rsid w:val="008D4D67"/>
    <w:rsid w:val="008D6464"/>
    <w:rsid w:val="008D71D0"/>
    <w:rsid w:val="008D7AD6"/>
    <w:rsid w:val="008E577F"/>
    <w:rsid w:val="008E7283"/>
    <w:rsid w:val="008E7A13"/>
    <w:rsid w:val="008F0ACF"/>
    <w:rsid w:val="008F2D6C"/>
    <w:rsid w:val="00900DE5"/>
    <w:rsid w:val="00902E20"/>
    <w:rsid w:val="009136BD"/>
    <w:rsid w:val="009141F0"/>
    <w:rsid w:val="00914D60"/>
    <w:rsid w:val="009169FE"/>
    <w:rsid w:val="00917BED"/>
    <w:rsid w:val="00924926"/>
    <w:rsid w:val="0092511B"/>
    <w:rsid w:val="009316D9"/>
    <w:rsid w:val="0093371D"/>
    <w:rsid w:val="009360A5"/>
    <w:rsid w:val="009374FC"/>
    <w:rsid w:val="00937D8F"/>
    <w:rsid w:val="00941E77"/>
    <w:rsid w:val="00942FAB"/>
    <w:rsid w:val="009432B8"/>
    <w:rsid w:val="00947A9A"/>
    <w:rsid w:val="00951DDC"/>
    <w:rsid w:val="009541DD"/>
    <w:rsid w:val="009607FF"/>
    <w:rsid w:val="009613E2"/>
    <w:rsid w:val="00963598"/>
    <w:rsid w:val="00972AF2"/>
    <w:rsid w:val="00972D48"/>
    <w:rsid w:val="00976AD0"/>
    <w:rsid w:val="00976E59"/>
    <w:rsid w:val="00992680"/>
    <w:rsid w:val="009961FA"/>
    <w:rsid w:val="0099753A"/>
    <w:rsid w:val="0099783F"/>
    <w:rsid w:val="009A3A07"/>
    <w:rsid w:val="009A7685"/>
    <w:rsid w:val="009B098D"/>
    <w:rsid w:val="009B7A7E"/>
    <w:rsid w:val="009C1FD0"/>
    <w:rsid w:val="009E4C26"/>
    <w:rsid w:val="009E4DA3"/>
    <w:rsid w:val="009F4C8B"/>
    <w:rsid w:val="009F572F"/>
    <w:rsid w:val="009F7804"/>
    <w:rsid w:val="00A00B2B"/>
    <w:rsid w:val="00A01CF7"/>
    <w:rsid w:val="00A02EE4"/>
    <w:rsid w:val="00A067EF"/>
    <w:rsid w:val="00A072C7"/>
    <w:rsid w:val="00A119D9"/>
    <w:rsid w:val="00A1797B"/>
    <w:rsid w:val="00A224E7"/>
    <w:rsid w:val="00A22CF6"/>
    <w:rsid w:val="00A25216"/>
    <w:rsid w:val="00A26851"/>
    <w:rsid w:val="00A26908"/>
    <w:rsid w:val="00A26B46"/>
    <w:rsid w:val="00A325A0"/>
    <w:rsid w:val="00A351D1"/>
    <w:rsid w:val="00A354E6"/>
    <w:rsid w:val="00A35974"/>
    <w:rsid w:val="00A373AA"/>
    <w:rsid w:val="00A37545"/>
    <w:rsid w:val="00A37CDE"/>
    <w:rsid w:val="00A443D3"/>
    <w:rsid w:val="00A46373"/>
    <w:rsid w:val="00A50F2B"/>
    <w:rsid w:val="00A51D48"/>
    <w:rsid w:val="00A606AA"/>
    <w:rsid w:val="00A61200"/>
    <w:rsid w:val="00A667AA"/>
    <w:rsid w:val="00A70E33"/>
    <w:rsid w:val="00A725DB"/>
    <w:rsid w:val="00A7448C"/>
    <w:rsid w:val="00A77959"/>
    <w:rsid w:val="00A80358"/>
    <w:rsid w:val="00A8049F"/>
    <w:rsid w:val="00A81055"/>
    <w:rsid w:val="00A81C56"/>
    <w:rsid w:val="00A8289E"/>
    <w:rsid w:val="00A828C9"/>
    <w:rsid w:val="00A83924"/>
    <w:rsid w:val="00A83B97"/>
    <w:rsid w:val="00A86E69"/>
    <w:rsid w:val="00A9295B"/>
    <w:rsid w:val="00A93807"/>
    <w:rsid w:val="00A9795D"/>
    <w:rsid w:val="00AA143C"/>
    <w:rsid w:val="00AA55F4"/>
    <w:rsid w:val="00AB2ADD"/>
    <w:rsid w:val="00AB46D3"/>
    <w:rsid w:val="00AB5DB4"/>
    <w:rsid w:val="00AB6C7A"/>
    <w:rsid w:val="00AB72BF"/>
    <w:rsid w:val="00AB73EC"/>
    <w:rsid w:val="00AC5178"/>
    <w:rsid w:val="00AD2D14"/>
    <w:rsid w:val="00AD393C"/>
    <w:rsid w:val="00AD3E09"/>
    <w:rsid w:val="00AD5E50"/>
    <w:rsid w:val="00AD608E"/>
    <w:rsid w:val="00AD66D8"/>
    <w:rsid w:val="00AE2DB1"/>
    <w:rsid w:val="00AE7C44"/>
    <w:rsid w:val="00AF1487"/>
    <w:rsid w:val="00AF1546"/>
    <w:rsid w:val="00AF210C"/>
    <w:rsid w:val="00AF3FF8"/>
    <w:rsid w:val="00AF4B75"/>
    <w:rsid w:val="00AF5C97"/>
    <w:rsid w:val="00AF709F"/>
    <w:rsid w:val="00B05EC4"/>
    <w:rsid w:val="00B079B2"/>
    <w:rsid w:val="00B1461A"/>
    <w:rsid w:val="00B15FFE"/>
    <w:rsid w:val="00B16CEE"/>
    <w:rsid w:val="00B20975"/>
    <w:rsid w:val="00B213F8"/>
    <w:rsid w:val="00B2279A"/>
    <w:rsid w:val="00B3299B"/>
    <w:rsid w:val="00B32AD8"/>
    <w:rsid w:val="00B34D9C"/>
    <w:rsid w:val="00B42A60"/>
    <w:rsid w:val="00B43989"/>
    <w:rsid w:val="00B44D32"/>
    <w:rsid w:val="00B45B52"/>
    <w:rsid w:val="00B471B9"/>
    <w:rsid w:val="00B525F1"/>
    <w:rsid w:val="00B55A66"/>
    <w:rsid w:val="00B57F79"/>
    <w:rsid w:val="00B620F3"/>
    <w:rsid w:val="00B62D8C"/>
    <w:rsid w:val="00B66A10"/>
    <w:rsid w:val="00B66F40"/>
    <w:rsid w:val="00B755C3"/>
    <w:rsid w:val="00B777AC"/>
    <w:rsid w:val="00B80492"/>
    <w:rsid w:val="00B80E0C"/>
    <w:rsid w:val="00B82D40"/>
    <w:rsid w:val="00B8591E"/>
    <w:rsid w:val="00B909F0"/>
    <w:rsid w:val="00B90A8C"/>
    <w:rsid w:val="00B93DCB"/>
    <w:rsid w:val="00B974BB"/>
    <w:rsid w:val="00B97D3F"/>
    <w:rsid w:val="00BA205C"/>
    <w:rsid w:val="00BB2CE3"/>
    <w:rsid w:val="00BB36C0"/>
    <w:rsid w:val="00BB3A0F"/>
    <w:rsid w:val="00BB521D"/>
    <w:rsid w:val="00BC0DA7"/>
    <w:rsid w:val="00BC1130"/>
    <w:rsid w:val="00BC17C9"/>
    <w:rsid w:val="00BC1BDD"/>
    <w:rsid w:val="00BC2576"/>
    <w:rsid w:val="00BC6371"/>
    <w:rsid w:val="00BC6785"/>
    <w:rsid w:val="00BD0289"/>
    <w:rsid w:val="00BD5F5E"/>
    <w:rsid w:val="00BD7886"/>
    <w:rsid w:val="00BE4A14"/>
    <w:rsid w:val="00BE7238"/>
    <w:rsid w:val="00BF03E9"/>
    <w:rsid w:val="00BF1E6F"/>
    <w:rsid w:val="00BF3931"/>
    <w:rsid w:val="00BF5216"/>
    <w:rsid w:val="00C075B8"/>
    <w:rsid w:val="00C13FF2"/>
    <w:rsid w:val="00C14F0C"/>
    <w:rsid w:val="00C15D46"/>
    <w:rsid w:val="00C16494"/>
    <w:rsid w:val="00C22CC4"/>
    <w:rsid w:val="00C271D2"/>
    <w:rsid w:val="00C34F83"/>
    <w:rsid w:val="00C359BA"/>
    <w:rsid w:val="00C367DF"/>
    <w:rsid w:val="00C37A60"/>
    <w:rsid w:val="00C43320"/>
    <w:rsid w:val="00C464D0"/>
    <w:rsid w:val="00C46FDC"/>
    <w:rsid w:val="00C47B46"/>
    <w:rsid w:val="00C542A9"/>
    <w:rsid w:val="00C547AB"/>
    <w:rsid w:val="00C557D1"/>
    <w:rsid w:val="00C55BE4"/>
    <w:rsid w:val="00C61769"/>
    <w:rsid w:val="00C6372A"/>
    <w:rsid w:val="00C64A88"/>
    <w:rsid w:val="00C71086"/>
    <w:rsid w:val="00C718B2"/>
    <w:rsid w:val="00C720C9"/>
    <w:rsid w:val="00C74B11"/>
    <w:rsid w:val="00C759B9"/>
    <w:rsid w:val="00C75CD7"/>
    <w:rsid w:val="00C7629E"/>
    <w:rsid w:val="00C76668"/>
    <w:rsid w:val="00C83B90"/>
    <w:rsid w:val="00C87945"/>
    <w:rsid w:val="00C91852"/>
    <w:rsid w:val="00C93D96"/>
    <w:rsid w:val="00CA10A6"/>
    <w:rsid w:val="00CA4CE2"/>
    <w:rsid w:val="00CA545D"/>
    <w:rsid w:val="00CA6C18"/>
    <w:rsid w:val="00CB2077"/>
    <w:rsid w:val="00CB7082"/>
    <w:rsid w:val="00CB74B8"/>
    <w:rsid w:val="00CC0612"/>
    <w:rsid w:val="00CC089F"/>
    <w:rsid w:val="00CC3AE7"/>
    <w:rsid w:val="00CC5C8F"/>
    <w:rsid w:val="00CC7638"/>
    <w:rsid w:val="00CD2302"/>
    <w:rsid w:val="00CD4B58"/>
    <w:rsid w:val="00CD60DB"/>
    <w:rsid w:val="00CD69F2"/>
    <w:rsid w:val="00CE0E74"/>
    <w:rsid w:val="00CE211E"/>
    <w:rsid w:val="00CE2DB5"/>
    <w:rsid w:val="00CE2F3E"/>
    <w:rsid w:val="00CE410D"/>
    <w:rsid w:val="00CF1BD9"/>
    <w:rsid w:val="00CF3493"/>
    <w:rsid w:val="00CF50AB"/>
    <w:rsid w:val="00CF652D"/>
    <w:rsid w:val="00CF74BB"/>
    <w:rsid w:val="00D02C05"/>
    <w:rsid w:val="00D0437C"/>
    <w:rsid w:val="00D05B00"/>
    <w:rsid w:val="00D1492F"/>
    <w:rsid w:val="00D14ECC"/>
    <w:rsid w:val="00D15A10"/>
    <w:rsid w:val="00D22672"/>
    <w:rsid w:val="00D25234"/>
    <w:rsid w:val="00D25692"/>
    <w:rsid w:val="00D257C6"/>
    <w:rsid w:val="00D328A5"/>
    <w:rsid w:val="00D32C5C"/>
    <w:rsid w:val="00D3324E"/>
    <w:rsid w:val="00D35514"/>
    <w:rsid w:val="00D36057"/>
    <w:rsid w:val="00D37869"/>
    <w:rsid w:val="00D41AED"/>
    <w:rsid w:val="00D4228C"/>
    <w:rsid w:val="00D442BB"/>
    <w:rsid w:val="00D45DC2"/>
    <w:rsid w:val="00D51F9D"/>
    <w:rsid w:val="00D5283E"/>
    <w:rsid w:val="00D5486C"/>
    <w:rsid w:val="00D54FAD"/>
    <w:rsid w:val="00D55935"/>
    <w:rsid w:val="00D57521"/>
    <w:rsid w:val="00D608A3"/>
    <w:rsid w:val="00D6322E"/>
    <w:rsid w:val="00D63802"/>
    <w:rsid w:val="00D63BDE"/>
    <w:rsid w:val="00D667F5"/>
    <w:rsid w:val="00D71BF8"/>
    <w:rsid w:val="00D75A7C"/>
    <w:rsid w:val="00D75D84"/>
    <w:rsid w:val="00D76BB0"/>
    <w:rsid w:val="00D85109"/>
    <w:rsid w:val="00D8538E"/>
    <w:rsid w:val="00D90814"/>
    <w:rsid w:val="00D93829"/>
    <w:rsid w:val="00D95418"/>
    <w:rsid w:val="00D9556C"/>
    <w:rsid w:val="00D96849"/>
    <w:rsid w:val="00D9712A"/>
    <w:rsid w:val="00D973CA"/>
    <w:rsid w:val="00D974D4"/>
    <w:rsid w:val="00DA17B5"/>
    <w:rsid w:val="00DA1EC9"/>
    <w:rsid w:val="00DA23C4"/>
    <w:rsid w:val="00DA2A33"/>
    <w:rsid w:val="00DA36D9"/>
    <w:rsid w:val="00DA7814"/>
    <w:rsid w:val="00DB0851"/>
    <w:rsid w:val="00DB133F"/>
    <w:rsid w:val="00DB7271"/>
    <w:rsid w:val="00DC1C04"/>
    <w:rsid w:val="00DC5032"/>
    <w:rsid w:val="00DC535D"/>
    <w:rsid w:val="00DC6ACC"/>
    <w:rsid w:val="00DD0CF5"/>
    <w:rsid w:val="00DD1BDB"/>
    <w:rsid w:val="00DD645C"/>
    <w:rsid w:val="00DD659A"/>
    <w:rsid w:val="00DD7902"/>
    <w:rsid w:val="00DE1781"/>
    <w:rsid w:val="00DE1F23"/>
    <w:rsid w:val="00DE2D61"/>
    <w:rsid w:val="00DE77AF"/>
    <w:rsid w:val="00DF0A32"/>
    <w:rsid w:val="00DF17E3"/>
    <w:rsid w:val="00DF51A8"/>
    <w:rsid w:val="00E00A37"/>
    <w:rsid w:val="00E01BC2"/>
    <w:rsid w:val="00E01BDF"/>
    <w:rsid w:val="00E043DC"/>
    <w:rsid w:val="00E07963"/>
    <w:rsid w:val="00E1347D"/>
    <w:rsid w:val="00E134AE"/>
    <w:rsid w:val="00E1492E"/>
    <w:rsid w:val="00E217EF"/>
    <w:rsid w:val="00E23CF2"/>
    <w:rsid w:val="00E254F4"/>
    <w:rsid w:val="00E25AC0"/>
    <w:rsid w:val="00E26B5B"/>
    <w:rsid w:val="00E27BA7"/>
    <w:rsid w:val="00E30945"/>
    <w:rsid w:val="00E33580"/>
    <w:rsid w:val="00E43F87"/>
    <w:rsid w:val="00E46D64"/>
    <w:rsid w:val="00E56E30"/>
    <w:rsid w:val="00E6153D"/>
    <w:rsid w:val="00E62068"/>
    <w:rsid w:val="00E7251B"/>
    <w:rsid w:val="00E747ED"/>
    <w:rsid w:val="00E74E12"/>
    <w:rsid w:val="00E75510"/>
    <w:rsid w:val="00E838CC"/>
    <w:rsid w:val="00E841D5"/>
    <w:rsid w:val="00E85E1B"/>
    <w:rsid w:val="00E8663D"/>
    <w:rsid w:val="00E9157F"/>
    <w:rsid w:val="00E91E18"/>
    <w:rsid w:val="00E94473"/>
    <w:rsid w:val="00EA363D"/>
    <w:rsid w:val="00EA49E9"/>
    <w:rsid w:val="00EA4F01"/>
    <w:rsid w:val="00EA6608"/>
    <w:rsid w:val="00EA7442"/>
    <w:rsid w:val="00EB06F0"/>
    <w:rsid w:val="00EB6F5F"/>
    <w:rsid w:val="00EB74E9"/>
    <w:rsid w:val="00EC1B74"/>
    <w:rsid w:val="00EC4624"/>
    <w:rsid w:val="00EC4E5A"/>
    <w:rsid w:val="00ED2408"/>
    <w:rsid w:val="00ED5ADE"/>
    <w:rsid w:val="00ED69B2"/>
    <w:rsid w:val="00ED79F7"/>
    <w:rsid w:val="00EE18D0"/>
    <w:rsid w:val="00EE18F9"/>
    <w:rsid w:val="00EE1DCB"/>
    <w:rsid w:val="00EE2A88"/>
    <w:rsid w:val="00EE2DA0"/>
    <w:rsid w:val="00EF4248"/>
    <w:rsid w:val="00EF6CF0"/>
    <w:rsid w:val="00EF7F1C"/>
    <w:rsid w:val="00F00435"/>
    <w:rsid w:val="00F013C3"/>
    <w:rsid w:val="00F03AFD"/>
    <w:rsid w:val="00F04BB5"/>
    <w:rsid w:val="00F04DB6"/>
    <w:rsid w:val="00F12506"/>
    <w:rsid w:val="00F129EA"/>
    <w:rsid w:val="00F14685"/>
    <w:rsid w:val="00F1478F"/>
    <w:rsid w:val="00F14C92"/>
    <w:rsid w:val="00F22AC5"/>
    <w:rsid w:val="00F30BEF"/>
    <w:rsid w:val="00F33A6A"/>
    <w:rsid w:val="00F41361"/>
    <w:rsid w:val="00F47F1E"/>
    <w:rsid w:val="00F51F95"/>
    <w:rsid w:val="00F52FE5"/>
    <w:rsid w:val="00F530E8"/>
    <w:rsid w:val="00F54224"/>
    <w:rsid w:val="00F56E93"/>
    <w:rsid w:val="00F5793F"/>
    <w:rsid w:val="00F613E7"/>
    <w:rsid w:val="00F6255E"/>
    <w:rsid w:val="00F6315A"/>
    <w:rsid w:val="00F63A37"/>
    <w:rsid w:val="00F641A9"/>
    <w:rsid w:val="00F65E33"/>
    <w:rsid w:val="00F67A79"/>
    <w:rsid w:val="00F73ED4"/>
    <w:rsid w:val="00F77C36"/>
    <w:rsid w:val="00F80213"/>
    <w:rsid w:val="00F80DF3"/>
    <w:rsid w:val="00F828A4"/>
    <w:rsid w:val="00F82C09"/>
    <w:rsid w:val="00F8380A"/>
    <w:rsid w:val="00F84A2B"/>
    <w:rsid w:val="00FA0649"/>
    <w:rsid w:val="00FA15AC"/>
    <w:rsid w:val="00FA32D4"/>
    <w:rsid w:val="00FA582C"/>
    <w:rsid w:val="00FB21B7"/>
    <w:rsid w:val="00FB5CF9"/>
    <w:rsid w:val="00FB6224"/>
    <w:rsid w:val="00FB6D94"/>
    <w:rsid w:val="00FC002B"/>
    <w:rsid w:val="00FC1231"/>
    <w:rsid w:val="00FC14FB"/>
    <w:rsid w:val="00FC15E3"/>
    <w:rsid w:val="00FC32BB"/>
    <w:rsid w:val="00FC7461"/>
    <w:rsid w:val="00FD2F72"/>
    <w:rsid w:val="00FD3F11"/>
    <w:rsid w:val="00FD6881"/>
    <w:rsid w:val="00FD71AE"/>
    <w:rsid w:val="00FE19F9"/>
    <w:rsid w:val="00FE2DD7"/>
    <w:rsid w:val="00FE6B46"/>
    <w:rsid w:val="00FF3456"/>
    <w:rsid w:val="00FF3E6C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98A0"/>
  <w15:docId w15:val="{AC1F49E4-61DF-444E-A193-BF492D73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72F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199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511991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6E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6ED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39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Основной шрифт абзаца1"/>
    <w:rsid w:val="003D3967"/>
  </w:style>
  <w:style w:type="paragraph" w:styleId="21">
    <w:name w:val="Body Text 2"/>
    <w:basedOn w:val="a"/>
    <w:link w:val="22"/>
    <w:rsid w:val="003D396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D39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0C3F4F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31">
    <w:name w:val="Основной текст (3) + Не полужирный"/>
    <w:basedOn w:val="a0"/>
    <w:rsid w:val="000C3F4F"/>
    <w:rPr>
      <w:rFonts w:ascii="Times New Roman" w:hAnsi="Times New Roman"/>
      <w:b/>
      <w:bCs/>
      <w:sz w:val="22"/>
      <w:szCs w:val="22"/>
      <w:shd w:val="clear" w:color="auto" w:fill="FFFFFF"/>
    </w:rPr>
  </w:style>
  <w:style w:type="paragraph" w:customStyle="1" w:styleId="s3">
    <w:name w:val="s_3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Body Text"/>
    <w:basedOn w:val="a"/>
    <w:link w:val="a5"/>
    <w:unhideWhenUsed/>
    <w:rsid w:val="00511991"/>
    <w:pPr>
      <w:spacing w:after="120"/>
    </w:pPr>
  </w:style>
  <w:style w:type="character" w:customStyle="1" w:styleId="a5">
    <w:name w:val="Основной текст Знак"/>
    <w:basedOn w:val="a0"/>
    <w:link w:val="a4"/>
    <w:rsid w:val="00511991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199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11991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1991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51199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2">
    <w:name w:val="comments2"/>
    <w:rsid w:val="00511991"/>
    <w:rPr>
      <w:b w:val="0"/>
      <w:bCs w:val="0"/>
      <w:color w:val="FFFFFF"/>
      <w:sz w:val="14"/>
      <w:szCs w:val="14"/>
    </w:rPr>
  </w:style>
  <w:style w:type="paragraph" w:styleId="HTML">
    <w:name w:val="HTML Preformatted"/>
    <w:basedOn w:val="a"/>
    <w:link w:val="HTML0"/>
    <w:uiPriority w:val="99"/>
    <w:unhideWhenUsed/>
    <w:rsid w:val="00511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sine" w:eastAsia="Times New Roman" w:hAnsi="Cousine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11991"/>
    <w:rPr>
      <w:rFonts w:ascii="Cousine" w:eastAsia="Times New Roman" w:hAnsi="Cousine" w:cs="Times New Roman"/>
      <w:sz w:val="20"/>
      <w:szCs w:val="20"/>
      <w:lang w:val="x-none" w:eastAsia="x-none"/>
    </w:rPr>
  </w:style>
  <w:style w:type="character" w:customStyle="1" w:styleId="12">
    <w:name w:val="Основной текст Знак1"/>
    <w:uiPriority w:val="99"/>
    <w:semiHidden/>
    <w:rsid w:val="00511991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4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25">
    <w:name w:val="Основной текст (2) + Не полужирный"/>
    <w:aliases w:val="Не курсив"/>
    <w:basedOn w:val="23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Exact">
    <w:name w:val="Основной текст Exact"/>
    <w:rsid w:val="00511991"/>
    <w:rPr>
      <w:rFonts w:ascii="Times New Roman" w:hAnsi="Times New Roman" w:cs="Times New Roman"/>
      <w:spacing w:val="6"/>
      <w:sz w:val="20"/>
      <w:szCs w:val="20"/>
      <w:u w:val="none"/>
    </w:rPr>
  </w:style>
  <w:style w:type="character" w:customStyle="1" w:styleId="a9">
    <w:name w:val="Основной текст + Полужирный"/>
    <w:rsid w:val="00511991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32">
    <w:name w:val="Основной текст (3)_"/>
    <w:link w:val="33"/>
    <w:rsid w:val="00511991"/>
    <w:rPr>
      <w:rFonts w:ascii="Times New Roman" w:hAnsi="Times New Roman"/>
      <w:b/>
      <w:bCs/>
      <w:shd w:val="clear" w:color="auto" w:fill="FFFFFF"/>
    </w:rPr>
  </w:style>
  <w:style w:type="character" w:customStyle="1" w:styleId="13">
    <w:name w:val="Основной текст + Полужирный1"/>
    <w:aliases w:val="Курсив"/>
    <w:rsid w:val="00511991"/>
    <w:rPr>
      <w:rFonts w:ascii="Times New Roman" w:hAnsi="Times New Roman" w:cs="Times New Roman"/>
      <w:b/>
      <w:bCs/>
      <w:i/>
      <w:iCs/>
      <w:sz w:val="22"/>
      <w:szCs w:val="22"/>
      <w:u w:val="none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11991"/>
    <w:pPr>
      <w:widowControl w:val="0"/>
      <w:shd w:val="clear" w:color="auto" w:fill="FFFFFF"/>
      <w:spacing w:before="240" w:after="120" w:line="240" w:lineRule="atLeast"/>
    </w:pPr>
    <w:rPr>
      <w:rFonts w:ascii="Times New Roman" w:eastAsiaTheme="minorHAnsi" w:hAnsi="Times New Roman" w:cstheme="minorBidi"/>
      <w:b/>
      <w:bCs/>
      <w:i/>
      <w:iCs/>
      <w:lang w:eastAsia="en-US"/>
    </w:rPr>
  </w:style>
  <w:style w:type="paragraph" w:customStyle="1" w:styleId="33">
    <w:name w:val="Основной текст (3)"/>
    <w:basedOn w:val="a"/>
    <w:link w:val="32"/>
    <w:rsid w:val="00511991"/>
    <w:pPr>
      <w:widowControl w:val="0"/>
      <w:shd w:val="clear" w:color="auto" w:fill="FFFFFF"/>
      <w:spacing w:after="0" w:line="274" w:lineRule="exact"/>
      <w:jc w:val="both"/>
    </w:pPr>
    <w:rPr>
      <w:rFonts w:ascii="Times New Roman" w:eastAsiaTheme="minorHAnsi" w:hAnsi="Times New Roman" w:cstheme="minorBidi"/>
      <w:b/>
      <w:bCs/>
      <w:lang w:eastAsia="en-US"/>
    </w:rPr>
  </w:style>
  <w:style w:type="paragraph" w:customStyle="1" w:styleId="aa">
    <w:basedOn w:val="a"/>
    <w:next w:val="ab"/>
    <w:uiPriority w:val="99"/>
    <w:unhideWhenUsed/>
    <w:rsid w:val="0051199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Обычный1"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511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511991"/>
    <w:rPr>
      <w:rFonts w:ascii="Times New Roman" w:hAnsi="Times New Roman"/>
      <w:sz w:val="24"/>
      <w:szCs w:val="24"/>
    </w:rPr>
  </w:style>
  <w:style w:type="paragraph" w:customStyle="1" w:styleId="ac">
    <w:basedOn w:val="a"/>
    <w:next w:val="ab"/>
    <w:uiPriority w:val="99"/>
    <w:unhideWhenUsed/>
    <w:rsid w:val="00C557D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706E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706E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pple-converted-space">
    <w:name w:val="apple-converted-space"/>
    <w:rsid w:val="007706ED"/>
  </w:style>
  <w:style w:type="character" w:styleId="ad">
    <w:name w:val="Emphasis"/>
    <w:uiPriority w:val="20"/>
    <w:qFormat/>
    <w:rsid w:val="007706ED"/>
    <w:rPr>
      <w:i/>
      <w:iCs/>
    </w:rPr>
  </w:style>
  <w:style w:type="paragraph" w:customStyle="1" w:styleId="ConsPlusDocList">
    <w:name w:val="ConsPlusDocList"/>
    <w:next w:val="a"/>
    <w:rsid w:val="007706ED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kern w:val="1"/>
      <w:sz w:val="20"/>
      <w:szCs w:val="20"/>
      <w:lang w:eastAsia="ar-SA"/>
    </w:rPr>
  </w:style>
  <w:style w:type="table" w:styleId="ae">
    <w:name w:val="Table Grid"/>
    <w:basedOn w:val="a1"/>
    <w:uiPriority w:val="59"/>
    <w:rsid w:val="007706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rsid w:val="007706ED"/>
  </w:style>
  <w:style w:type="paragraph" w:styleId="af">
    <w:name w:val="List Paragraph"/>
    <w:basedOn w:val="a"/>
    <w:uiPriority w:val="34"/>
    <w:qFormat/>
    <w:rsid w:val="007706E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706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4">
    <w:name w:val="Strong"/>
    <w:uiPriority w:val="22"/>
    <w:qFormat/>
    <w:rsid w:val="007706ED"/>
    <w:rPr>
      <w:b/>
      <w:bCs/>
    </w:rPr>
  </w:style>
  <w:style w:type="paragraph" w:customStyle="1" w:styleId="s34">
    <w:name w:val="s_34"/>
    <w:basedOn w:val="a"/>
    <w:rsid w:val="007706ED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1"/>
      <w:szCs w:val="21"/>
    </w:rPr>
  </w:style>
  <w:style w:type="paragraph" w:styleId="34">
    <w:name w:val="Body Text 3"/>
    <w:basedOn w:val="a"/>
    <w:link w:val="35"/>
    <w:uiPriority w:val="99"/>
    <w:semiHidden/>
    <w:unhideWhenUsed/>
    <w:rsid w:val="007706E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7706E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22">
    <w:name w:val="s_22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c0">
    <w:name w:val="ac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6">
    <w:name w:val="Обычный2"/>
    <w:rsid w:val="00561C0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Title">
    <w:name w:val="ConsTitle"/>
    <w:rsid w:val="00561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85210" TargetMode="External"/><Relationship Id="rId13" Type="http://schemas.openxmlformats.org/officeDocument/2006/relationships/hyperlink" Target="https://normativ.kontur.ru/document?moduleid=1&amp;documentid=381784" TargetMode="External"/><Relationship Id="rId18" Type="http://schemas.openxmlformats.org/officeDocument/2006/relationships/hyperlink" Target="https://normativ.kontur.ru/document?moduleid=1&amp;documentid=385210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81784" TargetMode="External"/><Relationship Id="rId12" Type="http://schemas.openxmlformats.org/officeDocument/2006/relationships/hyperlink" Target="https://normativ.kontur.ru/document?moduleid=1&amp;documentid=381784" TargetMode="External"/><Relationship Id="rId17" Type="http://schemas.openxmlformats.org/officeDocument/2006/relationships/hyperlink" Target="https://normativ.kontur.ru/document?moduleid=1&amp;documentid=38178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38178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381784" TargetMode="External"/><Relationship Id="rId11" Type="http://schemas.openxmlformats.org/officeDocument/2006/relationships/hyperlink" Target="http://base.garant.ru/1218084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381784" TargetMode="External"/><Relationship Id="rId10" Type="http://schemas.openxmlformats.org/officeDocument/2006/relationships/hyperlink" Target="https://normativ.kontur.ru/document?moduleid=1&amp;documentid=38178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81784" TargetMode="External"/><Relationship Id="rId14" Type="http://schemas.openxmlformats.org/officeDocument/2006/relationships/hyperlink" Target="https://normativ.kontur.ru/document?moduleid=1&amp;documentid=3817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90696-E2A0-49C8-95DE-6F0EA284D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1550</TotalTime>
  <Pages>11</Pages>
  <Words>5226</Words>
  <Characters>29790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</dc:creator>
  <cp:lastModifiedBy>control</cp:lastModifiedBy>
  <cp:revision>57</cp:revision>
  <cp:lastPrinted>2025-07-15T06:28:00Z</cp:lastPrinted>
  <dcterms:created xsi:type="dcterms:W3CDTF">2025-07-14T10:53:00Z</dcterms:created>
  <dcterms:modified xsi:type="dcterms:W3CDTF">2026-03-31T09:30:00Z</dcterms:modified>
</cp:coreProperties>
</file>