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ED97" w14:textId="77777777" w:rsidR="009F572F" w:rsidRPr="003534C2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</w:p>
    <w:p w14:paraId="06DFBB61" w14:textId="402CEEFF" w:rsidR="009F572F" w:rsidRPr="00512271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512271">
        <w:rPr>
          <w:rFonts w:ascii="Times New Roman" w:hAnsi="Times New Roman"/>
          <w:b/>
          <w:bCs/>
          <w:sz w:val="28"/>
          <w:szCs w:val="28"/>
        </w:rPr>
        <w:t>АКТ</w:t>
      </w:r>
      <w:r w:rsidR="00113D9D" w:rsidRPr="00512271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E66183" w:rsidRPr="0051227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506B1">
        <w:rPr>
          <w:rFonts w:ascii="Times New Roman" w:hAnsi="Times New Roman"/>
          <w:b/>
          <w:bCs/>
          <w:sz w:val="28"/>
          <w:szCs w:val="28"/>
        </w:rPr>
        <w:t>7</w:t>
      </w:r>
      <w:r w:rsidR="00902E20" w:rsidRPr="0051227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02438E7" w14:textId="37FFA2F3" w:rsidR="009F572F" w:rsidRPr="00512271" w:rsidRDefault="00A76B94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A7C665" w14:textId="77777777" w:rsidR="009F572F" w:rsidRPr="00512271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512271" w:rsidRPr="00512271" w14:paraId="095531DD" w14:textId="77777777" w:rsidTr="00214C93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22396" w14:textId="7DC280C0" w:rsidR="00A81055" w:rsidRPr="00512271" w:rsidRDefault="002B738C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 xml:space="preserve">Метод осуществления 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>внутреннего муниципального финансового контроля-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912B6" w:rsidRPr="00512271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16DA3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="00A828C9" w:rsidRPr="00512271">
              <w:rPr>
                <w:rFonts w:ascii="Times New Roman" w:hAnsi="Times New Roman"/>
                <w:sz w:val="24"/>
                <w:szCs w:val="24"/>
              </w:rPr>
              <w:t>далее по тексту</w:t>
            </w:r>
            <w:r w:rsidR="002D1742" w:rsidRPr="00512271">
              <w:rPr>
                <w:rFonts w:ascii="Times New Roman" w:hAnsi="Times New Roman"/>
                <w:sz w:val="24"/>
                <w:szCs w:val="24"/>
              </w:rPr>
              <w:t>-</w:t>
            </w:r>
            <w:r w:rsidR="00A828C9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>контрольное мероприятие)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245B12" w14:textId="30477B04" w:rsidR="00E7251B" w:rsidRPr="00512271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 xml:space="preserve">Полное наименование: </w:t>
            </w:r>
            <w:r w:rsidR="00F04DB6" w:rsidRPr="0051227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512271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EF7163" w:rsidRPr="00512271">
              <w:rPr>
                <w:rFonts w:ascii="Times New Roman" w:hAnsi="Times New Roman"/>
                <w:sz w:val="24"/>
                <w:szCs w:val="24"/>
              </w:rPr>
              <w:t>Алексеевка</w:t>
            </w:r>
            <w:r w:rsidR="00DA17B5" w:rsidRPr="00512271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DA17B5" w:rsidRPr="00512271">
              <w:rPr>
                <w:rFonts w:ascii="Times New Roman" w:hAnsi="Times New Roman"/>
                <w:sz w:val="24"/>
                <w:szCs w:val="24"/>
              </w:rPr>
              <w:t>Алексеевский  Самарской</w:t>
            </w:r>
            <w:proofErr w:type="gramEnd"/>
            <w:r w:rsidR="00DA17B5" w:rsidRPr="00512271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  <w:r w:rsidR="002D2AA7" w:rsidRPr="0051227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1715E6AA" w14:textId="6C43DF00" w:rsidR="009F572F" w:rsidRPr="00512271" w:rsidRDefault="00F04DB6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>кращ</w:t>
            </w:r>
            <w:r w:rsidR="001F1D40" w:rsidRPr="00512271">
              <w:rPr>
                <w:rFonts w:ascii="Times New Roman" w:hAnsi="Times New Roman"/>
                <w:sz w:val="24"/>
                <w:szCs w:val="24"/>
              </w:rPr>
              <w:t>ё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>нное наименование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>:</w:t>
            </w:r>
            <w:r w:rsidR="002D2AA7" w:rsidRPr="00512271">
              <w:rPr>
                <w:rFonts w:ascii="Times New Roman" w:hAnsi="Times New Roman"/>
                <w:sz w:val="24"/>
                <w:szCs w:val="24"/>
              </w:rPr>
              <w:t xml:space="preserve"> Администрация </w:t>
            </w:r>
            <w:r w:rsidR="009E4C26" w:rsidRPr="00512271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EF7163" w:rsidRPr="00512271">
              <w:rPr>
                <w:rFonts w:ascii="Times New Roman" w:hAnsi="Times New Roman"/>
                <w:sz w:val="24"/>
                <w:szCs w:val="24"/>
              </w:rPr>
              <w:t>Алексеевка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FD6881" w:rsidRPr="00512271">
              <w:rPr>
                <w:rFonts w:ascii="Times New Roman" w:hAnsi="Times New Roman"/>
                <w:sz w:val="24"/>
                <w:szCs w:val="24"/>
              </w:rPr>
              <w:t>по тексту</w:t>
            </w:r>
            <w:r w:rsidR="001F1D40" w:rsidRPr="0051227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2D2AA7" w:rsidRPr="0051227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512271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EF7163" w:rsidRPr="00512271">
              <w:rPr>
                <w:rFonts w:ascii="Times New Roman" w:hAnsi="Times New Roman"/>
                <w:sz w:val="24"/>
                <w:szCs w:val="24"/>
              </w:rPr>
              <w:t>Алексеевка</w:t>
            </w:r>
            <w:r w:rsidR="002D2AA7" w:rsidRPr="0051227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  <w:proofErr w:type="gramStart"/>
            <w:r w:rsidR="00845169" w:rsidRPr="00512271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D6881" w:rsidRPr="00512271">
              <w:rPr>
                <w:rFonts w:ascii="Times New Roman" w:hAnsi="Times New Roman"/>
                <w:sz w:val="24"/>
                <w:szCs w:val="24"/>
              </w:rPr>
              <w:t xml:space="preserve"> Учреждение</w:t>
            </w:r>
            <w:proofErr w:type="gramEnd"/>
            <w:r w:rsidR="00845169" w:rsidRPr="00512271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0AEBD45" w14:textId="3FA5F425" w:rsidR="00947A9A" w:rsidRPr="00512271" w:rsidRDefault="00947A9A" w:rsidP="00947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44664</w:t>
            </w:r>
            <w:r w:rsidR="00EF7163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Самарская область, Алексеевский район, </w:t>
            </w:r>
            <w:r w:rsidR="006B3BB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село Алексеевка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ул.</w:t>
            </w:r>
            <w:r w:rsidR="00EB74E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Советская,</w:t>
            </w:r>
            <w:r w:rsidR="00EB74E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057D8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48А</w:t>
            </w:r>
            <w:r w:rsidR="00EB74E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7772C750" w14:textId="511CE48F" w:rsidR="00947A9A" w:rsidRPr="00512271" w:rsidRDefault="00947A9A" w:rsidP="00947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 xml:space="preserve">Фактический адрес: 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44664</w:t>
            </w:r>
            <w:r w:rsidR="006B3BB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Самарская область, Алексеевский район, </w:t>
            </w:r>
            <w:r w:rsidR="006B3BB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село Алексеевка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ул.</w:t>
            </w:r>
            <w:r w:rsidR="00EB74E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Советская,</w:t>
            </w:r>
            <w:r w:rsidR="00EB74E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057D8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48А</w:t>
            </w:r>
            <w:r w:rsidR="00EB74E9" w:rsidRPr="005122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F572F" w:rsidRPr="00512271" w14:paraId="12A2D0F6" w14:textId="77777777" w:rsidTr="00214C93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66B10C" w14:textId="77777777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2271">
              <w:rPr>
                <w:rFonts w:ascii="Times New Roman" w:hAnsi="Times New Roman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0B37184E" w14:textId="77777777" w:rsidR="009F572F" w:rsidRPr="00512271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AC1EE2" w14:textId="77777777" w:rsidR="009F572F" w:rsidRPr="00512271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512271" w:rsidRPr="00512271" w14:paraId="28CFF162" w14:textId="77777777" w:rsidTr="00214C93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29A6EE" w14:textId="319455D1" w:rsidR="009F572F" w:rsidRPr="00512271" w:rsidRDefault="006B3BB9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село Алексеевка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F5E8B4" w14:textId="77777777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ED1F20" w14:textId="2BBE08B1" w:rsidR="009F572F" w:rsidRPr="00512271" w:rsidRDefault="00C057D8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 xml:space="preserve">24 </w:t>
            </w:r>
            <w:proofErr w:type="gramStart"/>
            <w:r w:rsidR="006B3BB9" w:rsidRPr="00512271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9F572F" w:rsidRPr="00512271">
              <w:rPr>
                <w:rFonts w:ascii="Times New Roman" w:hAnsi="Times New Roman"/>
                <w:sz w:val="24"/>
                <w:szCs w:val="24"/>
              </w:rPr>
              <w:t xml:space="preserve">  20</w:t>
            </w:r>
            <w:r w:rsidR="00845169" w:rsidRPr="00512271">
              <w:rPr>
                <w:rFonts w:ascii="Times New Roman" w:hAnsi="Times New Roman"/>
                <w:sz w:val="24"/>
                <w:szCs w:val="24"/>
              </w:rPr>
              <w:t>2</w:t>
            </w:r>
            <w:r w:rsidR="00FA00B6" w:rsidRPr="00512271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End"/>
            <w:r w:rsidR="009F572F" w:rsidRPr="005122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12271" w:rsidRPr="00512271" w14:paraId="1FBD15C3" w14:textId="77777777" w:rsidTr="00214C93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6BFF83" w14:textId="77777777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2271">
              <w:rPr>
                <w:rFonts w:ascii="Times New Roman" w:hAnsi="Times New Roman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636264B" w14:textId="77777777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668060E" w14:textId="77777777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3F8A90A" w14:textId="1B6D904F" w:rsidR="009F572F" w:rsidRPr="003534C2" w:rsidRDefault="000F52D3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  <w:r w:rsidRPr="003534C2">
        <w:rPr>
          <w:rFonts w:ascii="Times New Roman" w:hAnsi="Times New Roman"/>
          <w:color w:val="0070C0"/>
          <w:sz w:val="24"/>
          <w:szCs w:val="24"/>
        </w:rPr>
        <w:t xml:space="preserve"> </w:t>
      </w:r>
    </w:p>
    <w:p w14:paraId="6579BE3F" w14:textId="77777777" w:rsidR="009F572F" w:rsidRPr="003534C2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70C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3534C2" w:rsidRPr="003534C2" w14:paraId="0E328B5C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845A05" w14:textId="03B26EA4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 на основании</w:t>
            </w:r>
            <w:r w:rsidR="007766A4" w:rsidRPr="00512271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 xml:space="preserve"> органа внутреннего </w:t>
            </w:r>
            <w:proofErr w:type="gramStart"/>
            <w:r w:rsidR="00A81055" w:rsidRPr="00512271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9316D9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proofErr w:type="gramEnd"/>
            <w:r w:rsidR="00A81055" w:rsidRPr="00512271">
              <w:rPr>
                <w:rFonts w:ascii="Times New Roman" w:hAnsi="Times New Roman"/>
                <w:sz w:val="24"/>
                <w:szCs w:val="24"/>
              </w:rPr>
              <w:t xml:space="preserve">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0CE01" w14:textId="77777777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E3135" w14:textId="019B02DF" w:rsidR="00845169" w:rsidRPr="00512271" w:rsidRDefault="00845169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приказ МКУ «</w:t>
            </w:r>
            <w:proofErr w:type="gramStart"/>
            <w:r w:rsidRPr="00512271">
              <w:rPr>
                <w:rFonts w:ascii="Times New Roman" w:hAnsi="Times New Roman"/>
                <w:sz w:val="24"/>
                <w:szCs w:val="24"/>
              </w:rPr>
              <w:t xml:space="preserve">Финуправление» </w:t>
            </w:r>
            <w:r w:rsidR="006D0043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35EE" w:rsidRPr="0051227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="003635EE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0BA0" w:rsidRPr="00512271">
              <w:rPr>
                <w:rFonts w:ascii="Times New Roman" w:hAnsi="Times New Roman"/>
                <w:sz w:val="24"/>
                <w:szCs w:val="24"/>
              </w:rPr>
              <w:t>9</w:t>
            </w:r>
            <w:r w:rsidR="003635EE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0BA0" w:rsidRPr="00512271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635EE" w:rsidRPr="00512271">
              <w:rPr>
                <w:rFonts w:ascii="Times New Roman" w:hAnsi="Times New Roman"/>
                <w:sz w:val="24"/>
                <w:szCs w:val="24"/>
              </w:rPr>
              <w:t xml:space="preserve">  202</w:t>
            </w:r>
            <w:r w:rsidR="00FA00B6" w:rsidRPr="00512271">
              <w:rPr>
                <w:rFonts w:ascii="Times New Roman" w:hAnsi="Times New Roman"/>
                <w:sz w:val="24"/>
                <w:szCs w:val="24"/>
              </w:rPr>
              <w:t>5</w:t>
            </w:r>
            <w:r w:rsidR="003635EE" w:rsidRPr="0051227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C60EF" w:rsidRPr="00512271">
              <w:rPr>
                <w:rFonts w:ascii="Times New Roman" w:hAnsi="Times New Roman"/>
                <w:sz w:val="24"/>
                <w:szCs w:val="24"/>
              </w:rPr>
              <w:t>.</w:t>
            </w:r>
            <w:r w:rsidR="003635EE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2271">
              <w:rPr>
                <w:rFonts w:ascii="Times New Roman" w:hAnsi="Times New Roman"/>
                <w:sz w:val="24"/>
                <w:szCs w:val="24"/>
              </w:rPr>
              <w:t>№</w:t>
            </w:r>
            <w:r w:rsidR="003635EE"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0BA0" w:rsidRPr="00512271">
              <w:rPr>
                <w:rFonts w:ascii="Times New Roman" w:hAnsi="Times New Roman"/>
                <w:sz w:val="24"/>
                <w:szCs w:val="24"/>
              </w:rPr>
              <w:t xml:space="preserve">67 </w:t>
            </w:r>
            <w:r w:rsidRPr="00512271">
              <w:rPr>
                <w:rFonts w:ascii="Times New Roman" w:hAnsi="Times New Roman"/>
                <w:sz w:val="24"/>
                <w:szCs w:val="24"/>
              </w:rPr>
              <w:t xml:space="preserve">«О проведении контрольного мероприятия </w:t>
            </w:r>
            <w:r w:rsidR="00B8591E" w:rsidRPr="00512271">
              <w:rPr>
                <w:rFonts w:ascii="Times New Roman" w:hAnsi="Times New Roman"/>
                <w:sz w:val="24"/>
                <w:szCs w:val="24"/>
              </w:rPr>
              <w:t>в</w:t>
            </w:r>
            <w:r w:rsidRPr="005122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512271">
              <w:rPr>
                <w:rFonts w:ascii="Times New Roman" w:hAnsi="Times New Roman"/>
                <w:sz w:val="24"/>
                <w:szCs w:val="24"/>
              </w:rPr>
              <w:t>Адм</w:t>
            </w:r>
            <w:r w:rsidR="00B8591E" w:rsidRPr="00512271">
              <w:rPr>
                <w:rFonts w:ascii="Times New Roman" w:hAnsi="Times New Roman"/>
                <w:sz w:val="24"/>
                <w:szCs w:val="24"/>
              </w:rPr>
              <w:t>инистрации</w:t>
            </w:r>
            <w:r w:rsidR="005912B6" w:rsidRPr="00512271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C057D8" w:rsidRPr="00512271">
              <w:rPr>
                <w:rFonts w:ascii="Times New Roman" w:hAnsi="Times New Roman"/>
                <w:sz w:val="24"/>
                <w:szCs w:val="24"/>
              </w:rPr>
              <w:t>Алексеевка</w:t>
            </w:r>
            <w:r w:rsidRPr="00512271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Алексеевский Самарской области»</w:t>
            </w:r>
            <w:r w:rsidR="007766A4" w:rsidRPr="005122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3534C2" w14:paraId="54203725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DD76C8" w14:textId="16B6AE63" w:rsidR="00A81055" w:rsidRPr="00512271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2271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</w:t>
            </w:r>
          </w:p>
          <w:p w14:paraId="1AE68436" w14:textId="159AD37B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2271">
              <w:rPr>
                <w:rFonts w:ascii="Times New Roman" w:hAnsi="Times New Roman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512271">
                <w:rPr>
                  <w:rFonts w:ascii="Times New Roman" w:hAnsi="Times New Roman"/>
                  <w:sz w:val="18"/>
                  <w:szCs w:val="18"/>
                  <w:u w:val="single"/>
                </w:rPr>
                <w:t>10</w:t>
              </w:r>
            </w:hyperlink>
            <w:r w:rsidRPr="00512271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hyperlink r:id="rId7" w:anchor="l14" w:history="1">
              <w:r w:rsidRPr="00512271">
                <w:rPr>
                  <w:rFonts w:ascii="Times New Roman" w:hAnsi="Times New Roman"/>
                  <w:sz w:val="18"/>
                  <w:szCs w:val="18"/>
                  <w:u w:val="single"/>
                </w:rPr>
                <w:t>11</w:t>
              </w:r>
            </w:hyperlink>
            <w:r w:rsidRPr="00512271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6ACBFC" w14:textId="77777777" w:rsidR="009F572F" w:rsidRPr="003534C2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534C2">
              <w:rPr>
                <w:rFonts w:ascii="Times New Roman" w:hAnsi="Times New Roman"/>
                <w:color w:val="0070C0"/>
                <w:sz w:val="24"/>
                <w:szCs w:val="24"/>
              </w:rPr>
              <w:t> </w:t>
            </w:r>
          </w:p>
        </w:tc>
      </w:tr>
    </w:tbl>
    <w:p w14:paraId="72F073E9" w14:textId="77777777" w:rsidR="009F572F" w:rsidRPr="003534C2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3534C2" w:rsidRPr="003534C2" w14:paraId="62EC4C27" w14:textId="77777777" w:rsidTr="00363651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9B99F3" w14:textId="144CF634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  <w:r w:rsidR="00A81055" w:rsidRPr="0051227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6DACC3" w14:textId="75D2F8A3" w:rsidR="009F572F" w:rsidRPr="00512271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271">
              <w:rPr>
                <w:rFonts w:ascii="Times New Roman" w:hAnsi="Times New Roman"/>
                <w:sz w:val="24"/>
                <w:szCs w:val="24"/>
              </w:rPr>
              <w:t> </w:t>
            </w:r>
            <w:r w:rsidR="00FA00B6" w:rsidRPr="00512271">
              <w:rPr>
                <w:rFonts w:ascii="Times New Roman" w:hAnsi="Times New Roman"/>
                <w:sz w:val="24"/>
                <w:szCs w:val="24"/>
              </w:rPr>
              <w:t>Проверка соблюдения порядка формирования и представления обоснований бюджетных ассигнований по расходам бюджета.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897221" w14:textId="3AB0F92E" w:rsidR="009F572F" w:rsidRPr="003534C2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F70F18" w:rsidRPr="00F70F18" w14:paraId="215433C3" w14:textId="77777777" w:rsidTr="00363651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32713A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99770684"/>
            <w:r w:rsidRPr="00F70F18">
              <w:rPr>
                <w:rFonts w:ascii="Times New Roman" w:hAnsi="Times New Roman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E779E" w14:textId="28C43423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F70F18">
              <w:rPr>
                <w:rFonts w:ascii="Times New Roman" w:hAnsi="Times New Roman"/>
                <w:sz w:val="24"/>
                <w:szCs w:val="24"/>
              </w:rPr>
              <w:t xml:space="preserve">  01 </w:t>
            </w:r>
            <w:r w:rsidR="009316D9" w:rsidRPr="00F70F18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3F3B1D" w:rsidRPr="00F70F1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635EE" w:rsidRPr="00F70F18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F70F1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AFAF0E" w14:textId="36BAC52D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F70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F70F18">
              <w:rPr>
                <w:rFonts w:ascii="Times New Roman" w:hAnsi="Times New Roman"/>
                <w:sz w:val="24"/>
                <w:szCs w:val="24"/>
              </w:rPr>
              <w:t>3</w:t>
            </w:r>
            <w:r w:rsidR="003635EE" w:rsidRPr="00F70F18">
              <w:rPr>
                <w:rFonts w:ascii="Times New Roman" w:hAnsi="Times New Roman"/>
                <w:sz w:val="24"/>
                <w:szCs w:val="24"/>
              </w:rPr>
              <w:t>0</w:t>
            </w:r>
            <w:r w:rsidR="009316D9" w:rsidRPr="00F70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0B6" w:rsidRPr="00F70F18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F3B1D" w:rsidRPr="00F70F1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4A7FEC" w:rsidRPr="00F70F18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F70F1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DB90F1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0"/>
      <w:tr w:rsidR="00F70F18" w:rsidRPr="00F70F18" w14:paraId="7BEAAB6D" w14:textId="77777777" w:rsidTr="00363651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7AE2" w14:textId="7092DAD1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</w:t>
            </w:r>
            <w:r w:rsidR="00375033" w:rsidRPr="00F70F1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10F0A" w14:textId="1A196606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  <w:r w:rsidR="00EB06F0" w:rsidRPr="00F70F18">
              <w:rPr>
                <w:rFonts w:ascii="Times New Roman" w:hAnsi="Times New Roman"/>
                <w:sz w:val="24"/>
                <w:szCs w:val="24"/>
              </w:rPr>
              <w:t xml:space="preserve">Уполномоченным на проведение </w:t>
            </w:r>
          </w:p>
        </w:tc>
      </w:tr>
      <w:tr w:rsidR="009F572F" w:rsidRPr="00F70F18" w14:paraId="36C9787D" w14:textId="77777777" w:rsidTr="00363651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F68A9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1F032B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A203497" w14:textId="77777777" w:rsidR="009F572F" w:rsidRPr="00F70F1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F70F18" w:rsidRPr="00F70F18" w14:paraId="1B1ED1CC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8E753F" w14:textId="58677651" w:rsidR="009F572F" w:rsidRPr="00F70F1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 xml:space="preserve">контрольного мероприятия должностным </w:t>
            </w:r>
            <w:proofErr w:type="gramStart"/>
            <w:r w:rsidRPr="00F70F18">
              <w:rPr>
                <w:rFonts w:ascii="Times New Roman" w:hAnsi="Times New Roman"/>
                <w:sz w:val="24"/>
                <w:szCs w:val="24"/>
              </w:rPr>
              <w:t>лицом  начальником</w:t>
            </w:r>
            <w:proofErr w:type="gramEnd"/>
            <w:r w:rsidRPr="00F70F18">
              <w:rPr>
                <w:rFonts w:ascii="Times New Roman" w:hAnsi="Times New Roman"/>
                <w:sz w:val="24"/>
                <w:szCs w:val="24"/>
              </w:rPr>
              <w:t xml:space="preserve"> отдела по </w:t>
            </w:r>
            <w:r w:rsidR="007766A4"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DD69" w14:textId="1D8C3411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F18" w:rsidRPr="00F70F18" w14:paraId="513952D6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351FC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lastRenderedPageBreak/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DFF9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70F18" w:rsidRPr="00F70F18" w14:paraId="69AB74C4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BAD7E" w14:textId="134B2CF1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F70F18">
              <w:rPr>
                <w:rFonts w:ascii="Times New Roman" w:hAnsi="Times New Roman"/>
                <w:sz w:val="24"/>
                <w:szCs w:val="24"/>
              </w:rPr>
              <w:t xml:space="preserve">внутреннему муниципальному финансовому </w:t>
            </w:r>
            <w:proofErr w:type="gramStart"/>
            <w:r w:rsidR="0028365D" w:rsidRPr="00F70F18">
              <w:rPr>
                <w:rFonts w:ascii="Times New Roman" w:hAnsi="Times New Roman"/>
                <w:sz w:val="24"/>
                <w:szCs w:val="24"/>
              </w:rPr>
              <w:t>контролю  Рыжковой</w:t>
            </w:r>
            <w:proofErr w:type="gramEnd"/>
            <w:r w:rsidR="0028365D" w:rsidRPr="00F70F18">
              <w:rPr>
                <w:rFonts w:ascii="Times New Roman" w:hAnsi="Times New Roman"/>
                <w:sz w:val="24"/>
                <w:szCs w:val="24"/>
              </w:rPr>
              <w:t xml:space="preserve">  Евдокией  </w:t>
            </w:r>
          </w:p>
        </w:tc>
      </w:tr>
      <w:tr w:rsidR="00F70F18" w:rsidRPr="00F70F18" w14:paraId="5981599C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B73AB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F70F18" w:rsidRPr="00F70F18" w14:paraId="6048C31D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57A47D" w14:textId="43287D50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F70F18">
              <w:rPr>
                <w:rFonts w:ascii="Times New Roman" w:hAnsi="Times New Roman"/>
                <w:sz w:val="24"/>
                <w:szCs w:val="24"/>
              </w:rPr>
              <w:t>Петровной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4E420E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F3E" w:rsidRPr="00F70F18" w14:paraId="63B33315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219EE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9BCF7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6CBBA749" w14:textId="77777777" w:rsidR="009F572F" w:rsidRPr="00F70F18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60D829E" w14:textId="77777777" w:rsidR="009F572F" w:rsidRPr="00F70F18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F70F18" w:rsidRPr="00F70F18" w14:paraId="7ABABA3B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F58E533" w14:textId="1F1E60B4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К проведению контрольного мероприятия привлекались</w:t>
            </w:r>
            <w:r w:rsidR="007766A4" w:rsidRPr="00F70F18">
              <w:rPr>
                <w:rFonts w:ascii="Times New Roman" w:hAnsi="Times New Roman"/>
                <w:sz w:val="24"/>
                <w:szCs w:val="24"/>
              </w:rPr>
              <w:t>:</w:t>
            </w:r>
            <w:r w:rsidRPr="00F70F18">
              <w:rPr>
                <w:rFonts w:ascii="Times New Roman" w:hAnsi="Times New Roman"/>
                <w:sz w:val="24"/>
                <w:szCs w:val="24"/>
              </w:rPr>
              <w:t xml:space="preserve">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032F3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05DD4D5" w14:textId="312B445C" w:rsidR="0028365D" w:rsidRPr="00F70F18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4A7FEC" w:rsidRPr="00F70F18">
              <w:rPr>
                <w:rFonts w:ascii="Times New Roman" w:hAnsi="Times New Roman"/>
                <w:sz w:val="24"/>
                <w:szCs w:val="24"/>
              </w:rPr>
              <w:t>Н</w:t>
            </w:r>
            <w:r w:rsidRPr="00F70F18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3534C2" w:rsidRPr="003534C2" w14:paraId="0E9600E3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88754E1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D027DD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t>(указываются фамилии, инициалы,</w:t>
            </w:r>
          </w:p>
        </w:tc>
      </w:tr>
      <w:tr w:rsidR="003534C2" w:rsidRPr="003534C2" w14:paraId="1AD1B8F8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CAF66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534C2" w:rsidRPr="003534C2" w14:paraId="0FE86432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1BE8F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0F18">
              <w:rPr>
                <w:rFonts w:ascii="Times New Roman" w:hAnsi="Times New Roman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3534C2" w:rsidRPr="003534C2" w14:paraId="6EA910F4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588989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A12F87" w14:textId="77777777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4FEC" w:rsidRPr="003534C2" w14:paraId="768A24C6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4258" w14:textId="6FAFDC1D" w:rsidR="009F572F" w:rsidRPr="00F70F18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0F18">
              <w:rPr>
                <w:rFonts w:ascii="Times New Roman" w:hAnsi="Times New Roman"/>
                <w:sz w:val="20"/>
                <w:szCs w:val="20"/>
              </w:rPr>
              <w:t xml:space="preserve">соответствии с </w:t>
            </w:r>
            <w:hyperlink r:id="rId8" w:anchor="l11" w:history="1">
              <w:r w:rsidRPr="00F70F18">
                <w:rPr>
                  <w:rFonts w:ascii="Times New Roman" w:hAnsi="Times New Roman"/>
                  <w:sz w:val="20"/>
                  <w:szCs w:val="20"/>
                  <w:u w:val="single"/>
                </w:rPr>
                <w:t>подпунктом "г"</w:t>
              </w:r>
            </w:hyperlink>
            <w:r w:rsidRPr="00F70F18">
              <w:rPr>
                <w:rFonts w:ascii="Times New Roman" w:hAnsi="Times New Roman"/>
                <w:sz w:val="20"/>
                <w:szCs w:val="20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CB1B4F8" w14:textId="77777777" w:rsidR="009F572F" w:rsidRPr="003534C2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0"/>
          <w:sz w:val="20"/>
          <w:szCs w:val="20"/>
        </w:rPr>
      </w:pPr>
    </w:p>
    <w:p w14:paraId="38785D72" w14:textId="77777777" w:rsidR="009F572F" w:rsidRPr="003534C2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70C0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3534C2" w:rsidRPr="003534C2" w14:paraId="11FB1EF5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CA59F99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8B1D5" w14:textId="0004E71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  <w:r w:rsidR="0003041A" w:rsidRPr="002C1AA0">
              <w:rPr>
                <w:rFonts w:ascii="Times New Roman" w:hAnsi="Times New Roman"/>
                <w:sz w:val="24"/>
                <w:szCs w:val="24"/>
              </w:rPr>
              <w:t>Контрольные действия по документальному</w:t>
            </w:r>
            <w:r w:rsidR="00E8663D" w:rsidRPr="002C1AA0">
              <w:rPr>
                <w:rFonts w:ascii="Times New Roman" w:hAnsi="Times New Roman"/>
                <w:sz w:val="24"/>
                <w:szCs w:val="24"/>
              </w:rPr>
              <w:t xml:space="preserve"> изучению в отношении финансовых бухгалтерских, отчетных документов, документов о планировании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и осуществлении закупок товаров, работ и услуг для обеспечения государственных и муниципальных нужд и </w:t>
            </w:r>
            <w:proofErr w:type="gramStart"/>
            <w:r w:rsidR="00AF210C" w:rsidRPr="002C1AA0">
              <w:rPr>
                <w:rFonts w:ascii="Times New Roman" w:hAnsi="Times New Roman"/>
                <w:sz w:val="24"/>
                <w:szCs w:val="24"/>
              </w:rPr>
              <w:t>иных  документов</w:t>
            </w:r>
            <w:proofErr w:type="gramEnd"/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, содержащих информацию о деятельности объекта контроля. </w:t>
            </w:r>
          </w:p>
        </w:tc>
      </w:tr>
      <w:tr w:rsidR="003534C2" w:rsidRPr="003534C2" w14:paraId="196C030F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DF6A1A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F66420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AA0">
              <w:rPr>
                <w:rFonts w:ascii="Times New Roman" w:hAnsi="Times New Roman"/>
                <w:sz w:val="20"/>
                <w:szCs w:val="20"/>
              </w:rPr>
              <w:t>(указываются экспертизы, контрольные</w:t>
            </w:r>
          </w:p>
        </w:tc>
      </w:tr>
      <w:tr w:rsidR="003534C2" w:rsidRPr="003534C2" w14:paraId="18C6385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E0B59" w14:textId="77777777" w:rsidR="009F572F" w:rsidRPr="003534C2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534C2">
              <w:rPr>
                <w:rFonts w:ascii="Times New Roman" w:hAnsi="Times New Roman"/>
                <w:color w:val="0070C0"/>
                <w:sz w:val="18"/>
                <w:szCs w:val="18"/>
              </w:rPr>
              <w:t> </w:t>
            </w:r>
          </w:p>
        </w:tc>
      </w:tr>
      <w:tr w:rsidR="003534C2" w:rsidRPr="003534C2" w14:paraId="35A58915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49B05F" w14:textId="2C8A697B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1AA0">
              <w:rPr>
                <w:rFonts w:ascii="Times New Roman" w:hAnsi="Times New Roman"/>
                <w:sz w:val="20"/>
                <w:szCs w:val="20"/>
              </w:rPr>
              <w:t>действия, провед</w:t>
            </w:r>
            <w:r w:rsidR="00702C05" w:rsidRPr="002C1AA0">
              <w:rPr>
                <w:rFonts w:ascii="Times New Roman" w:hAnsi="Times New Roman"/>
                <w:sz w:val="20"/>
                <w:szCs w:val="20"/>
              </w:rPr>
              <w:t>ё</w:t>
            </w:r>
            <w:r w:rsidRPr="002C1AA0">
              <w:rPr>
                <w:rFonts w:ascii="Times New Roman" w:hAnsi="Times New Roman"/>
                <w:sz w:val="20"/>
                <w:szCs w:val="20"/>
              </w:rPr>
              <w:t xml:space="preserve">нные в рамках контрольного мероприятия (в соответствии с пунктами </w:t>
            </w:r>
            <w:hyperlink r:id="rId9" w:anchor="l23" w:history="1">
              <w:r w:rsidRPr="002C1AA0">
                <w:rPr>
                  <w:rFonts w:ascii="Times New Roman" w:hAnsi="Times New Roman"/>
                  <w:sz w:val="20"/>
                  <w:szCs w:val="20"/>
                  <w:u w:val="single"/>
                </w:rPr>
                <w:t>18</w:t>
              </w:r>
            </w:hyperlink>
            <w:r w:rsidRPr="002C1AA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0" w:anchor="l23" w:history="1">
              <w:r w:rsidRPr="002C1AA0">
                <w:rPr>
                  <w:rFonts w:ascii="Times New Roman" w:hAnsi="Times New Roman"/>
                  <w:sz w:val="20"/>
                  <w:szCs w:val="20"/>
                  <w:u w:val="single"/>
                </w:rPr>
                <w:t>19</w:t>
              </w:r>
            </w:hyperlink>
            <w:r w:rsidRPr="002C1AA0">
              <w:rPr>
                <w:rFonts w:ascii="Times New Roman" w:hAnsi="Times New Roman"/>
                <w:sz w:val="20"/>
                <w:szCs w:val="20"/>
              </w:rPr>
              <w:t xml:space="preserve"> федерального стандарта N 1235), </w:t>
            </w:r>
          </w:p>
          <w:p w14:paraId="5CE90143" w14:textId="77777777" w:rsidR="00B44D32" w:rsidRPr="002C1AA0" w:rsidRDefault="00B44D32" w:rsidP="00B44D3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1595B" w14:textId="77777777" w:rsidR="001F1D40" w:rsidRPr="002C1AA0" w:rsidRDefault="00B44D32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C1AA0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3F4DA373" w14:textId="00128157" w:rsidR="00FA00B6" w:rsidRPr="002C1AA0" w:rsidRDefault="00FA00B6" w:rsidP="00FA00B6">
            <w:pPr>
              <w:pStyle w:val="ConsPlusNonformat"/>
              <w:spacing w:line="276" w:lineRule="auto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C1AA0">
              <w:rPr>
                <w:rFonts w:ascii="Times New Roman" w:hAnsi="Times New Roman" w:cs="Times New Roman"/>
                <w:sz w:val="24"/>
                <w:szCs w:val="24"/>
              </w:rPr>
              <w:t xml:space="preserve">-соблюдение </w:t>
            </w:r>
            <w:proofErr w:type="gramStart"/>
            <w:r w:rsidRPr="002C1AA0">
              <w:rPr>
                <w:rFonts w:ascii="Times New Roman" w:hAnsi="Times New Roman" w:cs="Times New Roman"/>
                <w:sz w:val="24"/>
                <w:szCs w:val="24"/>
              </w:rPr>
              <w:t>методики  планирования</w:t>
            </w:r>
            <w:proofErr w:type="gramEnd"/>
            <w:r w:rsidRPr="002C1AA0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ассигнований,  при планировании бюджетных ассигнований;</w:t>
            </w:r>
          </w:p>
          <w:p w14:paraId="20845AB5" w14:textId="77777777" w:rsidR="00FA00B6" w:rsidRPr="002C1AA0" w:rsidRDefault="00FA00B6" w:rsidP="00FA00B6">
            <w:pPr>
              <w:pStyle w:val="ConsPlusNonformat"/>
              <w:spacing w:line="276" w:lineRule="auto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C1AA0">
              <w:rPr>
                <w:rFonts w:ascii="Times New Roman" w:hAnsi="Times New Roman" w:cs="Times New Roman"/>
                <w:sz w:val="24"/>
                <w:szCs w:val="24"/>
              </w:rPr>
              <w:t xml:space="preserve">-осуществление </w:t>
            </w:r>
            <w:proofErr w:type="gramStart"/>
            <w:r w:rsidRPr="002C1AA0">
              <w:rPr>
                <w:rFonts w:ascii="Times New Roman" w:hAnsi="Times New Roman" w:cs="Times New Roman"/>
                <w:sz w:val="24"/>
                <w:szCs w:val="24"/>
              </w:rPr>
              <w:t>планирование  бюджетных</w:t>
            </w:r>
            <w:proofErr w:type="gramEnd"/>
            <w:r w:rsidRPr="002C1AA0">
              <w:rPr>
                <w:rFonts w:ascii="Times New Roman" w:hAnsi="Times New Roman" w:cs="Times New Roman"/>
                <w:sz w:val="24"/>
                <w:szCs w:val="24"/>
              </w:rPr>
              <w:t xml:space="preserve">  ассигнований раздельно по бюджетным ассигнованиям на исполнение действующих  и принимаемых обязательств.</w:t>
            </w:r>
          </w:p>
          <w:p w14:paraId="41D98943" w14:textId="109882C3" w:rsidR="00FA00B6" w:rsidRPr="003534C2" w:rsidRDefault="00FA00B6" w:rsidP="00FA00B6">
            <w:pPr>
              <w:pStyle w:val="ConsPlusNonformat"/>
              <w:ind w:right="141" w:firstLine="567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14:paraId="076B2CE2" w14:textId="3D54A83B" w:rsidR="00B44D32" w:rsidRPr="003534C2" w:rsidRDefault="00B44D32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3534C2" w:rsidRPr="003534C2" w14:paraId="5B4228A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88C033" w14:textId="7A8D4E19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  <w:r w:rsidR="00E8663D" w:rsidRPr="002C1AA0">
              <w:rPr>
                <w:rFonts w:ascii="Times New Roman" w:hAnsi="Times New Roman"/>
                <w:sz w:val="24"/>
                <w:szCs w:val="24"/>
              </w:rPr>
              <w:t xml:space="preserve">Срок проведения с </w:t>
            </w:r>
            <w:r w:rsidR="002D1742" w:rsidRPr="002C1AA0">
              <w:rPr>
                <w:rFonts w:ascii="Times New Roman" w:hAnsi="Times New Roman"/>
                <w:sz w:val="24"/>
                <w:szCs w:val="24"/>
              </w:rPr>
              <w:t>9</w:t>
            </w:r>
            <w:r w:rsidR="006A4FEC" w:rsidRPr="002C1A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1742" w:rsidRPr="002C1AA0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FA00B6" w:rsidRPr="002C1AA0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C60EF" w:rsidRPr="002C1AA0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 по </w:t>
            </w:r>
            <w:r w:rsidR="002D1742" w:rsidRPr="002C1AA0">
              <w:rPr>
                <w:rFonts w:ascii="Times New Roman" w:hAnsi="Times New Roman"/>
                <w:sz w:val="24"/>
                <w:szCs w:val="24"/>
              </w:rPr>
              <w:t>24</w:t>
            </w:r>
            <w:r w:rsidR="00EE1DCB" w:rsidRPr="002C1A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D1742" w:rsidRPr="002C1AA0">
              <w:rPr>
                <w:rFonts w:ascii="Times New Roman" w:hAnsi="Times New Roman"/>
                <w:sz w:val="24"/>
                <w:szCs w:val="24"/>
              </w:rPr>
              <w:t xml:space="preserve">декабря 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FA00B6" w:rsidRPr="002C1AA0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End"/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C60EF" w:rsidRPr="002C1AA0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322E" w:rsidRPr="002C1AA0">
              <w:rPr>
                <w:rFonts w:ascii="Times New Roman" w:hAnsi="Times New Roman"/>
                <w:sz w:val="24"/>
                <w:szCs w:val="24"/>
              </w:rPr>
              <w:t xml:space="preserve"> на 1</w:t>
            </w:r>
            <w:r w:rsidR="00510758" w:rsidRPr="002C1AA0">
              <w:rPr>
                <w:rFonts w:ascii="Times New Roman" w:hAnsi="Times New Roman"/>
                <w:sz w:val="24"/>
                <w:szCs w:val="24"/>
              </w:rPr>
              <w:t>6</w:t>
            </w:r>
            <w:r w:rsidR="00D6322E" w:rsidRPr="002C1AA0">
              <w:rPr>
                <w:rFonts w:ascii="Times New Roman" w:hAnsi="Times New Roman"/>
                <w:sz w:val="24"/>
                <w:szCs w:val="24"/>
              </w:rPr>
              <w:t xml:space="preserve"> рабочих дней</w:t>
            </w:r>
          </w:p>
        </w:tc>
      </w:tr>
      <w:tr w:rsidR="002C1AA0" w:rsidRPr="002C1AA0" w14:paraId="5740F66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1DD354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2C1AA0" w:rsidRPr="002C1AA0" w14:paraId="3D88EF3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3908A2" w14:textId="6E7E58C1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  <w:r w:rsidR="00AF210C" w:rsidRPr="002C1AA0">
              <w:rPr>
                <w:rFonts w:ascii="Times New Roman" w:hAnsi="Times New Roman"/>
                <w:sz w:val="24"/>
                <w:szCs w:val="24"/>
              </w:rPr>
              <w:t>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10D126F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2C1AA0" w14:paraId="32114C60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4EB281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22D34E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CABCE39" w14:textId="77777777" w:rsidR="009F572F" w:rsidRPr="002C1AA0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134842" w14:textId="77777777" w:rsidR="009F572F" w:rsidRPr="002C1AA0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2C1AA0" w:rsidRPr="002C1AA0" w14:paraId="070F6386" w14:textId="77777777" w:rsidTr="00214C93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6CC7E6DD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lastRenderedPageBreak/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9C4B57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4FD1BBB" w14:textId="77777777" w:rsidR="0028365D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F092C9" w14:textId="2F679F6B" w:rsidR="0028365D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4A7FEC" w:rsidRPr="002C1AA0">
              <w:rPr>
                <w:rFonts w:ascii="Times New Roman" w:hAnsi="Times New Roman"/>
                <w:sz w:val="24"/>
                <w:szCs w:val="24"/>
              </w:rPr>
              <w:t>Н</w:t>
            </w:r>
            <w:r w:rsidRPr="002C1AA0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C1570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C1AA0" w:rsidRPr="002C1AA0" w14:paraId="62C9CBD1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69CC7D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DC30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1AA0" w:rsidRPr="002C1AA0" w14:paraId="37EDD275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9CFB79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68360A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39AFAE84" w14:textId="4C5E64EB" w:rsidR="009F572F" w:rsidRPr="002C1AA0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1AA0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r w:rsidR="0032657C" w:rsidRPr="002C1AA0">
        <w:rPr>
          <w:rFonts w:ascii="Times New Roman" w:hAnsi="Times New Roman"/>
          <w:sz w:val="24"/>
          <w:szCs w:val="24"/>
        </w:rPr>
        <w:t xml:space="preserve"> </w:t>
      </w:r>
      <w:r w:rsidR="0074095D" w:rsidRPr="002C1AA0">
        <w:rPr>
          <w:rFonts w:ascii="Times New Roman" w:hAnsi="Times New Roman"/>
          <w:sz w:val="24"/>
          <w:szCs w:val="24"/>
        </w:rPr>
        <w:t>1</w:t>
      </w:r>
      <w:r w:rsidR="002C1AA0" w:rsidRPr="002C1AA0">
        <w:rPr>
          <w:rFonts w:ascii="Times New Roman" w:hAnsi="Times New Roman"/>
          <w:sz w:val="24"/>
          <w:szCs w:val="24"/>
        </w:rPr>
        <w:t>6</w:t>
      </w:r>
      <w:r w:rsidR="0032657C" w:rsidRPr="002C1AA0">
        <w:rPr>
          <w:rFonts w:ascii="Times New Roman" w:hAnsi="Times New Roman"/>
          <w:sz w:val="24"/>
          <w:szCs w:val="24"/>
        </w:rPr>
        <w:t xml:space="preserve"> </w:t>
      </w:r>
      <w:r w:rsidRPr="002C1AA0">
        <w:rPr>
          <w:rFonts w:ascii="Times New Roman" w:hAnsi="Times New Roman"/>
          <w:sz w:val="24"/>
          <w:szCs w:val="24"/>
        </w:rPr>
        <w:t xml:space="preserve"> рабочих дн</w:t>
      </w:r>
      <w:r w:rsidR="00EB74E9" w:rsidRPr="002C1AA0">
        <w:rPr>
          <w:rFonts w:ascii="Times New Roman" w:hAnsi="Times New Roman"/>
          <w:sz w:val="24"/>
          <w:szCs w:val="24"/>
        </w:rPr>
        <w:t>ей</w:t>
      </w:r>
      <w:r w:rsidRPr="002C1AA0">
        <w:rPr>
          <w:rFonts w:ascii="Times New Roman" w:hAnsi="Times New Roman"/>
          <w:sz w:val="24"/>
          <w:szCs w:val="24"/>
        </w:rPr>
        <w:t xml:space="preserve"> с "</w:t>
      </w:r>
      <w:r w:rsidR="0032657C" w:rsidRPr="002C1AA0">
        <w:rPr>
          <w:rFonts w:ascii="Times New Roman" w:hAnsi="Times New Roman"/>
          <w:sz w:val="24"/>
          <w:szCs w:val="24"/>
        </w:rPr>
        <w:t>0</w:t>
      </w:r>
      <w:r w:rsidR="002C1AA0" w:rsidRPr="002C1AA0">
        <w:rPr>
          <w:rFonts w:ascii="Times New Roman" w:hAnsi="Times New Roman"/>
          <w:sz w:val="24"/>
          <w:szCs w:val="24"/>
        </w:rPr>
        <w:t>9</w:t>
      </w:r>
      <w:r w:rsidRPr="002C1AA0">
        <w:rPr>
          <w:rFonts w:ascii="Times New Roman" w:hAnsi="Times New Roman"/>
          <w:sz w:val="24"/>
          <w:szCs w:val="24"/>
        </w:rPr>
        <w:t xml:space="preserve">" </w:t>
      </w:r>
      <w:r w:rsidR="002C1AA0" w:rsidRPr="002C1AA0">
        <w:rPr>
          <w:rFonts w:ascii="Times New Roman" w:hAnsi="Times New Roman"/>
          <w:sz w:val="24"/>
          <w:szCs w:val="24"/>
        </w:rPr>
        <w:t>декабря</w:t>
      </w:r>
      <w:r w:rsidRPr="002C1AA0">
        <w:rPr>
          <w:rFonts w:ascii="Times New Roman" w:hAnsi="Times New Roman"/>
          <w:sz w:val="24"/>
          <w:szCs w:val="24"/>
        </w:rPr>
        <w:t xml:space="preserve"> 20</w:t>
      </w:r>
      <w:r w:rsidR="0032657C" w:rsidRPr="002C1AA0">
        <w:rPr>
          <w:rFonts w:ascii="Times New Roman" w:hAnsi="Times New Roman"/>
          <w:sz w:val="24"/>
          <w:szCs w:val="24"/>
        </w:rPr>
        <w:t>2</w:t>
      </w:r>
      <w:r w:rsidR="00FA00B6" w:rsidRPr="002C1AA0">
        <w:rPr>
          <w:rFonts w:ascii="Times New Roman" w:hAnsi="Times New Roman"/>
          <w:sz w:val="24"/>
          <w:szCs w:val="24"/>
        </w:rPr>
        <w:t>5</w:t>
      </w:r>
      <w:r w:rsidRPr="002C1AA0">
        <w:rPr>
          <w:rFonts w:ascii="Times New Roman" w:hAnsi="Times New Roman"/>
          <w:sz w:val="24"/>
          <w:szCs w:val="24"/>
        </w:rPr>
        <w:t xml:space="preserve"> г</w:t>
      </w:r>
      <w:r w:rsidR="002C60EF" w:rsidRPr="002C1AA0">
        <w:rPr>
          <w:rFonts w:ascii="Times New Roman" w:hAnsi="Times New Roman"/>
          <w:sz w:val="24"/>
          <w:szCs w:val="24"/>
        </w:rPr>
        <w:t>.</w:t>
      </w:r>
      <w:r w:rsidRPr="002C1AA0">
        <w:rPr>
          <w:rFonts w:ascii="Times New Roman" w:hAnsi="Times New Roman"/>
          <w:sz w:val="24"/>
          <w:szCs w:val="24"/>
        </w:rPr>
        <w:t xml:space="preserve"> по "</w:t>
      </w:r>
      <w:r w:rsidR="002C1AA0" w:rsidRPr="002C1AA0">
        <w:rPr>
          <w:rFonts w:ascii="Times New Roman" w:hAnsi="Times New Roman"/>
          <w:sz w:val="24"/>
          <w:szCs w:val="24"/>
        </w:rPr>
        <w:t>24</w:t>
      </w:r>
      <w:r w:rsidRPr="002C1AA0">
        <w:rPr>
          <w:rFonts w:ascii="Times New Roman" w:hAnsi="Times New Roman"/>
          <w:sz w:val="24"/>
          <w:szCs w:val="24"/>
        </w:rPr>
        <w:t xml:space="preserve">" </w:t>
      </w:r>
      <w:r w:rsidR="002C1AA0" w:rsidRPr="002C1AA0">
        <w:rPr>
          <w:rFonts w:ascii="Times New Roman" w:hAnsi="Times New Roman"/>
          <w:sz w:val="24"/>
          <w:szCs w:val="24"/>
        </w:rPr>
        <w:t>декабря</w:t>
      </w:r>
      <w:r w:rsidR="0032657C" w:rsidRPr="002C1AA0">
        <w:rPr>
          <w:rFonts w:ascii="Times New Roman" w:hAnsi="Times New Roman"/>
          <w:sz w:val="24"/>
          <w:szCs w:val="24"/>
        </w:rPr>
        <w:t xml:space="preserve"> </w:t>
      </w:r>
      <w:r w:rsidRPr="002C1AA0">
        <w:rPr>
          <w:rFonts w:ascii="Times New Roman" w:hAnsi="Times New Roman"/>
          <w:sz w:val="24"/>
          <w:szCs w:val="24"/>
        </w:rPr>
        <w:t xml:space="preserve"> 20</w:t>
      </w:r>
      <w:r w:rsidR="0032657C" w:rsidRPr="002C1AA0">
        <w:rPr>
          <w:rFonts w:ascii="Times New Roman" w:hAnsi="Times New Roman"/>
          <w:sz w:val="24"/>
          <w:szCs w:val="24"/>
        </w:rPr>
        <w:t xml:space="preserve"> 2</w:t>
      </w:r>
      <w:r w:rsidR="00FA00B6" w:rsidRPr="002C1AA0">
        <w:rPr>
          <w:rFonts w:ascii="Times New Roman" w:hAnsi="Times New Roman"/>
          <w:sz w:val="24"/>
          <w:szCs w:val="24"/>
        </w:rPr>
        <w:t>5</w:t>
      </w:r>
      <w:r w:rsidR="00D22672" w:rsidRPr="002C1AA0">
        <w:rPr>
          <w:rFonts w:ascii="Times New Roman" w:hAnsi="Times New Roman"/>
          <w:sz w:val="24"/>
          <w:szCs w:val="24"/>
        </w:rPr>
        <w:t xml:space="preserve"> </w:t>
      </w:r>
      <w:r w:rsidRPr="002C1AA0">
        <w:rPr>
          <w:rFonts w:ascii="Times New Roman" w:hAnsi="Times New Roman"/>
          <w:sz w:val="24"/>
          <w:szCs w:val="24"/>
        </w:rPr>
        <w:t>г.</w:t>
      </w:r>
    </w:p>
    <w:p w14:paraId="23C6D9E4" w14:textId="77777777" w:rsidR="009F572F" w:rsidRPr="002C1AA0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D6F33" w14:textId="4976026B" w:rsidR="009F572F" w:rsidRPr="002C1AA0" w:rsidRDefault="009F572F" w:rsidP="00AD66D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2C1AA0">
        <w:rPr>
          <w:rFonts w:ascii="Times New Roman" w:hAnsi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2C1AA0" w:rsidRPr="002C1AA0" w14:paraId="25142152" w14:textId="77777777" w:rsidTr="00214C93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FD03F" w14:textId="29C592EE" w:rsidR="009F572F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B74E9" w:rsidRPr="002C1AA0">
              <w:rPr>
                <w:rFonts w:ascii="Times New Roman" w:hAnsi="Times New Roman"/>
                <w:sz w:val="24"/>
                <w:szCs w:val="24"/>
              </w:rPr>
              <w:t>Н</w:t>
            </w:r>
            <w:r w:rsidRPr="002C1AA0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F4B6C2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1AA0" w:rsidRPr="002C1AA0" w14:paraId="5574B936" w14:textId="77777777" w:rsidTr="00214C93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0F8C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142FA6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2C1AA0" w:rsidRPr="002C1AA0" w14:paraId="5C6EE902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F23883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A5146" w:rsidRPr="002C1AA0" w14:paraId="2F3CC4A0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EDCF77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1ADEC7FB" w14:textId="77777777" w:rsidR="009F572F" w:rsidRPr="002C1AA0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2C1AA0" w:rsidRPr="002C1AA0" w14:paraId="63FDC196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FAA9643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EA5B6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45076DE" w14:textId="77777777" w:rsidR="0028365D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C47766" w14:textId="77777777" w:rsidR="0028365D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F6E4AD" w14:textId="77777777" w:rsidR="0028365D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7D60" w14:textId="43B32EBE" w:rsidR="0028365D" w:rsidRPr="002C1AA0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B74E9" w:rsidRPr="002C1AA0">
              <w:rPr>
                <w:rFonts w:ascii="Times New Roman" w:hAnsi="Times New Roman"/>
                <w:sz w:val="24"/>
                <w:szCs w:val="24"/>
              </w:rPr>
              <w:t>Н</w:t>
            </w:r>
            <w:r w:rsidRPr="002C1AA0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2C1AA0" w:rsidRPr="002C1AA0" w14:paraId="5698657E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F87F1F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3183C2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 органа контроля</w:t>
            </w:r>
          </w:p>
        </w:tc>
      </w:tr>
      <w:tr w:rsidR="002C1AA0" w:rsidRPr="002C1AA0" w14:paraId="763BEDAE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45F8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AA0">
              <w:rPr>
                <w:rFonts w:ascii="Times New Roman" w:hAnsi="Times New Roman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C0EFE3B" w14:textId="77777777" w:rsidR="009F572F" w:rsidRPr="002C1AA0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1A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EEAAD7B" w14:textId="77777777" w:rsidR="00EB74E9" w:rsidRPr="003534C2" w:rsidRDefault="00EB74E9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741A1AA7" w14:textId="4C150EEE" w:rsidR="009F572F" w:rsidRPr="003534C2" w:rsidRDefault="009F572F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  <w:r w:rsidRPr="002C1AA0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166D561B" w14:textId="7B8CFC75" w:rsidR="004A27E0" w:rsidRPr="003534C2" w:rsidRDefault="004A27E0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29D8C8F3" w14:textId="77777777" w:rsidR="003534C2" w:rsidRPr="002C1AA0" w:rsidRDefault="003534C2" w:rsidP="003534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1AA0">
        <w:rPr>
          <w:rFonts w:ascii="Times New Roman" w:hAnsi="Times New Roman"/>
          <w:sz w:val="24"/>
          <w:szCs w:val="24"/>
        </w:rPr>
        <w:t xml:space="preserve">Анализ нормативно-правовой базы и учредительных документов, регулирующих </w:t>
      </w:r>
      <w:proofErr w:type="gramStart"/>
      <w:r w:rsidRPr="002C1AA0">
        <w:rPr>
          <w:rFonts w:ascii="Times New Roman" w:hAnsi="Times New Roman"/>
          <w:sz w:val="24"/>
          <w:szCs w:val="24"/>
        </w:rPr>
        <w:t>деятельность  учреждения</w:t>
      </w:r>
      <w:proofErr w:type="gramEnd"/>
      <w:r w:rsidRPr="002C1AA0">
        <w:rPr>
          <w:rFonts w:ascii="Times New Roman" w:hAnsi="Times New Roman"/>
          <w:sz w:val="24"/>
          <w:szCs w:val="24"/>
        </w:rPr>
        <w:t>.</w:t>
      </w:r>
    </w:p>
    <w:p w14:paraId="7CA1DE67" w14:textId="392B4DF1" w:rsidR="003534C2" w:rsidRPr="002C1AA0" w:rsidRDefault="003534C2" w:rsidP="003534C2">
      <w:pPr>
        <w:ind w:firstLine="567"/>
        <w:jc w:val="both"/>
      </w:pPr>
      <w:r w:rsidRPr="002C1AA0">
        <w:rPr>
          <w:rFonts w:ascii="Times New Roman" w:hAnsi="Times New Roman"/>
          <w:bCs/>
          <w:sz w:val="24"/>
          <w:szCs w:val="24"/>
        </w:rPr>
        <w:t xml:space="preserve">Руководствуясь Конституцией  Российской Федерации, Федеральными законами Российской Федерации, Уставом Самарской области и Законами Самарской области, принят </w:t>
      </w:r>
      <w:r w:rsidRPr="002C1AA0">
        <w:rPr>
          <w:rFonts w:ascii="Times New Roman" w:hAnsi="Times New Roman"/>
          <w:sz w:val="24"/>
          <w:szCs w:val="24"/>
        </w:rPr>
        <w:t>Устав сельского поселения Алексеевка муниципального района Алексеевский Самарской области, утвержд</w:t>
      </w:r>
      <w:r w:rsidR="001D3BC4">
        <w:rPr>
          <w:rFonts w:ascii="Times New Roman" w:hAnsi="Times New Roman"/>
          <w:sz w:val="24"/>
          <w:szCs w:val="24"/>
        </w:rPr>
        <w:t>ё</w:t>
      </w:r>
      <w:r w:rsidRPr="002C1AA0">
        <w:rPr>
          <w:rFonts w:ascii="Times New Roman" w:hAnsi="Times New Roman"/>
          <w:sz w:val="24"/>
          <w:szCs w:val="24"/>
        </w:rPr>
        <w:t>нный</w:t>
      </w:r>
      <w:r w:rsidRPr="002C1AA0">
        <w:rPr>
          <w:rFonts w:ascii="Times New Roman" w:hAnsi="Times New Roman"/>
          <w:bCs/>
          <w:sz w:val="24"/>
          <w:szCs w:val="24"/>
        </w:rPr>
        <w:t xml:space="preserve"> решением Собрания представителей сельского поселения Алексеевка муниципального района Алексеевский Самарской области от 10 июня 2015 г. №216.</w:t>
      </w:r>
      <w:r w:rsidRPr="002C1AA0">
        <w:rPr>
          <w:rFonts w:ascii="Times New Roman" w:hAnsi="Times New Roman"/>
          <w:sz w:val="24"/>
          <w:szCs w:val="24"/>
        </w:rPr>
        <w:t xml:space="preserve"> </w:t>
      </w:r>
    </w:p>
    <w:p w14:paraId="68DE043C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2C1AA0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2C1AA0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28556484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>-ОКПО - 79164696;</w:t>
      </w:r>
    </w:p>
    <w:p w14:paraId="6EFDD2F3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 xml:space="preserve">-ОКТМО - 36602408101; </w:t>
      </w:r>
    </w:p>
    <w:p w14:paraId="1A929A8F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 xml:space="preserve">-ОКАТО - 36202808001; </w:t>
      </w:r>
    </w:p>
    <w:p w14:paraId="0540112E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>-ОКФС - 14;</w:t>
      </w:r>
    </w:p>
    <w:p w14:paraId="05DFD227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>-ОКОПФ - 75404;</w:t>
      </w:r>
    </w:p>
    <w:p w14:paraId="768DDDBC" w14:textId="77777777" w:rsidR="003534C2" w:rsidRPr="002C1AA0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1AA0">
        <w:rPr>
          <w:rFonts w:ascii="Times New Roman" w:hAnsi="Times New Roman"/>
          <w:bCs/>
          <w:sz w:val="24"/>
          <w:szCs w:val="24"/>
        </w:rPr>
        <w:t>-ОКОГУ- 3300500.</w:t>
      </w:r>
    </w:p>
    <w:p w14:paraId="3B805EA6" w14:textId="5F5219D8" w:rsidR="003534C2" w:rsidRPr="002C1AA0" w:rsidRDefault="002C1AA0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Н</w:t>
      </w:r>
      <w:r w:rsidR="001D3BC4">
        <w:rPr>
          <w:rFonts w:ascii="Times New Roman" w:hAnsi="Times New Roman"/>
          <w:bCs/>
          <w:sz w:val="24"/>
          <w:szCs w:val="24"/>
        </w:rPr>
        <w:t xml:space="preserve">а </w:t>
      </w:r>
      <w:r>
        <w:rPr>
          <w:rFonts w:ascii="Times New Roman" w:hAnsi="Times New Roman"/>
          <w:bCs/>
          <w:sz w:val="24"/>
          <w:szCs w:val="24"/>
        </w:rPr>
        <w:t xml:space="preserve">основании </w:t>
      </w:r>
      <w:r w:rsidR="003534C2" w:rsidRPr="002C1AA0">
        <w:rPr>
          <w:rFonts w:ascii="Times New Roman" w:hAnsi="Times New Roman"/>
          <w:bCs/>
          <w:sz w:val="24"/>
          <w:szCs w:val="24"/>
        </w:rPr>
        <w:t>Федеральн</w:t>
      </w:r>
      <w:r>
        <w:rPr>
          <w:rFonts w:ascii="Times New Roman" w:hAnsi="Times New Roman"/>
          <w:bCs/>
          <w:sz w:val="24"/>
          <w:szCs w:val="24"/>
        </w:rPr>
        <w:t>ого</w:t>
      </w:r>
      <w:r w:rsidR="003534C2" w:rsidRPr="002C1AA0">
        <w:rPr>
          <w:rFonts w:ascii="Times New Roman" w:hAnsi="Times New Roman"/>
          <w:bCs/>
          <w:sz w:val="24"/>
          <w:szCs w:val="24"/>
        </w:rPr>
        <w:t xml:space="preserve"> зако</w:t>
      </w:r>
      <w:r>
        <w:rPr>
          <w:rFonts w:ascii="Times New Roman" w:hAnsi="Times New Roman"/>
          <w:bCs/>
          <w:sz w:val="24"/>
          <w:szCs w:val="24"/>
        </w:rPr>
        <w:t>на</w:t>
      </w:r>
      <w:r w:rsidR="003534C2" w:rsidRPr="002C1AA0">
        <w:rPr>
          <w:rFonts w:ascii="Times New Roman" w:hAnsi="Times New Roman"/>
          <w:bCs/>
          <w:sz w:val="24"/>
          <w:szCs w:val="24"/>
        </w:rPr>
        <w:t xml:space="preserve"> от 31.07.1998 года №146-ФЗ</w:t>
      </w:r>
      <w:r w:rsidR="005B7CF2">
        <w:rPr>
          <w:rFonts w:ascii="Times New Roman" w:hAnsi="Times New Roman"/>
          <w:bCs/>
          <w:sz w:val="24"/>
          <w:szCs w:val="24"/>
        </w:rPr>
        <w:t xml:space="preserve"> «Налоговый кодекс Российской Федерации»</w:t>
      </w:r>
      <w:r w:rsidR="003534C2" w:rsidRPr="002C1AA0">
        <w:rPr>
          <w:rFonts w:ascii="Times New Roman" w:hAnsi="Times New Roman"/>
          <w:bCs/>
          <w:sz w:val="24"/>
          <w:szCs w:val="24"/>
        </w:rPr>
        <w:t xml:space="preserve"> выдано Свидетельство о постановке на учет российской организации в налоговом органе по месту её нахождения серия 63 №005897638,  Администрации сельского поселения Алексеевка  присвоены ИНН  6377007593 и КПП 637701001, поставлена на уч</w:t>
      </w:r>
      <w:r w:rsidR="001D3BC4">
        <w:rPr>
          <w:rFonts w:ascii="Times New Roman" w:hAnsi="Times New Roman"/>
          <w:bCs/>
          <w:sz w:val="24"/>
          <w:szCs w:val="24"/>
        </w:rPr>
        <w:t>ё</w:t>
      </w:r>
      <w:r w:rsidR="003534C2" w:rsidRPr="002C1AA0">
        <w:rPr>
          <w:rFonts w:ascii="Times New Roman" w:hAnsi="Times New Roman"/>
          <w:bCs/>
          <w:sz w:val="24"/>
          <w:szCs w:val="24"/>
        </w:rPr>
        <w:t>т в соответствии с Налоговым кодексом Российской Федерации 22 ноября 2005 г.</w:t>
      </w:r>
    </w:p>
    <w:p w14:paraId="46BBC8C4" w14:textId="3C48772D" w:rsidR="003534C2" w:rsidRPr="003F0FD8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D8">
        <w:rPr>
          <w:rFonts w:ascii="Times New Roman" w:hAnsi="Times New Roman"/>
          <w:bCs/>
          <w:sz w:val="24"/>
          <w:szCs w:val="24"/>
        </w:rPr>
        <w:lastRenderedPageBreak/>
        <w:t>Учреждению выдано Свидетельство о государственной регистрации юридического лица, зарегистрировано 22 ноября 2005 г</w:t>
      </w:r>
      <w:r w:rsidR="001D3BC4">
        <w:rPr>
          <w:rFonts w:ascii="Times New Roman" w:hAnsi="Times New Roman"/>
          <w:bCs/>
          <w:sz w:val="24"/>
          <w:szCs w:val="24"/>
        </w:rPr>
        <w:t>.</w:t>
      </w:r>
      <w:r w:rsidRPr="003F0FD8">
        <w:rPr>
          <w:rFonts w:ascii="Times New Roman" w:hAnsi="Times New Roman"/>
          <w:bCs/>
          <w:sz w:val="24"/>
          <w:szCs w:val="24"/>
        </w:rPr>
        <w:t xml:space="preserve">  ОГРН 1056377012119, серия 63 № 000527289. </w:t>
      </w:r>
    </w:p>
    <w:p w14:paraId="2D11E577" w14:textId="77777777" w:rsidR="003534C2" w:rsidRPr="003F0FD8" w:rsidRDefault="003534C2" w:rsidP="003534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F0FD8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</w:t>
      </w:r>
      <w:proofErr w:type="gramStart"/>
      <w:r w:rsidRPr="003F0FD8">
        <w:rPr>
          <w:rFonts w:ascii="Times New Roman" w:hAnsi="Times New Roman"/>
          <w:sz w:val="24"/>
          <w:szCs w:val="24"/>
        </w:rPr>
        <w:t>юридических лиц</w:t>
      </w:r>
      <w:proofErr w:type="gramEnd"/>
      <w:r w:rsidRPr="003F0FD8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– СБР 36300528.</w:t>
      </w:r>
    </w:p>
    <w:p w14:paraId="229CCD0A" w14:textId="77777777" w:rsidR="003534C2" w:rsidRPr="003F0FD8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D8">
        <w:rPr>
          <w:rFonts w:ascii="Times New Roman" w:hAnsi="Times New Roman"/>
          <w:bCs/>
          <w:sz w:val="24"/>
          <w:szCs w:val="24"/>
        </w:rPr>
        <w:t xml:space="preserve">Ответственными лицами Администрации сельского поселения </w:t>
      </w:r>
      <w:proofErr w:type="gramStart"/>
      <w:r w:rsidRPr="003F0FD8">
        <w:rPr>
          <w:rFonts w:ascii="Times New Roman" w:hAnsi="Times New Roman"/>
          <w:bCs/>
          <w:sz w:val="24"/>
          <w:szCs w:val="24"/>
        </w:rPr>
        <w:t>Алексеевка  за</w:t>
      </w:r>
      <w:proofErr w:type="gramEnd"/>
      <w:r w:rsidRPr="003F0FD8">
        <w:rPr>
          <w:rFonts w:ascii="Times New Roman" w:hAnsi="Times New Roman"/>
          <w:bCs/>
          <w:sz w:val="24"/>
          <w:szCs w:val="24"/>
        </w:rPr>
        <w:t xml:space="preserve"> ведение финансово-хозяйственной деятельности за проверяемой период  являлись: </w:t>
      </w:r>
    </w:p>
    <w:p w14:paraId="7472C50F" w14:textId="77777777" w:rsidR="003534C2" w:rsidRPr="003F0FD8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D8">
        <w:rPr>
          <w:rFonts w:ascii="Times New Roman" w:hAnsi="Times New Roman"/>
          <w:bCs/>
          <w:sz w:val="24"/>
          <w:szCs w:val="24"/>
        </w:rPr>
        <w:t xml:space="preserve">-Глава сельского поселения Молодыко Андрей Александрович (решение Собрания представителей сельского поселения Алексеевка от 27 сентября 2017 года № </w:t>
      </w:r>
      <w:proofErr w:type="gramStart"/>
      <w:r w:rsidRPr="003F0FD8">
        <w:rPr>
          <w:rFonts w:ascii="Times New Roman" w:hAnsi="Times New Roman"/>
          <w:bCs/>
          <w:sz w:val="24"/>
          <w:szCs w:val="24"/>
        </w:rPr>
        <w:t>89  «</w:t>
      </w:r>
      <w:proofErr w:type="gramEnd"/>
      <w:r w:rsidRPr="003F0FD8">
        <w:rPr>
          <w:rFonts w:ascii="Times New Roman" w:hAnsi="Times New Roman"/>
          <w:bCs/>
          <w:sz w:val="24"/>
          <w:szCs w:val="24"/>
        </w:rPr>
        <w:t>Об избрании Главы сельского поселения Алексеевка муниципального района Алексеевский Самарской области);</w:t>
      </w:r>
    </w:p>
    <w:p w14:paraId="71FEB4C7" w14:textId="3322A46B" w:rsidR="003534C2" w:rsidRPr="003F0FD8" w:rsidRDefault="003534C2" w:rsidP="003534C2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F0FD8">
        <w:rPr>
          <w:rFonts w:ascii="Times New Roman" w:hAnsi="Times New Roman"/>
          <w:bCs/>
          <w:sz w:val="24"/>
          <w:szCs w:val="24"/>
        </w:rPr>
        <w:t xml:space="preserve">-главный специалист - главный   бухгалтер   Бирюкова Ольга Александровна          </w:t>
      </w:r>
      <w:proofErr w:type="gramStart"/>
      <w:r w:rsidRPr="003F0FD8">
        <w:rPr>
          <w:rFonts w:ascii="Times New Roman" w:hAnsi="Times New Roman"/>
          <w:bCs/>
          <w:sz w:val="24"/>
          <w:szCs w:val="24"/>
        </w:rPr>
        <w:t xml:space="preserve">   (</w:t>
      </w:r>
      <w:proofErr w:type="gramEnd"/>
      <w:r w:rsidRPr="003F0FD8">
        <w:rPr>
          <w:rFonts w:ascii="Times New Roman" w:hAnsi="Times New Roman"/>
          <w:bCs/>
          <w:sz w:val="24"/>
          <w:szCs w:val="24"/>
        </w:rPr>
        <w:t xml:space="preserve">распоряжение Администрации сельского поселения Алексеевка  от 11.03.2024 №16-р (л.с.) «О приеме работника на работу»).  </w:t>
      </w:r>
    </w:p>
    <w:p w14:paraId="536A1886" w14:textId="4310CBA7" w:rsidR="003534C2" w:rsidRPr="00A02CCB" w:rsidRDefault="003534C2" w:rsidP="003534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F0FD8">
        <w:rPr>
          <w:rFonts w:ascii="Times New Roman" w:hAnsi="Times New Roman"/>
          <w:sz w:val="24"/>
          <w:szCs w:val="24"/>
        </w:rPr>
        <w:t xml:space="preserve">В проверяемом периоде имеют право подписи денежных документов и расчетных документов Глава сельского поселения Алексеевка Молодыко Андрей </w:t>
      </w:r>
      <w:proofErr w:type="gramStart"/>
      <w:r w:rsidRPr="003F0FD8">
        <w:rPr>
          <w:rFonts w:ascii="Times New Roman" w:hAnsi="Times New Roman"/>
          <w:sz w:val="24"/>
          <w:szCs w:val="24"/>
        </w:rPr>
        <w:t>Александрович;  главный</w:t>
      </w:r>
      <w:proofErr w:type="gramEnd"/>
      <w:r w:rsidRPr="003F0FD8">
        <w:rPr>
          <w:rFonts w:ascii="Times New Roman" w:hAnsi="Times New Roman"/>
          <w:sz w:val="24"/>
          <w:szCs w:val="24"/>
        </w:rPr>
        <w:t xml:space="preserve"> специалист  главный бухгалтер  </w:t>
      </w:r>
      <w:r w:rsidRPr="00A02CCB">
        <w:rPr>
          <w:rFonts w:ascii="Times New Roman" w:hAnsi="Times New Roman"/>
          <w:sz w:val="24"/>
          <w:szCs w:val="24"/>
        </w:rPr>
        <w:t>Бирюкова Ольга Александровна.</w:t>
      </w:r>
      <w:r w:rsidR="001D3BC4" w:rsidRPr="00A02CCB">
        <w:rPr>
          <w:rFonts w:ascii="Times New Roman" w:hAnsi="Times New Roman"/>
          <w:sz w:val="24"/>
          <w:szCs w:val="24"/>
        </w:rPr>
        <w:t xml:space="preserve"> </w:t>
      </w:r>
    </w:p>
    <w:p w14:paraId="48135CB8" w14:textId="2761B726" w:rsidR="003534C2" w:rsidRPr="00373719" w:rsidRDefault="003534C2" w:rsidP="00373719">
      <w:pPr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  <w:r w:rsidRPr="003F0FD8">
        <w:rPr>
          <w:rFonts w:ascii="Times New Roman" w:hAnsi="Times New Roman"/>
          <w:sz w:val="24"/>
          <w:szCs w:val="24"/>
        </w:rPr>
        <w:t xml:space="preserve">Ведомственная принадлежность: </w:t>
      </w:r>
      <w:proofErr w:type="gramStart"/>
      <w:r w:rsidRPr="003F0FD8">
        <w:rPr>
          <w:rFonts w:ascii="Times New Roman" w:hAnsi="Times New Roman"/>
          <w:sz w:val="24"/>
          <w:szCs w:val="24"/>
        </w:rPr>
        <w:t>Муниципальные  организации</w:t>
      </w:r>
      <w:proofErr w:type="gramEnd"/>
      <w:r w:rsidRPr="003F0FD8">
        <w:rPr>
          <w:rFonts w:ascii="Times New Roman" w:hAnsi="Times New Roman"/>
          <w:sz w:val="24"/>
          <w:szCs w:val="24"/>
        </w:rPr>
        <w:t>.</w:t>
      </w:r>
    </w:p>
    <w:p w14:paraId="6A1C68CA" w14:textId="77777777" w:rsidR="000A23B2" w:rsidRPr="003F0FD8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F0FD8">
        <w:rPr>
          <w:rFonts w:ascii="Times New Roman" w:hAnsi="Times New Roman"/>
          <w:sz w:val="24"/>
          <w:szCs w:val="24"/>
        </w:rPr>
        <w:t xml:space="preserve">Настоящий акт составлен на основании предоставленных материалов с учетом рассмотрения разногласий и пояснений по отдельным вопросам.  </w:t>
      </w:r>
    </w:p>
    <w:p w14:paraId="5EED07D0" w14:textId="1497659D" w:rsidR="000A23B2" w:rsidRPr="003F0FD8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3719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3F0FD8">
        <w:rPr>
          <w:rFonts w:ascii="Times New Roman" w:hAnsi="Times New Roman"/>
          <w:sz w:val="24"/>
          <w:szCs w:val="24"/>
        </w:rPr>
        <w:t xml:space="preserve">Администрация </w:t>
      </w:r>
      <w:r w:rsidR="00AF4B75" w:rsidRPr="003F0FD8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373719" w:rsidRPr="003F0FD8">
        <w:rPr>
          <w:rFonts w:ascii="Times New Roman" w:hAnsi="Times New Roman"/>
          <w:sz w:val="24"/>
          <w:szCs w:val="24"/>
        </w:rPr>
        <w:t>Алексеевка</w:t>
      </w:r>
      <w:r w:rsidRPr="003F0FD8">
        <w:rPr>
          <w:rFonts w:ascii="Times New Roman" w:hAnsi="Times New Roman"/>
          <w:sz w:val="24"/>
          <w:szCs w:val="24"/>
        </w:rPr>
        <w:t xml:space="preserve"> руководствуется в своей деятельности законодательством РФ; нормативно-правовыми актами муниципального района Алексеевский; Уставом муниципального района Алексеевский, </w:t>
      </w:r>
      <w:r w:rsidR="00AF4B75" w:rsidRPr="003F0FD8">
        <w:rPr>
          <w:rFonts w:ascii="Times New Roman" w:hAnsi="Times New Roman"/>
          <w:sz w:val="24"/>
          <w:szCs w:val="24"/>
        </w:rPr>
        <w:t xml:space="preserve">Уставом сельского поселения </w:t>
      </w:r>
      <w:r w:rsidR="00373719" w:rsidRPr="003F0FD8">
        <w:rPr>
          <w:rFonts w:ascii="Times New Roman" w:hAnsi="Times New Roman"/>
          <w:sz w:val="24"/>
          <w:szCs w:val="24"/>
        </w:rPr>
        <w:t>Алексеевка</w:t>
      </w:r>
      <w:r w:rsidRPr="003F0FD8">
        <w:rPr>
          <w:rFonts w:ascii="Times New Roman" w:hAnsi="Times New Roman"/>
          <w:sz w:val="24"/>
          <w:szCs w:val="24"/>
        </w:rPr>
        <w:t>, другими нормативн</w:t>
      </w:r>
      <w:r w:rsidR="00780446" w:rsidRPr="003F0FD8">
        <w:rPr>
          <w:rFonts w:ascii="Times New Roman" w:hAnsi="Times New Roman"/>
          <w:sz w:val="24"/>
          <w:szCs w:val="24"/>
        </w:rPr>
        <w:t>о-</w:t>
      </w:r>
      <w:r w:rsidRPr="003F0FD8">
        <w:rPr>
          <w:rFonts w:ascii="Times New Roman" w:hAnsi="Times New Roman"/>
          <w:sz w:val="24"/>
          <w:szCs w:val="24"/>
        </w:rPr>
        <w:t>правовыми актами.</w:t>
      </w:r>
    </w:p>
    <w:p w14:paraId="4651AF1F" w14:textId="77777777" w:rsidR="000A23B2" w:rsidRPr="00820E56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Документальная проверка проведена в соответствии с:</w:t>
      </w:r>
    </w:p>
    <w:p w14:paraId="46B81C11" w14:textId="3D263AAA" w:rsidR="000A23B2" w:rsidRPr="00820E56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-Бюджетным кодексом Российской Федерации (далее по тексту</w:t>
      </w:r>
      <w:r w:rsidR="001141D3" w:rsidRPr="00820E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141D3" w:rsidRPr="00820E56">
        <w:rPr>
          <w:rFonts w:ascii="Times New Roman" w:hAnsi="Times New Roman"/>
          <w:sz w:val="24"/>
          <w:szCs w:val="24"/>
        </w:rPr>
        <w:t xml:space="preserve">- </w:t>
      </w:r>
      <w:r w:rsidRPr="00820E56">
        <w:rPr>
          <w:rFonts w:ascii="Times New Roman" w:hAnsi="Times New Roman"/>
          <w:sz w:val="24"/>
          <w:szCs w:val="24"/>
        </w:rPr>
        <w:t xml:space="preserve"> Б</w:t>
      </w:r>
      <w:r w:rsidR="00FC7A2D" w:rsidRPr="00820E56">
        <w:rPr>
          <w:rFonts w:ascii="Times New Roman" w:hAnsi="Times New Roman"/>
          <w:sz w:val="24"/>
          <w:szCs w:val="24"/>
        </w:rPr>
        <w:t>К</w:t>
      </w:r>
      <w:proofErr w:type="gramEnd"/>
      <w:r w:rsidRPr="00820E56">
        <w:rPr>
          <w:rFonts w:ascii="Times New Roman" w:hAnsi="Times New Roman"/>
          <w:sz w:val="24"/>
          <w:szCs w:val="24"/>
        </w:rPr>
        <w:t xml:space="preserve"> РФ);</w:t>
      </w:r>
    </w:p>
    <w:p w14:paraId="20198FEB" w14:textId="5FD05115" w:rsidR="000A23B2" w:rsidRPr="00820E56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-</w:t>
      </w:r>
      <w:r w:rsidR="00B16CEE" w:rsidRPr="00820E56">
        <w:rPr>
          <w:rFonts w:ascii="Times New Roman" w:hAnsi="Times New Roman"/>
          <w:sz w:val="24"/>
          <w:szCs w:val="24"/>
        </w:rPr>
        <w:t>Ф</w:t>
      </w:r>
      <w:r w:rsidRPr="00820E56">
        <w:rPr>
          <w:rFonts w:ascii="Times New Roman" w:hAnsi="Times New Roman"/>
          <w:sz w:val="24"/>
          <w:szCs w:val="24"/>
        </w:rPr>
        <w:t>едеральным законом</w:t>
      </w:r>
      <w:r w:rsidR="00FC7A2D" w:rsidRPr="00820E56">
        <w:rPr>
          <w:rFonts w:ascii="Times New Roman" w:hAnsi="Times New Roman"/>
          <w:sz w:val="24"/>
          <w:szCs w:val="24"/>
        </w:rPr>
        <w:t xml:space="preserve"> Российской </w:t>
      </w:r>
      <w:proofErr w:type="gramStart"/>
      <w:r w:rsidR="00FC7A2D" w:rsidRPr="00820E56">
        <w:rPr>
          <w:rFonts w:ascii="Times New Roman" w:hAnsi="Times New Roman"/>
          <w:sz w:val="24"/>
          <w:szCs w:val="24"/>
        </w:rPr>
        <w:t xml:space="preserve">Федерации </w:t>
      </w:r>
      <w:r w:rsidRPr="00820E56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Pr="00820E56">
        <w:rPr>
          <w:rFonts w:ascii="Times New Roman" w:hAnsi="Times New Roman"/>
          <w:sz w:val="24"/>
          <w:szCs w:val="24"/>
        </w:rPr>
        <w:t xml:space="preserve">О некоммерческих организациях от 12.01.1996 №7-ФЗ (далее по тексту </w:t>
      </w:r>
      <w:r w:rsidR="001141D3" w:rsidRPr="00820E56">
        <w:rPr>
          <w:rFonts w:ascii="Times New Roman" w:hAnsi="Times New Roman"/>
          <w:sz w:val="24"/>
          <w:szCs w:val="24"/>
        </w:rPr>
        <w:t xml:space="preserve">- </w:t>
      </w:r>
      <w:r w:rsidRPr="00820E56">
        <w:rPr>
          <w:rFonts w:ascii="Times New Roman" w:hAnsi="Times New Roman"/>
          <w:sz w:val="24"/>
          <w:szCs w:val="24"/>
        </w:rPr>
        <w:t>№7-ФЗ);</w:t>
      </w:r>
    </w:p>
    <w:p w14:paraId="0FB2F8C0" w14:textId="4C96756F" w:rsidR="000A23B2" w:rsidRPr="00820E56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-</w:t>
      </w:r>
      <w:r w:rsidR="00B16CEE" w:rsidRPr="00820E56">
        <w:rPr>
          <w:rFonts w:ascii="Times New Roman" w:hAnsi="Times New Roman"/>
          <w:sz w:val="24"/>
          <w:szCs w:val="24"/>
        </w:rPr>
        <w:t>Ф</w:t>
      </w:r>
      <w:r w:rsidRPr="00820E56">
        <w:rPr>
          <w:rFonts w:ascii="Times New Roman" w:hAnsi="Times New Roman"/>
          <w:sz w:val="24"/>
          <w:szCs w:val="24"/>
        </w:rPr>
        <w:t xml:space="preserve">едеральным </w:t>
      </w:r>
      <w:proofErr w:type="gramStart"/>
      <w:r w:rsidRPr="00820E56">
        <w:rPr>
          <w:rFonts w:ascii="Times New Roman" w:hAnsi="Times New Roman"/>
          <w:sz w:val="24"/>
          <w:szCs w:val="24"/>
        </w:rPr>
        <w:t xml:space="preserve">законом </w:t>
      </w:r>
      <w:r w:rsidR="00FC7A2D" w:rsidRPr="00820E56">
        <w:rPr>
          <w:rFonts w:ascii="Times New Roman" w:hAnsi="Times New Roman"/>
          <w:sz w:val="24"/>
          <w:szCs w:val="24"/>
        </w:rPr>
        <w:t xml:space="preserve"> Российской</w:t>
      </w:r>
      <w:proofErr w:type="gramEnd"/>
      <w:r w:rsidR="00FC7A2D" w:rsidRPr="00820E56">
        <w:rPr>
          <w:rFonts w:ascii="Times New Roman" w:hAnsi="Times New Roman"/>
          <w:sz w:val="24"/>
          <w:szCs w:val="24"/>
        </w:rPr>
        <w:t xml:space="preserve"> Федерации </w:t>
      </w:r>
      <w:r w:rsidRPr="00820E56">
        <w:rPr>
          <w:rFonts w:ascii="Times New Roman" w:hAnsi="Times New Roman"/>
          <w:sz w:val="24"/>
          <w:szCs w:val="24"/>
        </w:rPr>
        <w:t>от 8 мая 2010</w:t>
      </w:r>
      <w:r w:rsidR="00BE487C" w:rsidRPr="00820E56">
        <w:rPr>
          <w:rFonts w:ascii="Times New Roman" w:hAnsi="Times New Roman"/>
          <w:sz w:val="24"/>
          <w:szCs w:val="24"/>
        </w:rPr>
        <w:t xml:space="preserve"> г.</w:t>
      </w:r>
      <w:r w:rsidRPr="00820E56">
        <w:rPr>
          <w:rFonts w:ascii="Times New Roman" w:hAnsi="Times New Roman"/>
          <w:sz w:val="24"/>
          <w:szCs w:val="24"/>
        </w:rPr>
        <w:t xml:space="preserve"> 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</w:t>
      </w:r>
      <w:r w:rsidR="001141D3" w:rsidRPr="00820E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141D3" w:rsidRPr="00820E56">
        <w:rPr>
          <w:rFonts w:ascii="Times New Roman" w:hAnsi="Times New Roman"/>
          <w:sz w:val="24"/>
          <w:szCs w:val="24"/>
        </w:rPr>
        <w:t>-</w:t>
      </w:r>
      <w:r w:rsidRPr="00820E56">
        <w:rPr>
          <w:rFonts w:ascii="Times New Roman" w:hAnsi="Times New Roman"/>
          <w:sz w:val="24"/>
          <w:szCs w:val="24"/>
        </w:rPr>
        <w:t xml:space="preserve">  </w:t>
      </w:r>
      <w:r w:rsidR="00FC7A2D" w:rsidRPr="00820E56">
        <w:rPr>
          <w:rFonts w:ascii="Times New Roman" w:hAnsi="Times New Roman"/>
          <w:sz w:val="24"/>
          <w:szCs w:val="24"/>
        </w:rPr>
        <w:t>Федеральный</w:t>
      </w:r>
      <w:proofErr w:type="gramEnd"/>
      <w:r w:rsidR="00FC7A2D" w:rsidRPr="00820E56">
        <w:rPr>
          <w:rFonts w:ascii="Times New Roman" w:hAnsi="Times New Roman"/>
          <w:sz w:val="24"/>
          <w:szCs w:val="24"/>
        </w:rPr>
        <w:t xml:space="preserve"> закон РФ от 08.05.2010 </w:t>
      </w:r>
      <w:r w:rsidRPr="00820E56">
        <w:rPr>
          <w:rFonts w:ascii="Times New Roman" w:hAnsi="Times New Roman"/>
          <w:sz w:val="24"/>
          <w:szCs w:val="24"/>
        </w:rPr>
        <w:t>83-ФЗ);</w:t>
      </w:r>
    </w:p>
    <w:p w14:paraId="5FFD9113" w14:textId="54FD5492" w:rsidR="000A23B2" w:rsidRPr="00820E56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-</w:t>
      </w:r>
      <w:hyperlink r:id="rId11" w:anchor="text" w:history="1">
        <w:r w:rsidR="00B16CEE" w:rsidRPr="00820E56">
          <w:rPr>
            <w:rFonts w:ascii="Times New Roman" w:hAnsi="Times New Roman"/>
            <w:sz w:val="24"/>
            <w:szCs w:val="24"/>
          </w:rPr>
          <w:t>П</w:t>
        </w:r>
        <w:r w:rsidRPr="00820E56">
          <w:rPr>
            <w:rFonts w:ascii="Times New Roman" w:hAnsi="Times New Roman"/>
            <w:sz w:val="24"/>
            <w:szCs w:val="24"/>
          </w:rPr>
          <w:t>риказом Минфина Р</w:t>
        </w:r>
        <w:r w:rsidR="00FC7A2D" w:rsidRPr="00820E56">
          <w:rPr>
            <w:rFonts w:ascii="Times New Roman" w:hAnsi="Times New Roman"/>
            <w:sz w:val="24"/>
            <w:szCs w:val="24"/>
          </w:rPr>
          <w:t xml:space="preserve">оссийской </w:t>
        </w:r>
        <w:r w:rsidRPr="00820E56">
          <w:rPr>
            <w:rFonts w:ascii="Times New Roman" w:hAnsi="Times New Roman"/>
            <w:sz w:val="24"/>
            <w:szCs w:val="24"/>
          </w:rPr>
          <w:t>Ф</w:t>
        </w:r>
        <w:r w:rsidR="00FC7A2D" w:rsidRPr="00820E56">
          <w:rPr>
            <w:rFonts w:ascii="Times New Roman" w:hAnsi="Times New Roman"/>
            <w:sz w:val="24"/>
            <w:szCs w:val="24"/>
          </w:rPr>
          <w:t>едерации</w:t>
        </w:r>
        <w:r w:rsidRPr="00820E56">
          <w:rPr>
            <w:rFonts w:ascii="Times New Roman" w:hAnsi="Times New Roman"/>
            <w:sz w:val="24"/>
            <w:szCs w:val="24"/>
          </w:rPr>
          <w:t xml:space="preserve"> от 1 декабря 2010 </w:t>
        </w:r>
        <w:r w:rsidR="00C90F2F" w:rsidRPr="00820E56">
          <w:rPr>
            <w:rFonts w:ascii="Times New Roman" w:hAnsi="Times New Roman"/>
            <w:sz w:val="24"/>
            <w:szCs w:val="24"/>
          </w:rPr>
          <w:t>г.</w:t>
        </w:r>
        <w:r w:rsidRPr="00820E56">
          <w:rPr>
            <w:rFonts w:ascii="Times New Roman" w:hAnsi="Times New Roman"/>
            <w:sz w:val="24"/>
            <w:szCs w:val="24"/>
          </w:rPr>
          <w:t xml:space="preserve"> № 157н 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  </w:r>
      </w:hyperlink>
      <w:r w:rsidRPr="00820E56">
        <w:rPr>
          <w:rFonts w:ascii="Times New Roman" w:hAnsi="Times New Roman"/>
          <w:sz w:val="24"/>
          <w:szCs w:val="24"/>
        </w:rPr>
        <w:t xml:space="preserve"> (далее по тексту </w:t>
      </w:r>
      <w:r w:rsidR="001141D3" w:rsidRPr="00820E56">
        <w:rPr>
          <w:rFonts w:ascii="Times New Roman" w:hAnsi="Times New Roman"/>
          <w:sz w:val="24"/>
          <w:szCs w:val="24"/>
        </w:rPr>
        <w:t>-</w:t>
      </w:r>
      <w:r w:rsidRPr="00820E56">
        <w:rPr>
          <w:rFonts w:ascii="Times New Roman" w:hAnsi="Times New Roman"/>
          <w:sz w:val="24"/>
          <w:szCs w:val="24"/>
        </w:rPr>
        <w:t xml:space="preserve">Приказ Минфина </w:t>
      </w:r>
      <w:r w:rsidR="00FC7A2D" w:rsidRPr="00820E56">
        <w:rPr>
          <w:rFonts w:ascii="Times New Roman" w:hAnsi="Times New Roman"/>
          <w:sz w:val="24"/>
          <w:szCs w:val="24"/>
        </w:rPr>
        <w:t xml:space="preserve">РФ от 01.12.2010 </w:t>
      </w:r>
      <w:r w:rsidRPr="00820E56">
        <w:rPr>
          <w:rFonts w:ascii="Times New Roman" w:hAnsi="Times New Roman"/>
          <w:sz w:val="24"/>
          <w:szCs w:val="24"/>
        </w:rPr>
        <w:t>№157н)</w:t>
      </w:r>
      <w:r w:rsidRPr="00820E56">
        <w:rPr>
          <w:rFonts w:ascii="Times New Roman" w:hAnsi="Times New Roman"/>
          <w:b/>
          <w:sz w:val="24"/>
          <w:szCs w:val="24"/>
        </w:rPr>
        <w:t>;</w:t>
      </w:r>
    </w:p>
    <w:p w14:paraId="6EF4A162" w14:textId="4A283216" w:rsidR="004E40DC" w:rsidRPr="00820E56" w:rsidRDefault="004E40DC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-Приказом Минфина</w:t>
      </w:r>
      <w:r w:rsidR="0063225C" w:rsidRPr="00820E56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820E56">
        <w:rPr>
          <w:rFonts w:ascii="Times New Roman" w:hAnsi="Times New Roman"/>
          <w:sz w:val="24"/>
          <w:szCs w:val="24"/>
        </w:rPr>
        <w:t xml:space="preserve"> от 6 декабря 2010 </w:t>
      </w:r>
      <w:r w:rsidR="00C90F2F" w:rsidRPr="00820E56">
        <w:rPr>
          <w:rFonts w:ascii="Times New Roman" w:hAnsi="Times New Roman"/>
          <w:sz w:val="24"/>
          <w:szCs w:val="24"/>
        </w:rPr>
        <w:t>г.</w:t>
      </w:r>
      <w:r w:rsidRPr="00820E56">
        <w:rPr>
          <w:rFonts w:ascii="Times New Roman" w:hAnsi="Times New Roman"/>
          <w:sz w:val="24"/>
          <w:szCs w:val="24"/>
        </w:rPr>
        <w:t xml:space="preserve"> №162н «Об утверждении Плана счётов бюджетного учета  и Инструкции по его применению» (далее по тексту </w:t>
      </w:r>
      <w:r w:rsidR="001141D3" w:rsidRPr="00820E56">
        <w:rPr>
          <w:rFonts w:ascii="Times New Roman" w:hAnsi="Times New Roman"/>
          <w:sz w:val="24"/>
          <w:szCs w:val="24"/>
        </w:rPr>
        <w:t xml:space="preserve">- </w:t>
      </w:r>
      <w:r w:rsidRPr="00820E56">
        <w:rPr>
          <w:rFonts w:ascii="Times New Roman" w:hAnsi="Times New Roman"/>
          <w:sz w:val="24"/>
          <w:szCs w:val="24"/>
        </w:rPr>
        <w:t xml:space="preserve">Приказ Минфина </w:t>
      </w:r>
      <w:r w:rsidR="00FC7A2D" w:rsidRPr="00820E56">
        <w:rPr>
          <w:rFonts w:ascii="Times New Roman" w:hAnsi="Times New Roman"/>
          <w:sz w:val="24"/>
          <w:szCs w:val="24"/>
        </w:rPr>
        <w:t>РФ от</w:t>
      </w:r>
      <w:r w:rsidR="0063225C" w:rsidRPr="00820E56">
        <w:rPr>
          <w:rFonts w:ascii="Times New Roman" w:hAnsi="Times New Roman"/>
          <w:sz w:val="24"/>
          <w:szCs w:val="24"/>
        </w:rPr>
        <w:t xml:space="preserve"> 06.12.2010</w:t>
      </w:r>
      <w:r w:rsidR="00FC7A2D" w:rsidRPr="00820E56">
        <w:rPr>
          <w:rFonts w:ascii="Times New Roman" w:hAnsi="Times New Roman"/>
          <w:sz w:val="24"/>
          <w:szCs w:val="24"/>
        </w:rPr>
        <w:t xml:space="preserve"> </w:t>
      </w:r>
      <w:r w:rsidR="0063225C" w:rsidRPr="00820E56">
        <w:rPr>
          <w:rFonts w:ascii="Times New Roman" w:hAnsi="Times New Roman"/>
          <w:sz w:val="24"/>
          <w:szCs w:val="24"/>
        </w:rPr>
        <w:t>№</w:t>
      </w:r>
      <w:r w:rsidRPr="00820E56">
        <w:rPr>
          <w:rFonts w:ascii="Times New Roman" w:hAnsi="Times New Roman"/>
          <w:sz w:val="24"/>
          <w:szCs w:val="24"/>
        </w:rPr>
        <w:t>162н) с изменениями и дополнениями;</w:t>
      </w:r>
    </w:p>
    <w:p w14:paraId="1DB37001" w14:textId="388716CC" w:rsidR="000A23B2" w:rsidRPr="00820E56" w:rsidRDefault="000A23B2" w:rsidP="00C43320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bCs/>
          <w:sz w:val="24"/>
          <w:szCs w:val="24"/>
        </w:rPr>
        <w:t>-</w:t>
      </w:r>
      <w:r w:rsidR="00B16CEE" w:rsidRPr="00820E56">
        <w:rPr>
          <w:rFonts w:ascii="Times New Roman" w:hAnsi="Times New Roman"/>
          <w:kern w:val="36"/>
          <w:sz w:val="24"/>
          <w:szCs w:val="24"/>
        </w:rPr>
        <w:t>Ф</w:t>
      </w:r>
      <w:r w:rsidRPr="00820E56">
        <w:rPr>
          <w:rFonts w:ascii="Times New Roman" w:hAnsi="Times New Roman"/>
          <w:kern w:val="36"/>
          <w:sz w:val="24"/>
          <w:szCs w:val="24"/>
        </w:rPr>
        <w:t>едеральным законом Российской Федерации от 6 декабря 2011</w:t>
      </w:r>
      <w:r w:rsidR="00C90F2F" w:rsidRPr="00820E56">
        <w:rPr>
          <w:rFonts w:ascii="Times New Roman" w:hAnsi="Times New Roman"/>
          <w:kern w:val="36"/>
          <w:sz w:val="24"/>
          <w:szCs w:val="24"/>
        </w:rPr>
        <w:t xml:space="preserve"> г.</w:t>
      </w:r>
      <w:r w:rsidRPr="00820E56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Pr="00820E56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820E56">
        <w:rPr>
          <w:rFonts w:ascii="Times New Roman" w:hAnsi="Times New Roman"/>
          <w:sz w:val="24"/>
          <w:szCs w:val="24"/>
        </w:rPr>
        <w:t>ё</w:t>
      </w:r>
      <w:r w:rsidRPr="00820E56">
        <w:rPr>
          <w:rFonts w:ascii="Times New Roman" w:hAnsi="Times New Roman"/>
          <w:sz w:val="24"/>
          <w:szCs w:val="24"/>
        </w:rPr>
        <w:t>те" (далее  по тексту</w:t>
      </w:r>
      <w:r w:rsidR="001141D3" w:rsidRPr="00820E56">
        <w:rPr>
          <w:rFonts w:ascii="Times New Roman" w:hAnsi="Times New Roman"/>
          <w:sz w:val="24"/>
          <w:szCs w:val="24"/>
        </w:rPr>
        <w:t>-</w:t>
      </w:r>
      <w:r w:rsidR="0063225C" w:rsidRPr="00820E56">
        <w:rPr>
          <w:rFonts w:ascii="Times New Roman" w:hAnsi="Times New Roman"/>
          <w:sz w:val="24"/>
          <w:szCs w:val="24"/>
        </w:rPr>
        <w:t xml:space="preserve"> Федеральный  закон  РФ от 06.12.2011 </w:t>
      </w:r>
      <w:r w:rsidRPr="00820E56">
        <w:rPr>
          <w:rFonts w:ascii="Times New Roman" w:hAnsi="Times New Roman"/>
          <w:sz w:val="24"/>
          <w:szCs w:val="24"/>
        </w:rPr>
        <w:t>№ 402-ФЗ</w:t>
      </w:r>
      <w:r w:rsidR="001141D3" w:rsidRPr="00820E56">
        <w:rPr>
          <w:rFonts w:ascii="Times New Roman" w:hAnsi="Times New Roman"/>
          <w:sz w:val="24"/>
          <w:szCs w:val="24"/>
        </w:rPr>
        <w:t xml:space="preserve"> или </w:t>
      </w:r>
      <w:r w:rsidR="001141D3" w:rsidRPr="00820E56">
        <w:rPr>
          <w:rFonts w:ascii="Times New Roman" w:hAnsi="Times New Roman"/>
          <w:kern w:val="36"/>
          <w:sz w:val="24"/>
          <w:szCs w:val="24"/>
        </w:rPr>
        <w:t>Федеральный закон Российской Федерации от 6 декабря 2011</w:t>
      </w:r>
      <w:r w:rsidR="00C90F2F" w:rsidRPr="00820E56">
        <w:rPr>
          <w:rFonts w:ascii="Times New Roman" w:hAnsi="Times New Roman"/>
          <w:kern w:val="36"/>
          <w:sz w:val="24"/>
          <w:szCs w:val="24"/>
        </w:rPr>
        <w:t xml:space="preserve"> г.</w:t>
      </w:r>
      <w:r w:rsidR="001141D3" w:rsidRPr="00820E56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="001141D3" w:rsidRPr="00820E56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820E56">
        <w:rPr>
          <w:rFonts w:ascii="Times New Roman" w:hAnsi="Times New Roman"/>
          <w:sz w:val="24"/>
          <w:szCs w:val="24"/>
        </w:rPr>
        <w:t>ё</w:t>
      </w:r>
      <w:r w:rsidR="001141D3" w:rsidRPr="00820E56">
        <w:rPr>
          <w:rFonts w:ascii="Times New Roman" w:hAnsi="Times New Roman"/>
          <w:sz w:val="24"/>
          <w:szCs w:val="24"/>
        </w:rPr>
        <w:t>те"</w:t>
      </w:r>
      <w:r w:rsidRPr="00820E56">
        <w:rPr>
          <w:rFonts w:ascii="Times New Roman" w:hAnsi="Times New Roman"/>
          <w:sz w:val="24"/>
          <w:szCs w:val="24"/>
        </w:rPr>
        <w:t>);</w:t>
      </w:r>
    </w:p>
    <w:p w14:paraId="506179E3" w14:textId="1396B4F5" w:rsidR="000A23B2" w:rsidRPr="00820E56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820E56">
        <w:rPr>
          <w:rFonts w:ascii="Times New Roman" w:hAnsi="Times New Roman"/>
          <w:bCs/>
          <w:sz w:val="24"/>
          <w:szCs w:val="24"/>
        </w:rPr>
        <w:t>-нормативно</w:t>
      </w:r>
      <w:r w:rsidR="00791C8E" w:rsidRPr="00820E56">
        <w:rPr>
          <w:rFonts w:ascii="Times New Roman" w:hAnsi="Times New Roman"/>
          <w:bCs/>
          <w:sz w:val="24"/>
          <w:szCs w:val="24"/>
        </w:rPr>
        <w:t xml:space="preserve"> </w:t>
      </w:r>
      <w:r w:rsidRPr="00820E56">
        <w:rPr>
          <w:rFonts w:ascii="Times New Roman" w:hAnsi="Times New Roman"/>
          <w:bCs/>
          <w:sz w:val="24"/>
          <w:szCs w:val="24"/>
        </w:rPr>
        <w:t>- правовыми актами муниципального района Алексеевский;</w:t>
      </w:r>
    </w:p>
    <w:p w14:paraId="262201B6" w14:textId="14FA9DAF" w:rsidR="00E7251B" w:rsidRPr="00820E56" w:rsidRDefault="00E7251B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820E56">
        <w:rPr>
          <w:rFonts w:ascii="Times New Roman" w:hAnsi="Times New Roman"/>
          <w:bCs/>
          <w:sz w:val="24"/>
          <w:szCs w:val="24"/>
        </w:rPr>
        <w:t>-нормативно</w:t>
      </w:r>
      <w:r w:rsidR="00791C8E" w:rsidRPr="00820E56">
        <w:rPr>
          <w:rFonts w:ascii="Times New Roman" w:hAnsi="Times New Roman"/>
          <w:bCs/>
          <w:sz w:val="24"/>
          <w:szCs w:val="24"/>
        </w:rPr>
        <w:t xml:space="preserve"> </w:t>
      </w:r>
      <w:r w:rsidRPr="00820E56">
        <w:rPr>
          <w:rFonts w:ascii="Times New Roman" w:hAnsi="Times New Roman"/>
          <w:bCs/>
          <w:sz w:val="24"/>
          <w:szCs w:val="24"/>
        </w:rPr>
        <w:t xml:space="preserve">- </w:t>
      </w:r>
      <w:proofErr w:type="gramStart"/>
      <w:r w:rsidRPr="00820E56">
        <w:rPr>
          <w:rFonts w:ascii="Times New Roman" w:hAnsi="Times New Roman"/>
          <w:bCs/>
          <w:sz w:val="24"/>
          <w:szCs w:val="24"/>
        </w:rPr>
        <w:t>правовыми  актами</w:t>
      </w:r>
      <w:proofErr w:type="gramEnd"/>
      <w:r w:rsidRPr="00820E56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="00373719" w:rsidRPr="00820E56">
        <w:rPr>
          <w:rFonts w:ascii="Times New Roman" w:hAnsi="Times New Roman"/>
          <w:bCs/>
          <w:sz w:val="24"/>
          <w:szCs w:val="24"/>
        </w:rPr>
        <w:t>Алексеевка</w:t>
      </w:r>
      <w:r w:rsidRPr="00820E56">
        <w:rPr>
          <w:rFonts w:ascii="Times New Roman" w:hAnsi="Times New Roman"/>
          <w:bCs/>
          <w:sz w:val="24"/>
          <w:szCs w:val="24"/>
        </w:rPr>
        <w:t>;</w:t>
      </w:r>
    </w:p>
    <w:p w14:paraId="3DFE9163" w14:textId="1A2D11BD" w:rsidR="000A23B2" w:rsidRPr="00820E56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820E56">
        <w:rPr>
          <w:rFonts w:ascii="Times New Roman" w:hAnsi="Times New Roman"/>
          <w:bCs/>
          <w:sz w:val="24"/>
          <w:szCs w:val="24"/>
        </w:rPr>
        <w:lastRenderedPageBreak/>
        <w:t xml:space="preserve">-другими нормативными актами. </w:t>
      </w:r>
    </w:p>
    <w:p w14:paraId="70CEB2FB" w14:textId="2E616307" w:rsidR="0063225C" w:rsidRPr="00820E56" w:rsidRDefault="00C271D2" w:rsidP="00820E5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До начала осуществления контрольного мероприятия был вруч</w:t>
      </w:r>
      <w:r w:rsidR="00791C8E" w:rsidRPr="00820E56">
        <w:rPr>
          <w:rFonts w:ascii="Times New Roman" w:hAnsi="Times New Roman"/>
          <w:sz w:val="24"/>
          <w:szCs w:val="24"/>
        </w:rPr>
        <w:t>ё</w:t>
      </w:r>
      <w:r w:rsidRPr="00820E56">
        <w:rPr>
          <w:rFonts w:ascii="Times New Roman" w:hAnsi="Times New Roman"/>
          <w:sz w:val="24"/>
          <w:szCs w:val="24"/>
        </w:rPr>
        <w:t>н запрос о предоставлении документов и информации для проведения контрольного мероприятия.</w:t>
      </w:r>
    </w:p>
    <w:p w14:paraId="2F555889" w14:textId="31825A4B" w:rsidR="003D2248" w:rsidRPr="00820E56" w:rsidRDefault="00B15FFE" w:rsidP="00E725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E56">
        <w:rPr>
          <w:rFonts w:ascii="Times New Roman" w:hAnsi="Times New Roman"/>
          <w:sz w:val="24"/>
          <w:szCs w:val="24"/>
        </w:rPr>
        <w:t>Настоящим контрольным мероприятием установлено:</w:t>
      </w:r>
    </w:p>
    <w:p w14:paraId="33BEBAC6" w14:textId="0E0DBB7F" w:rsidR="00726332" w:rsidRPr="00820E56" w:rsidRDefault="00B15FFE" w:rsidP="00820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20E56">
        <w:rPr>
          <w:rFonts w:ascii="Times New Roman" w:hAnsi="Times New Roman"/>
          <w:sz w:val="24"/>
          <w:szCs w:val="24"/>
        </w:rPr>
        <w:t xml:space="preserve"> </w:t>
      </w:r>
      <w:r w:rsidRPr="00820E56">
        <w:rPr>
          <w:rFonts w:ascii="Times New Roman" w:hAnsi="Times New Roman"/>
          <w:sz w:val="18"/>
          <w:szCs w:val="18"/>
        </w:rPr>
        <w:t xml:space="preserve">(описание с учетом требований пунктов </w:t>
      </w:r>
      <w:hyperlink r:id="rId12" w:anchor="l52" w:history="1">
        <w:r w:rsidRPr="00820E56">
          <w:rPr>
            <w:rFonts w:ascii="Times New Roman" w:hAnsi="Times New Roman"/>
            <w:sz w:val="18"/>
            <w:szCs w:val="18"/>
            <w:u w:val="single"/>
          </w:rPr>
          <w:t>50</w:t>
        </w:r>
      </w:hyperlink>
      <w:r w:rsidRPr="00820E56">
        <w:rPr>
          <w:rFonts w:ascii="Times New Roman" w:hAnsi="Times New Roman"/>
          <w:sz w:val="18"/>
          <w:szCs w:val="18"/>
        </w:rPr>
        <w:t xml:space="preserve"> - </w:t>
      </w:r>
      <w:hyperlink r:id="rId13" w:anchor="l108" w:history="1">
        <w:r w:rsidRPr="00820E56">
          <w:rPr>
            <w:rFonts w:ascii="Times New Roman" w:hAnsi="Times New Roman"/>
            <w:sz w:val="18"/>
            <w:szCs w:val="18"/>
            <w:u w:val="single"/>
          </w:rPr>
          <w:t>52</w:t>
        </w:r>
      </w:hyperlink>
      <w:r w:rsidRPr="00820E56">
        <w:rPr>
          <w:rFonts w:ascii="Times New Roman" w:hAnsi="Times New Roman"/>
          <w:sz w:val="18"/>
          <w:szCs w:val="18"/>
        </w:rPr>
        <w:t xml:space="preserve"> федерального стандарта N 1235</w:t>
      </w:r>
      <w:r w:rsidR="00E6153D" w:rsidRPr="00820E56">
        <w:rPr>
          <w:rFonts w:ascii="Times New Roman" w:hAnsi="Times New Roman"/>
          <w:sz w:val="18"/>
          <w:szCs w:val="18"/>
        </w:rPr>
        <w:t xml:space="preserve"> </w:t>
      </w:r>
      <w:r w:rsidRPr="00820E56">
        <w:rPr>
          <w:rFonts w:ascii="Times New Roman" w:hAnsi="Times New Roman"/>
          <w:sz w:val="18"/>
          <w:szCs w:val="18"/>
        </w:rPr>
        <w:t>провед</w:t>
      </w:r>
      <w:r w:rsidR="00E6153D" w:rsidRPr="00820E56">
        <w:rPr>
          <w:rFonts w:ascii="Times New Roman" w:hAnsi="Times New Roman"/>
          <w:sz w:val="18"/>
          <w:szCs w:val="18"/>
        </w:rPr>
        <w:t>ё</w:t>
      </w:r>
      <w:r w:rsidRPr="00820E56">
        <w:rPr>
          <w:rFonts w:ascii="Times New Roman" w:hAnsi="Times New Roman"/>
          <w:sz w:val="18"/>
          <w:szCs w:val="18"/>
        </w:rPr>
        <w:t>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03248EA8" w14:textId="50A49661" w:rsidR="007B647A" w:rsidRPr="004739DF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739DF">
        <w:rPr>
          <w:rFonts w:ascii="Times New Roman" w:hAnsi="Times New Roman"/>
          <w:sz w:val="24"/>
          <w:szCs w:val="24"/>
        </w:rPr>
        <w:t>В соответствии с подпунктом 2 пункта 1 статьи 158</w:t>
      </w:r>
      <w:r w:rsidR="00F140FD" w:rsidRPr="004739DF">
        <w:rPr>
          <w:rFonts w:ascii="Times New Roman" w:hAnsi="Times New Roman"/>
          <w:sz w:val="24"/>
          <w:szCs w:val="24"/>
        </w:rPr>
        <w:t>, статьи 21, 38.1</w:t>
      </w:r>
      <w:r w:rsidRPr="004739DF">
        <w:rPr>
          <w:rFonts w:ascii="Times New Roman" w:hAnsi="Times New Roman"/>
          <w:sz w:val="24"/>
          <w:szCs w:val="24"/>
        </w:rPr>
        <w:t xml:space="preserve"> БК РФ Администрация сельского поселения </w:t>
      </w:r>
      <w:r w:rsidR="00E21FA3" w:rsidRPr="004739DF">
        <w:rPr>
          <w:rFonts w:ascii="Times New Roman" w:hAnsi="Times New Roman"/>
          <w:sz w:val="24"/>
          <w:szCs w:val="24"/>
        </w:rPr>
        <w:t>А</w:t>
      </w:r>
      <w:r w:rsidR="00373719" w:rsidRPr="004739DF">
        <w:rPr>
          <w:rFonts w:ascii="Times New Roman" w:hAnsi="Times New Roman"/>
          <w:sz w:val="24"/>
          <w:szCs w:val="24"/>
        </w:rPr>
        <w:t>лексеевка</w:t>
      </w:r>
      <w:r w:rsidRPr="004739DF">
        <w:rPr>
          <w:rFonts w:ascii="Times New Roman" w:hAnsi="Times New Roman"/>
          <w:sz w:val="24"/>
          <w:szCs w:val="24"/>
        </w:rPr>
        <w:t xml:space="preserve"> формирует </w:t>
      </w:r>
      <w:r w:rsidR="004739DF" w:rsidRPr="004739DF">
        <w:rPr>
          <w:rFonts w:ascii="Times New Roman" w:hAnsi="Times New Roman"/>
          <w:sz w:val="24"/>
          <w:szCs w:val="24"/>
          <w:shd w:val="clear" w:color="auto" w:fill="FFFFFF"/>
        </w:rPr>
        <w:t xml:space="preserve">и утверждает  </w:t>
      </w:r>
      <w:r w:rsidR="004739DF" w:rsidRPr="004739DF">
        <w:rPr>
          <w:rFonts w:ascii="Times New Roman" w:hAnsi="Times New Roman"/>
          <w:sz w:val="24"/>
          <w:szCs w:val="24"/>
        </w:rPr>
        <w:t xml:space="preserve">Перечень главных распорядителей бюджетных средств, Перечень  получателя бюджетных средств,  подведомственных главным  распорядителем  бюджетных средств бюджета  сельского поселения Алексеевка муниципального района Алексеевский  Самарской области,  Перечень муниципальных бюджетных и автономных учреждений, в отношении которых Администрация  сельского поселения Алексеевка муниципального района Алексеевский Самарской области осуществляет  функции и полномочия учредителя </w:t>
      </w:r>
      <w:r w:rsidRPr="004739DF">
        <w:rPr>
          <w:rFonts w:ascii="Times New Roman" w:hAnsi="Times New Roman"/>
          <w:sz w:val="24"/>
          <w:szCs w:val="24"/>
        </w:rPr>
        <w:t xml:space="preserve">(Постановление Администрации сельского поселения </w:t>
      </w:r>
      <w:r w:rsidR="00E21FA3" w:rsidRPr="004739DF">
        <w:rPr>
          <w:rFonts w:ascii="Times New Roman" w:hAnsi="Times New Roman"/>
          <w:sz w:val="24"/>
          <w:szCs w:val="24"/>
        </w:rPr>
        <w:t>А</w:t>
      </w:r>
      <w:r w:rsidR="00373719" w:rsidRPr="004739DF">
        <w:rPr>
          <w:rFonts w:ascii="Times New Roman" w:hAnsi="Times New Roman"/>
          <w:sz w:val="24"/>
          <w:szCs w:val="24"/>
        </w:rPr>
        <w:t>лексеевка</w:t>
      </w:r>
      <w:r w:rsidRPr="004739DF">
        <w:rPr>
          <w:rFonts w:ascii="Times New Roman" w:hAnsi="Times New Roman"/>
          <w:sz w:val="24"/>
          <w:szCs w:val="24"/>
        </w:rPr>
        <w:t xml:space="preserve"> муниципального района Алексеевский </w:t>
      </w:r>
      <w:r w:rsidR="00D4464C" w:rsidRPr="004739DF">
        <w:rPr>
          <w:rFonts w:ascii="Times New Roman" w:hAnsi="Times New Roman"/>
          <w:sz w:val="24"/>
          <w:szCs w:val="24"/>
        </w:rPr>
        <w:t xml:space="preserve">Самарской области </w:t>
      </w:r>
      <w:r w:rsidRPr="004739DF">
        <w:rPr>
          <w:rFonts w:ascii="Times New Roman" w:hAnsi="Times New Roman"/>
          <w:sz w:val="24"/>
          <w:szCs w:val="24"/>
        </w:rPr>
        <w:t>от</w:t>
      </w:r>
      <w:r w:rsidR="00811809" w:rsidRPr="004739DF">
        <w:rPr>
          <w:rFonts w:ascii="Times New Roman" w:hAnsi="Times New Roman"/>
          <w:sz w:val="24"/>
          <w:szCs w:val="24"/>
        </w:rPr>
        <w:t xml:space="preserve"> 29.12.2023 </w:t>
      </w:r>
      <w:r w:rsidRPr="004739DF">
        <w:rPr>
          <w:rFonts w:ascii="Times New Roman" w:hAnsi="Times New Roman"/>
          <w:sz w:val="24"/>
          <w:szCs w:val="24"/>
        </w:rPr>
        <w:t xml:space="preserve">№ </w:t>
      </w:r>
      <w:r w:rsidR="00D4464C" w:rsidRPr="004739DF">
        <w:rPr>
          <w:rFonts w:ascii="Times New Roman" w:hAnsi="Times New Roman"/>
          <w:sz w:val="24"/>
          <w:szCs w:val="24"/>
        </w:rPr>
        <w:t xml:space="preserve"> </w:t>
      </w:r>
      <w:r w:rsidR="00811809" w:rsidRPr="004739DF">
        <w:rPr>
          <w:rFonts w:ascii="Times New Roman" w:hAnsi="Times New Roman"/>
          <w:sz w:val="24"/>
          <w:szCs w:val="24"/>
        </w:rPr>
        <w:t xml:space="preserve">115 </w:t>
      </w:r>
      <w:r w:rsidRPr="004739DF">
        <w:rPr>
          <w:rFonts w:ascii="Times New Roman" w:hAnsi="Times New Roman"/>
          <w:sz w:val="24"/>
          <w:szCs w:val="24"/>
        </w:rPr>
        <w:t xml:space="preserve">«Об утверждении </w:t>
      </w:r>
      <w:r w:rsidR="00811809" w:rsidRPr="004739DF">
        <w:rPr>
          <w:rFonts w:ascii="Times New Roman" w:hAnsi="Times New Roman"/>
          <w:sz w:val="24"/>
          <w:szCs w:val="24"/>
        </w:rPr>
        <w:t>П</w:t>
      </w:r>
      <w:r w:rsidRPr="004739DF">
        <w:rPr>
          <w:rFonts w:ascii="Times New Roman" w:hAnsi="Times New Roman"/>
          <w:sz w:val="24"/>
          <w:szCs w:val="24"/>
        </w:rPr>
        <w:t>еречня главных распорядителей бюджетных средств</w:t>
      </w:r>
      <w:r w:rsidR="00156704" w:rsidRPr="004739DF">
        <w:rPr>
          <w:rFonts w:ascii="Times New Roman" w:hAnsi="Times New Roman"/>
          <w:sz w:val="24"/>
          <w:szCs w:val="24"/>
        </w:rPr>
        <w:t>,</w:t>
      </w:r>
      <w:r w:rsidRPr="004739DF">
        <w:rPr>
          <w:rFonts w:ascii="Times New Roman" w:hAnsi="Times New Roman"/>
          <w:sz w:val="24"/>
          <w:szCs w:val="24"/>
        </w:rPr>
        <w:t xml:space="preserve"> </w:t>
      </w:r>
      <w:r w:rsidR="00156704" w:rsidRPr="004739DF">
        <w:rPr>
          <w:rFonts w:ascii="Times New Roman" w:hAnsi="Times New Roman"/>
          <w:sz w:val="24"/>
          <w:szCs w:val="24"/>
        </w:rPr>
        <w:t xml:space="preserve">Перечня  получателя бюджетных средств, </w:t>
      </w:r>
      <w:r w:rsidRPr="004739DF">
        <w:rPr>
          <w:rFonts w:ascii="Times New Roman" w:hAnsi="Times New Roman"/>
          <w:sz w:val="24"/>
          <w:szCs w:val="24"/>
        </w:rPr>
        <w:t xml:space="preserve"> подведомственных</w:t>
      </w:r>
      <w:r w:rsidR="00156704" w:rsidRPr="004739DF">
        <w:rPr>
          <w:rFonts w:ascii="Times New Roman" w:hAnsi="Times New Roman"/>
          <w:sz w:val="24"/>
          <w:szCs w:val="24"/>
        </w:rPr>
        <w:t xml:space="preserve"> главным  распорядителем </w:t>
      </w:r>
      <w:r w:rsidRPr="004739DF">
        <w:rPr>
          <w:rFonts w:ascii="Times New Roman" w:hAnsi="Times New Roman"/>
          <w:sz w:val="24"/>
          <w:szCs w:val="24"/>
        </w:rPr>
        <w:t xml:space="preserve"> бюджетных средств</w:t>
      </w:r>
      <w:r w:rsidR="00156704" w:rsidRPr="004739DF">
        <w:rPr>
          <w:rFonts w:ascii="Times New Roman" w:hAnsi="Times New Roman"/>
          <w:sz w:val="24"/>
          <w:szCs w:val="24"/>
        </w:rPr>
        <w:t xml:space="preserve"> бюджета </w:t>
      </w:r>
      <w:r w:rsidRPr="004739DF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73719" w:rsidRPr="004739DF">
        <w:rPr>
          <w:rFonts w:ascii="Times New Roman" w:hAnsi="Times New Roman"/>
          <w:sz w:val="24"/>
          <w:szCs w:val="24"/>
        </w:rPr>
        <w:t>Алексеевка</w:t>
      </w:r>
      <w:r w:rsidR="00156704" w:rsidRPr="004739DF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 и Перечня муниципальных бюджетных и автономных учреждений, в отношении которых Администрация  сельского поселения Алексеевка  муниципального района Алексеевский Самарской области осуществляет  функции и полномочия учредителя на 2024-2026 годы</w:t>
      </w:r>
      <w:r w:rsidRPr="004739DF">
        <w:rPr>
          <w:rFonts w:ascii="Times New Roman" w:hAnsi="Times New Roman"/>
          <w:sz w:val="24"/>
          <w:szCs w:val="24"/>
        </w:rPr>
        <w:t>») (далее по тексту</w:t>
      </w:r>
      <w:r w:rsidR="00711A3B">
        <w:rPr>
          <w:rFonts w:ascii="Times New Roman" w:hAnsi="Times New Roman"/>
          <w:sz w:val="24"/>
          <w:szCs w:val="24"/>
        </w:rPr>
        <w:t xml:space="preserve"> </w:t>
      </w:r>
      <w:r w:rsidRPr="004739DF">
        <w:rPr>
          <w:rFonts w:ascii="Times New Roman" w:hAnsi="Times New Roman"/>
          <w:sz w:val="24"/>
          <w:szCs w:val="24"/>
        </w:rPr>
        <w:t>-</w:t>
      </w:r>
      <w:r w:rsidR="00156704" w:rsidRPr="004739DF">
        <w:rPr>
          <w:rFonts w:ascii="Times New Roman" w:hAnsi="Times New Roman"/>
          <w:sz w:val="24"/>
          <w:szCs w:val="24"/>
        </w:rPr>
        <w:t xml:space="preserve"> Перечень главных распорядителей бюджетных средств, Перечень  получателя бюджетных средств,  подведомственных главным  распорядителем  бюджетных средств бюджета  сельского поселения Алексеевка муниципального района Алексеевский  Самарской области и Перечень муниципальных бюджетных и автономных учреждений, в отношении которых Администрация  сельского поселения Алексеевка муниципального района Алексеевский Самарской области осуществляет  функции и полномочия учредителя на 2024-2026 годы</w:t>
      </w:r>
      <w:r w:rsidRPr="004739DF">
        <w:rPr>
          <w:rFonts w:ascii="Times New Roman" w:hAnsi="Times New Roman"/>
          <w:sz w:val="24"/>
          <w:szCs w:val="24"/>
        </w:rPr>
        <w:t>).</w:t>
      </w:r>
    </w:p>
    <w:p w14:paraId="2C8186D8" w14:textId="171BAEE6" w:rsidR="007B647A" w:rsidRPr="001D23F9" w:rsidRDefault="007B647A" w:rsidP="0063225C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D23F9">
        <w:rPr>
          <w:rFonts w:ascii="Times New Roman" w:hAnsi="Times New Roman"/>
          <w:sz w:val="24"/>
          <w:szCs w:val="24"/>
        </w:rPr>
        <w:t xml:space="preserve">В соответствии с подпунктами 1 и </w:t>
      </w:r>
      <w:proofErr w:type="gramStart"/>
      <w:r w:rsidRPr="001D23F9">
        <w:rPr>
          <w:rFonts w:ascii="Times New Roman" w:hAnsi="Times New Roman"/>
          <w:sz w:val="24"/>
          <w:szCs w:val="24"/>
        </w:rPr>
        <w:t>4  пункта</w:t>
      </w:r>
      <w:proofErr w:type="gramEnd"/>
      <w:r w:rsidRPr="001D23F9">
        <w:rPr>
          <w:rFonts w:ascii="Times New Roman" w:hAnsi="Times New Roman"/>
          <w:sz w:val="24"/>
          <w:szCs w:val="24"/>
        </w:rPr>
        <w:t xml:space="preserve"> 2 статьи 158 БК РФ </w:t>
      </w:r>
      <w:r w:rsidR="0063225C" w:rsidRPr="001D23F9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373719" w:rsidRPr="001D23F9">
        <w:rPr>
          <w:rFonts w:ascii="Times New Roman" w:hAnsi="Times New Roman"/>
          <w:sz w:val="24"/>
          <w:szCs w:val="24"/>
        </w:rPr>
        <w:t>Алексеевка</w:t>
      </w:r>
      <w:r w:rsidRPr="001D23F9">
        <w:rPr>
          <w:rFonts w:ascii="Times New Roman" w:hAnsi="Times New Roman"/>
          <w:sz w:val="24"/>
          <w:szCs w:val="24"/>
        </w:rPr>
        <w:t xml:space="preserve"> осуществляет планирование соответствующих расходов бюджета  сельского поселения </w:t>
      </w:r>
      <w:r w:rsidR="00E21FA3" w:rsidRPr="001D23F9">
        <w:rPr>
          <w:rFonts w:ascii="Times New Roman" w:hAnsi="Times New Roman"/>
          <w:sz w:val="24"/>
          <w:szCs w:val="24"/>
        </w:rPr>
        <w:t>А</w:t>
      </w:r>
      <w:r w:rsidR="00373719" w:rsidRPr="001D23F9">
        <w:rPr>
          <w:rFonts w:ascii="Times New Roman" w:hAnsi="Times New Roman"/>
          <w:sz w:val="24"/>
          <w:szCs w:val="24"/>
        </w:rPr>
        <w:t>лексеевка</w:t>
      </w:r>
      <w:r w:rsidRPr="001D23F9">
        <w:rPr>
          <w:rFonts w:ascii="Times New Roman" w:hAnsi="Times New Roman"/>
          <w:sz w:val="24"/>
          <w:szCs w:val="24"/>
        </w:rPr>
        <w:t>.</w:t>
      </w:r>
    </w:p>
    <w:p w14:paraId="001ECEB6" w14:textId="3A34416D" w:rsidR="007B647A" w:rsidRPr="001D23F9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D23F9">
        <w:rPr>
          <w:rFonts w:ascii="Times New Roman" w:hAnsi="Times New Roman"/>
          <w:sz w:val="24"/>
          <w:szCs w:val="24"/>
        </w:rPr>
        <w:t xml:space="preserve">В соответствии  со статьёй  217 БК РФ  в Администрации сельского поселения </w:t>
      </w:r>
      <w:r w:rsidR="00F87E7E" w:rsidRPr="001D23F9">
        <w:rPr>
          <w:rFonts w:ascii="Times New Roman" w:hAnsi="Times New Roman"/>
          <w:sz w:val="24"/>
          <w:szCs w:val="24"/>
        </w:rPr>
        <w:t>А</w:t>
      </w:r>
      <w:r w:rsidR="00373719" w:rsidRPr="001D23F9">
        <w:rPr>
          <w:rFonts w:ascii="Times New Roman" w:hAnsi="Times New Roman"/>
          <w:sz w:val="24"/>
          <w:szCs w:val="24"/>
        </w:rPr>
        <w:t>лексеевка</w:t>
      </w:r>
      <w:r w:rsidRPr="001D23F9">
        <w:rPr>
          <w:rFonts w:ascii="Times New Roman" w:hAnsi="Times New Roman"/>
          <w:sz w:val="24"/>
          <w:szCs w:val="24"/>
        </w:rPr>
        <w:t xml:space="preserve"> Постановлением Администрации сельского поселения </w:t>
      </w:r>
      <w:r w:rsidR="00F87E7E" w:rsidRPr="001D23F9">
        <w:rPr>
          <w:rFonts w:ascii="Times New Roman" w:hAnsi="Times New Roman"/>
          <w:sz w:val="24"/>
          <w:szCs w:val="24"/>
        </w:rPr>
        <w:t xml:space="preserve"> </w:t>
      </w:r>
      <w:r w:rsidR="00373719" w:rsidRPr="001D23F9">
        <w:rPr>
          <w:rFonts w:ascii="Times New Roman" w:hAnsi="Times New Roman"/>
          <w:sz w:val="24"/>
          <w:szCs w:val="24"/>
        </w:rPr>
        <w:t>Алексеевка</w:t>
      </w:r>
      <w:r w:rsidRPr="001D23F9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</w:t>
      </w:r>
      <w:r w:rsidR="001D23F9" w:rsidRPr="001D23F9">
        <w:rPr>
          <w:rFonts w:ascii="Times New Roman" w:hAnsi="Times New Roman"/>
          <w:sz w:val="24"/>
          <w:szCs w:val="24"/>
        </w:rPr>
        <w:t xml:space="preserve"> 03.03.2020 </w:t>
      </w:r>
      <w:r w:rsidR="00D85BAE" w:rsidRPr="001D23F9">
        <w:rPr>
          <w:rFonts w:ascii="Times New Roman" w:hAnsi="Times New Roman"/>
          <w:sz w:val="24"/>
          <w:szCs w:val="24"/>
        </w:rPr>
        <w:t>№</w:t>
      </w:r>
      <w:r w:rsidR="001D23F9" w:rsidRPr="001D23F9">
        <w:rPr>
          <w:rFonts w:ascii="Times New Roman" w:hAnsi="Times New Roman"/>
          <w:sz w:val="24"/>
          <w:szCs w:val="24"/>
        </w:rPr>
        <w:t xml:space="preserve"> 33 </w:t>
      </w:r>
      <w:r w:rsidRPr="001D23F9">
        <w:rPr>
          <w:rFonts w:ascii="Times New Roman" w:hAnsi="Times New Roman"/>
          <w:sz w:val="24"/>
          <w:szCs w:val="24"/>
        </w:rPr>
        <w:t xml:space="preserve">«Об утверждении Порядка составления и ведения бюджетной  росписи бюджета сельского поселения </w:t>
      </w:r>
      <w:r w:rsidR="00373719" w:rsidRPr="001D23F9">
        <w:rPr>
          <w:rFonts w:ascii="Times New Roman" w:hAnsi="Times New Roman"/>
          <w:sz w:val="24"/>
          <w:szCs w:val="24"/>
        </w:rPr>
        <w:t>Алексеевка</w:t>
      </w:r>
      <w:r w:rsidR="001D23F9" w:rsidRPr="001D23F9">
        <w:rPr>
          <w:rFonts w:ascii="Times New Roman" w:hAnsi="Times New Roman"/>
          <w:sz w:val="24"/>
          <w:szCs w:val="24"/>
        </w:rPr>
        <w:t xml:space="preserve">» </w:t>
      </w:r>
      <w:r w:rsidRPr="001D23F9">
        <w:rPr>
          <w:rFonts w:ascii="Times New Roman" w:hAnsi="Times New Roman"/>
          <w:sz w:val="24"/>
          <w:szCs w:val="24"/>
        </w:rPr>
        <w:t>утвержд</w:t>
      </w:r>
      <w:r w:rsidR="00A017DF">
        <w:rPr>
          <w:rFonts w:ascii="Times New Roman" w:hAnsi="Times New Roman"/>
          <w:sz w:val="24"/>
          <w:szCs w:val="24"/>
        </w:rPr>
        <w:t>ё</w:t>
      </w:r>
      <w:r w:rsidRPr="001D23F9">
        <w:rPr>
          <w:rFonts w:ascii="Times New Roman" w:hAnsi="Times New Roman"/>
          <w:sz w:val="24"/>
          <w:szCs w:val="24"/>
        </w:rPr>
        <w:t xml:space="preserve">н Порядок составления и ведения сводной бюджетной росписи сельского поселения </w:t>
      </w:r>
      <w:r w:rsidR="00373719" w:rsidRPr="001D23F9">
        <w:rPr>
          <w:rFonts w:ascii="Times New Roman" w:hAnsi="Times New Roman"/>
          <w:sz w:val="24"/>
          <w:szCs w:val="24"/>
        </w:rPr>
        <w:t>Алексеевка</w:t>
      </w:r>
      <w:r w:rsidRPr="001D23F9">
        <w:rPr>
          <w:rFonts w:ascii="Times New Roman" w:hAnsi="Times New Roman"/>
          <w:sz w:val="24"/>
          <w:szCs w:val="24"/>
        </w:rPr>
        <w:t xml:space="preserve"> ( далее по тексту - Порядок составления и ведения сводной бюджетной росписи сельского поселения </w:t>
      </w:r>
      <w:r w:rsidR="00F87E7E" w:rsidRPr="001D23F9">
        <w:rPr>
          <w:rFonts w:ascii="Times New Roman" w:hAnsi="Times New Roman"/>
          <w:sz w:val="24"/>
          <w:szCs w:val="24"/>
        </w:rPr>
        <w:t>А</w:t>
      </w:r>
      <w:r w:rsidR="00373719" w:rsidRPr="001D23F9">
        <w:rPr>
          <w:rFonts w:ascii="Times New Roman" w:hAnsi="Times New Roman"/>
          <w:sz w:val="24"/>
          <w:szCs w:val="24"/>
        </w:rPr>
        <w:t>лексеевка</w:t>
      </w:r>
      <w:r w:rsidRPr="001D23F9">
        <w:rPr>
          <w:rFonts w:ascii="Times New Roman" w:hAnsi="Times New Roman"/>
          <w:sz w:val="24"/>
          <w:szCs w:val="24"/>
        </w:rPr>
        <w:t>).</w:t>
      </w:r>
    </w:p>
    <w:p w14:paraId="404F279B" w14:textId="5B526CBD" w:rsidR="001D23F9" w:rsidRPr="001D23F9" w:rsidRDefault="007B647A" w:rsidP="001D23F9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D23F9">
        <w:rPr>
          <w:rFonts w:ascii="Times New Roman" w:hAnsi="Times New Roman"/>
          <w:sz w:val="24"/>
          <w:szCs w:val="24"/>
        </w:rPr>
        <w:t xml:space="preserve">Составление, утверждение, ведение бюджетной росписи сельского поселения </w:t>
      </w:r>
      <w:r w:rsidR="00373719" w:rsidRPr="001D23F9">
        <w:rPr>
          <w:rFonts w:ascii="Times New Roman" w:hAnsi="Times New Roman"/>
          <w:sz w:val="24"/>
          <w:szCs w:val="24"/>
        </w:rPr>
        <w:t>Алексеевка</w:t>
      </w:r>
      <w:r w:rsidRPr="001D23F9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gramStart"/>
      <w:r w:rsidRPr="001D23F9">
        <w:rPr>
          <w:rFonts w:ascii="Times New Roman" w:hAnsi="Times New Roman"/>
          <w:sz w:val="24"/>
          <w:szCs w:val="24"/>
        </w:rPr>
        <w:t>Алексеевский  осуществляется</w:t>
      </w:r>
      <w:proofErr w:type="gramEnd"/>
      <w:r w:rsidRPr="001D23F9">
        <w:rPr>
          <w:rFonts w:ascii="Times New Roman" w:hAnsi="Times New Roman"/>
          <w:sz w:val="24"/>
          <w:szCs w:val="24"/>
        </w:rPr>
        <w:t xml:space="preserve"> в соответствии  с Порядком составления и ведения сводной бюджетной росписи сельского поселения </w:t>
      </w:r>
      <w:r w:rsidR="00373719" w:rsidRPr="001D23F9">
        <w:rPr>
          <w:rFonts w:ascii="Times New Roman" w:hAnsi="Times New Roman"/>
          <w:sz w:val="24"/>
          <w:szCs w:val="24"/>
        </w:rPr>
        <w:t>Алексеевка</w:t>
      </w:r>
      <w:r w:rsidR="001D23F9" w:rsidRPr="001D23F9">
        <w:rPr>
          <w:rFonts w:ascii="Times New Roman" w:hAnsi="Times New Roman"/>
          <w:sz w:val="24"/>
          <w:szCs w:val="24"/>
        </w:rPr>
        <w:t>.</w:t>
      </w:r>
    </w:p>
    <w:p w14:paraId="70DEE0A3" w14:textId="63DFEB87" w:rsidR="007B647A" w:rsidRPr="003E3AC0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3AC0">
        <w:rPr>
          <w:rFonts w:ascii="Times New Roman" w:hAnsi="Times New Roman"/>
          <w:sz w:val="24"/>
          <w:szCs w:val="24"/>
        </w:rPr>
        <w:t xml:space="preserve">В соответствии  со статьёй  221 </w:t>
      </w:r>
      <w:r w:rsidR="002156DB" w:rsidRPr="003E3AC0">
        <w:rPr>
          <w:rFonts w:ascii="Times New Roman" w:hAnsi="Times New Roman"/>
          <w:sz w:val="24"/>
          <w:szCs w:val="24"/>
        </w:rPr>
        <w:t>БК</w:t>
      </w:r>
      <w:r w:rsidRPr="003E3AC0">
        <w:rPr>
          <w:rFonts w:ascii="Times New Roman" w:hAnsi="Times New Roman"/>
          <w:sz w:val="24"/>
          <w:szCs w:val="24"/>
        </w:rPr>
        <w:t xml:space="preserve"> РФ  в Администрации сельского поселения </w:t>
      </w:r>
      <w:r w:rsidR="00373719" w:rsidRPr="003E3AC0">
        <w:rPr>
          <w:rFonts w:ascii="Times New Roman" w:hAnsi="Times New Roman"/>
          <w:sz w:val="24"/>
          <w:szCs w:val="24"/>
        </w:rPr>
        <w:t>Алексеевка</w:t>
      </w:r>
      <w:r w:rsidRPr="003E3AC0">
        <w:rPr>
          <w:rFonts w:ascii="Times New Roman" w:hAnsi="Times New Roman"/>
          <w:sz w:val="24"/>
          <w:szCs w:val="24"/>
        </w:rPr>
        <w:t xml:space="preserve">  Постановлением Администрации сельского поселения </w:t>
      </w:r>
      <w:r w:rsidR="00373719" w:rsidRPr="003E3AC0">
        <w:rPr>
          <w:rFonts w:ascii="Times New Roman" w:hAnsi="Times New Roman"/>
          <w:sz w:val="24"/>
          <w:szCs w:val="24"/>
        </w:rPr>
        <w:t>Алексеевка</w:t>
      </w:r>
      <w:r w:rsidRPr="003E3AC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96764A" w:rsidRPr="003E3AC0">
        <w:rPr>
          <w:rFonts w:ascii="Times New Roman" w:hAnsi="Times New Roman"/>
          <w:sz w:val="24"/>
          <w:szCs w:val="24"/>
        </w:rPr>
        <w:t>03.03.2020</w:t>
      </w:r>
      <w:r w:rsidR="00837BB9" w:rsidRPr="003E3AC0">
        <w:rPr>
          <w:rFonts w:ascii="Times New Roman" w:hAnsi="Times New Roman"/>
          <w:sz w:val="24"/>
          <w:szCs w:val="24"/>
        </w:rPr>
        <w:t xml:space="preserve"> </w:t>
      </w:r>
      <w:r w:rsidRPr="003E3AC0">
        <w:rPr>
          <w:rFonts w:ascii="Times New Roman" w:hAnsi="Times New Roman"/>
          <w:sz w:val="24"/>
          <w:szCs w:val="24"/>
        </w:rPr>
        <w:t>№</w:t>
      </w:r>
      <w:r w:rsidR="00837BB9" w:rsidRPr="003E3AC0">
        <w:rPr>
          <w:rFonts w:ascii="Times New Roman" w:hAnsi="Times New Roman"/>
          <w:sz w:val="24"/>
          <w:szCs w:val="24"/>
        </w:rPr>
        <w:t xml:space="preserve"> </w:t>
      </w:r>
      <w:r w:rsidR="0096764A" w:rsidRPr="003E3AC0">
        <w:rPr>
          <w:rFonts w:ascii="Times New Roman" w:hAnsi="Times New Roman"/>
          <w:sz w:val="24"/>
          <w:szCs w:val="24"/>
        </w:rPr>
        <w:t>32</w:t>
      </w:r>
      <w:r w:rsidRPr="003E3AC0">
        <w:rPr>
          <w:rFonts w:ascii="Times New Roman" w:hAnsi="Times New Roman"/>
          <w:sz w:val="24"/>
          <w:szCs w:val="24"/>
        </w:rPr>
        <w:t xml:space="preserve"> «Об </w:t>
      </w:r>
      <w:r w:rsidRPr="003E3AC0">
        <w:rPr>
          <w:rFonts w:ascii="Times New Roman" w:hAnsi="Times New Roman"/>
          <w:sz w:val="24"/>
          <w:szCs w:val="24"/>
        </w:rPr>
        <w:lastRenderedPageBreak/>
        <w:t xml:space="preserve">утверждении Порядка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7E1B2F" w:rsidRPr="003E3AC0">
        <w:rPr>
          <w:rFonts w:ascii="Times New Roman" w:hAnsi="Times New Roman"/>
          <w:sz w:val="24"/>
          <w:szCs w:val="24"/>
        </w:rPr>
        <w:t>Алексеевка</w:t>
      </w:r>
      <w:r w:rsidR="0096764A" w:rsidRPr="003E3AC0">
        <w:rPr>
          <w:rFonts w:ascii="Times New Roman" w:hAnsi="Times New Roman"/>
          <w:sz w:val="24"/>
          <w:szCs w:val="24"/>
        </w:rPr>
        <w:t xml:space="preserve">» </w:t>
      </w:r>
      <w:r w:rsidRPr="003E3AC0">
        <w:rPr>
          <w:rFonts w:ascii="Times New Roman" w:hAnsi="Times New Roman"/>
          <w:sz w:val="24"/>
          <w:szCs w:val="24"/>
        </w:rPr>
        <w:t>утвержд</w:t>
      </w:r>
      <w:r w:rsidR="002D4F08">
        <w:rPr>
          <w:rFonts w:ascii="Times New Roman" w:hAnsi="Times New Roman"/>
          <w:sz w:val="24"/>
          <w:szCs w:val="24"/>
        </w:rPr>
        <w:t>ё</w:t>
      </w:r>
      <w:r w:rsidRPr="003E3AC0">
        <w:rPr>
          <w:rFonts w:ascii="Times New Roman" w:hAnsi="Times New Roman"/>
          <w:sz w:val="24"/>
          <w:szCs w:val="24"/>
        </w:rPr>
        <w:t>н Порядок составления, утверждения и ведения бюджетных смет муниципальных казенных учреждений, финансируемых  из бюджета сельского поселения</w:t>
      </w:r>
      <w:r w:rsidR="00F87E7E" w:rsidRPr="003E3AC0">
        <w:rPr>
          <w:rFonts w:ascii="Times New Roman" w:hAnsi="Times New Roman"/>
          <w:sz w:val="24"/>
          <w:szCs w:val="24"/>
        </w:rPr>
        <w:t xml:space="preserve"> </w:t>
      </w:r>
      <w:r w:rsidR="007E1B2F" w:rsidRPr="003E3AC0">
        <w:rPr>
          <w:rFonts w:ascii="Times New Roman" w:hAnsi="Times New Roman"/>
          <w:sz w:val="24"/>
          <w:szCs w:val="24"/>
        </w:rPr>
        <w:t>Алексеевка</w:t>
      </w:r>
      <w:r w:rsidRPr="003E3AC0">
        <w:rPr>
          <w:rFonts w:ascii="Times New Roman" w:hAnsi="Times New Roman"/>
          <w:sz w:val="24"/>
          <w:szCs w:val="24"/>
        </w:rPr>
        <w:t xml:space="preserve"> (далее по тексту - Порядок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F87E7E" w:rsidRPr="003E3AC0">
        <w:rPr>
          <w:rFonts w:ascii="Times New Roman" w:hAnsi="Times New Roman"/>
          <w:sz w:val="24"/>
          <w:szCs w:val="24"/>
        </w:rPr>
        <w:t>А</w:t>
      </w:r>
      <w:r w:rsidR="007E1B2F" w:rsidRPr="003E3AC0">
        <w:rPr>
          <w:rFonts w:ascii="Times New Roman" w:hAnsi="Times New Roman"/>
          <w:sz w:val="24"/>
          <w:szCs w:val="24"/>
        </w:rPr>
        <w:t>лексеевка</w:t>
      </w:r>
      <w:r w:rsidRPr="003E3AC0">
        <w:rPr>
          <w:rFonts w:ascii="Times New Roman" w:hAnsi="Times New Roman"/>
          <w:sz w:val="24"/>
          <w:szCs w:val="24"/>
        </w:rPr>
        <w:t xml:space="preserve">).  </w:t>
      </w:r>
    </w:p>
    <w:p w14:paraId="315CCE18" w14:textId="6E103196" w:rsidR="007B647A" w:rsidRPr="003E3AC0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3AC0">
        <w:rPr>
          <w:rFonts w:ascii="Times New Roman" w:hAnsi="Times New Roman"/>
          <w:sz w:val="24"/>
          <w:szCs w:val="24"/>
        </w:rPr>
        <w:t xml:space="preserve">Составление, утверждение и ведение бюджетной </w:t>
      </w:r>
      <w:proofErr w:type="gramStart"/>
      <w:r w:rsidRPr="003E3AC0">
        <w:rPr>
          <w:rFonts w:ascii="Times New Roman" w:hAnsi="Times New Roman"/>
          <w:sz w:val="24"/>
          <w:szCs w:val="24"/>
        </w:rPr>
        <w:t>сметы  главного</w:t>
      </w:r>
      <w:proofErr w:type="gramEnd"/>
      <w:r w:rsidRPr="003E3AC0">
        <w:rPr>
          <w:rFonts w:ascii="Times New Roman" w:hAnsi="Times New Roman"/>
          <w:sz w:val="24"/>
          <w:szCs w:val="24"/>
        </w:rPr>
        <w:t xml:space="preserve">  распорядителя средств бюджета  сельского поселения </w:t>
      </w:r>
      <w:r w:rsidR="00F87E7E" w:rsidRPr="003E3AC0">
        <w:rPr>
          <w:rFonts w:ascii="Times New Roman" w:hAnsi="Times New Roman"/>
          <w:sz w:val="24"/>
          <w:szCs w:val="24"/>
        </w:rPr>
        <w:t>А</w:t>
      </w:r>
      <w:r w:rsidR="007E1B2F" w:rsidRPr="003E3AC0">
        <w:rPr>
          <w:rFonts w:ascii="Times New Roman" w:hAnsi="Times New Roman"/>
          <w:sz w:val="24"/>
          <w:szCs w:val="24"/>
        </w:rPr>
        <w:t>лексеевка</w:t>
      </w:r>
      <w:r w:rsidRPr="003E3AC0">
        <w:rPr>
          <w:rFonts w:ascii="Times New Roman" w:hAnsi="Times New Roman"/>
          <w:sz w:val="24"/>
          <w:szCs w:val="24"/>
        </w:rPr>
        <w:t xml:space="preserve"> осуществляется в соответствии с   Порядком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F87E7E" w:rsidRPr="003E3AC0">
        <w:rPr>
          <w:rFonts w:ascii="Times New Roman" w:hAnsi="Times New Roman"/>
          <w:sz w:val="24"/>
          <w:szCs w:val="24"/>
        </w:rPr>
        <w:t>А</w:t>
      </w:r>
      <w:r w:rsidR="007E1B2F" w:rsidRPr="003E3AC0">
        <w:rPr>
          <w:rFonts w:ascii="Times New Roman" w:hAnsi="Times New Roman"/>
          <w:sz w:val="24"/>
          <w:szCs w:val="24"/>
        </w:rPr>
        <w:t>лексеевка</w:t>
      </w:r>
      <w:r w:rsidRPr="003E3AC0">
        <w:rPr>
          <w:rFonts w:ascii="Times New Roman" w:hAnsi="Times New Roman"/>
          <w:sz w:val="24"/>
          <w:szCs w:val="24"/>
        </w:rPr>
        <w:t xml:space="preserve">.  В сельском поселении </w:t>
      </w:r>
      <w:r w:rsidR="003944A2" w:rsidRPr="003E3AC0">
        <w:rPr>
          <w:rFonts w:ascii="Times New Roman" w:hAnsi="Times New Roman"/>
          <w:sz w:val="24"/>
          <w:szCs w:val="24"/>
        </w:rPr>
        <w:t>Алексеевка</w:t>
      </w:r>
      <w:r w:rsidRPr="003E3A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3AC0">
        <w:rPr>
          <w:rFonts w:ascii="Times New Roman" w:hAnsi="Times New Roman"/>
          <w:sz w:val="24"/>
          <w:szCs w:val="24"/>
        </w:rPr>
        <w:t>соблюдаются  все</w:t>
      </w:r>
      <w:proofErr w:type="gramEnd"/>
      <w:r w:rsidRPr="003E3AC0">
        <w:rPr>
          <w:rFonts w:ascii="Times New Roman" w:hAnsi="Times New Roman"/>
          <w:sz w:val="24"/>
          <w:szCs w:val="24"/>
        </w:rPr>
        <w:t xml:space="preserve"> требования Порядка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F87E7E" w:rsidRPr="003E3AC0">
        <w:rPr>
          <w:rFonts w:ascii="Times New Roman" w:hAnsi="Times New Roman"/>
          <w:sz w:val="24"/>
          <w:szCs w:val="24"/>
        </w:rPr>
        <w:t>А</w:t>
      </w:r>
      <w:r w:rsidR="003944A2" w:rsidRPr="003E3AC0">
        <w:rPr>
          <w:rFonts w:ascii="Times New Roman" w:hAnsi="Times New Roman"/>
          <w:sz w:val="24"/>
          <w:szCs w:val="24"/>
        </w:rPr>
        <w:t>лексеевка</w:t>
      </w:r>
      <w:r w:rsidRPr="003E3AC0">
        <w:rPr>
          <w:rFonts w:ascii="Times New Roman" w:hAnsi="Times New Roman"/>
          <w:sz w:val="24"/>
          <w:szCs w:val="24"/>
        </w:rPr>
        <w:t>.</w:t>
      </w:r>
    </w:p>
    <w:p w14:paraId="505B3261" w14:textId="3CEA46A6" w:rsidR="007B647A" w:rsidRPr="00F12FDF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12FDF">
        <w:rPr>
          <w:rFonts w:ascii="Times New Roman" w:hAnsi="Times New Roman"/>
          <w:sz w:val="24"/>
          <w:szCs w:val="24"/>
        </w:rPr>
        <w:t>В соответствии со</w:t>
      </w:r>
      <w:r w:rsidR="00711A3B">
        <w:rPr>
          <w:rFonts w:ascii="Times New Roman" w:hAnsi="Times New Roman"/>
          <w:sz w:val="24"/>
          <w:szCs w:val="24"/>
        </w:rPr>
        <w:t xml:space="preserve"> </w:t>
      </w:r>
      <w:r w:rsidRPr="00F12FDF">
        <w:rPr>
          <w:rFonts w:ascii="Times New Roman" w:hAnsi="Times New Roman"/>
          <w:sz w:val="24"/>
          <w:szCs w:val="24"/>
        </w:rPr>
        <w:t>стать</w:t>
      </w:r>
      <w:r w:rsidR="00B169CC">
        <w:rPr>
          <w:rFonts w:ascii="Times New Roman" w:hAnsi="Times New Roman"/>
          <w:sz w:val="24"/>
          <w:szCs w:val="24"/>
        </w:rPr>
        <w:t>ё</w:t>
      </w:r>
      <w:r w:rsidRPr="00F12FDF">
        <w:rPr>
          <w:rFonts w:ascii="Times New Roman" w:hAnsi="Times New Roman"/>
          <w:sz w:val="24"/>
          <w:szCs w:val="24"/>
        </w:rPr>
        <w:t xml:space="preserve">й 87 БК РФ в Администрации сельского поселения </w:t>
      </w:r>
      <w:proofErr w:type="gramStart"/>
      <w:r w:rsidR="003944A2" w:rsidRPr="00F12FDF">
        <w:rPr>
          <w:rFonts w:ascii="Times New Roman" w:hAnsi="Times New Roman"/>
          <w:sz w:val="24"/>
          <w:szCs w:val="24"/>
        </w:rPr>
        <w:t>Алексеевка</w:t>
      </w:r>
      <w:r w:rsidRPr="00F12FDF">
        <w:rPr>
          <w:rFonts w:ascii="Times New Roman" w:hAnsi="Times New Roman"/>
          <w:sz w:val="24"/>
          <w:szCs w:val="24"/>
        </w:rPr>
        <w:t xml:space="preserve">  ведется</w:t>
      </w:r>
      <w:proofErr w:type="gramEnd"/>
      <w:r w:rsidRPr="00F12FDF">
        <w:rPr>
          <w:rFonts w:ascii="Times New Roman" w:hAnsi="Times New Roman"/>
          <w:sz w:val="24"/>
          <w:szCs w:val="24"/>
        </w:rPr>
        <w:t xml:space="preserve"> реестр расходных обязательств. </w:t>
      </w:r>
    </w:p>
    <w:p w14:paraId="55A88DE7" w14:textId="152D032D" w:rsidR="007B647A" w:rsidRPr="00765FD0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65FD0">
        <w:rPr>
          <w:rFonts w:ascii="Times New Roman" w:hAnsi="Times New Roman"/>
          <w:sz w:val="24"/>
          <w:szCs w:val="24"/>
        </w:rPr>
        <w:t>Порядок ведения реестра расходных обязательств утвержд</w:t>
      </w:r>
      <w:r w:rsidR="00B169CC">
        <w:rPr>
          <w:rFonts w:ascii="Times New Roman" w:hAnsi="Times New Roman"/>
          <w:sz w:val="24"/>
          <w:szCs w:val="24"/>
        </w:rPr>
        <w:t>ё</w:t>
      </w:r>
      <w:r w:rsidRPr="00765FD0">
        <w:rPr>
          <w:rFonts w:ascii="Times New Roman" w:hAnsi="Times New Roman"/>
          <w:sz w:val="24"/>
          <w:szCs w:val="24"/>
        </w:rPr>
        <w:t>н Постановлением Администрации сельского поселения</w:t>
      </w:r>
      <w:r w:rsidR="00125CA6" w:rsidRPr="00765FD0">
        <w:rPr>
          <w:rFonts w:ascii="Times New Roman" w:hAnsi="Times New Roman"/>
          <w:sz w:val="24"/>
          <w:szCs w:val="24"/>
        </w:rPr>
        <w:t xml:space="preserve"> </w:t>
      </w:r>
      <w:r w:rsidR="003944A2" w:rsidRPr="00765FD0">
        <w:rPr>
          <w:rFonts w:ascii="Times New Roman" w:hAnsi="Times New Roman"/>
          <w:sz w:val="24"/>
          <w:szCs w:val="24"/>
        </w:rPr>
        <w:t>Алексеевка</w:t>
      </w:r>
      <w:r w:rsidRPr="00765FD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765FD0" w:rsidRPr="00765FD0">
        <w:rPr>
          <w:rFonts w:ascii="Times New Roman" w:hAnsi="Times New Roman"/>
          <w:sz w:val="24"/>
          <w:szCs w:val="24"/>
        </w:rPr>
        <w:t xml:space="preserve">02 сентября 2019 </w:t>
      </w:r>
      <w:r w:rsidR="00C90F2F" w:rsidRPr="00765FD0">
        <w:rPr>
          <w:rFonts w:ascii="Times New Roman" w:hAnsi="Times New Roman"/>
          <w:sz w:val="24"/>
          <w:szCs w:val="24"/>
        </w:rPr>
        <w:t>г.</w:t>
      </w:r>
      <w:r w:rsidRPr="00765FD0">
        <w:rPr>
          <w:rFonts w:ascii="Times New Roman" w:hAnsi="Times New Roman"/>
          <w:sz w:val="24"/>
          <w:szCs w:val="24"/>
        </w:rPr>
        <w:t xml:space="preserve"> №</w:t>
      </w:r>
      <w:r w:rsidR="00765FD0" w:rsidRPr="00765FD0">
        <w:rPr>
          <w:rFonts w:ascii="Times New Roman" w:hAnsi="Times New Roman"/>
          <w:sz w:val="24"/>
          <w:szCs w:val="24"/>
        </w:rPr>
        <w:t xml:space="preserve"> 69</w:t>
      </w:r>
      <w:r w:rsidR="00837BB9" w:rsidRPr="00765FD0">
        <w:rPr>
          <w:rFonts w:ascii="Times New Roman" w:hAnsi="Times New Roman"/>
          <w:sz w:val="24"/>
          <w:szCs w:val="24"/>
        </w:rPr>
        <w:t xml:space="preserve"> </w:t>
      </w:r>
      <w:r w:rsidRPr="00765FD0">
        <w:rPr>
          <w:rFonts w:ascii="Times New Roman" w:hAnsi="Times New Roman"/>
          <w:sz w:val="24"/>
          <w:szCs w:val="24"/>
        </w:rPr>
        <w:t xml:space="preserve"> «О порядке ведения реестра расходных обязательств сельского поселения  </w:t>
      </w:r>
      <w:r w:rsidR="003944A2" w:rsidRPr="00765FD0">
        <w:rPr>
          <w:rFonts w:ascii="Times New Roman" w:hAnsi="Times New Roman"/>
          <w:sz w:val="24"/>
          <w:szCs w:val="24"/>
        </w:rPr>
        <w:t>Алексеевка</w:t>
      </w:r>
      <w:r w:rsidRPr="00765FD0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области» (далее по тексту- Порядок ведения реестра расходных обязательств сельского поселения  </w:t>
      </w:r>
      <w:r w:rsidR="00125CA6" w:rsidRPr="00765FD0">
        <w:rPr>
          <w:rFonts w:ascii="Times New Roman" w:hAnsi="Times New Roman"/>
          <w:sz w:val="24"/>
          <w:szCs w:val="24"/>
        </w:rPr>
        <w:t>А</w:t>
      </w:r>
      <w:r w:rsidR="003944A2" w:rsidRPr="00765FD0">
        <w:rPr>
          <w:rFonts w:ascii="Times New Roman" w:hAnsi="Times New Roman"/>
          <w:sz w:val="24"/>
          <w:szCs w:val="24"/>
        </w:rPr>
        <w:t>лексеевка</w:t>
      </w:r>
      <w:r w:rsidRPr="00765FD0">
        <w:rPr>
          <w:rFonts w:ascii="Times New Roman" w:hAnsi="Times New Roman"/>
          <w:sz w:val="24"/>
          <w:szCs w:val="24"/>
        </w:rPr>
        <w:t>).</w:t>
      </w:r>
    </w:p>
    <w:p w14:paraId="3E58A884" w14:textId="6D2A7A2F" w:rsidR="007B647A" w:rsidRPr="00C01B0D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01B0D">
        <w:rPr>
          <w:rFonts w:ascii="Times New Roman" w:hAnsi="Times New Roman"/>
          <w:sz w:val="24"/>
          <w:szCs w:val="24"/>
        </w:rPr>
        <w:t xml:space="preserve">Администрацией сельского поселения </w:t>
      </w:r>
      <w:r w:rsidR="00125CA6" w:rsidRPr="00C01B0D">
        <w:rPr>
          <w:rFonts w:ascii="Times New Roman" w:hAnsi="Times New Roman"/>
          <w:sz w:val="24"/>
          <w:szCs w:val="24"/>
        </w:rPr>
        <w:t>А</w:t>
      </w:r>
      <w:r w:rsidR="003944A2" w:rsidRPr="00C01B0D">
        <w:rPr>
          <w:rFonts w:ascii="Times New Roman" w:hAnsi="Times New Roman"/>
          <w:sz w:val="24"/>
          <w:szCs w:val="24"/>
        </w:rPr>
        <w:t>лексеевка</w:t>
      </w:r>
      <w:r w:rsidRPr="00C01B0D">
        <w:rPr>
          <w:rFonts w:ascii="Times New Roman" w:hAnsi="Times New Roman"/>
          <w:sz w:val="24"/>
          <w:szCs w:val="24"/>
        </w:rPr>
        <w:t xml:space="preserve"> соблюдены требования формирования, ведения и исполнения реестра расходных обязательств (в части расходов) в соответствии с Порядком ведения реестра расходных обязательств сельского </w:t>
      </w:r>
      <w:proofErr w:type="gramStart"/>
      <w:r w:rsidRPr="00C01B0D">
        <w:rPr>
          <w:rFonts w:ascii="Times New Roman" w:hAnsi="Times New Roman"/>
          <w:sz w:val="24"/>
          <w:szCs w:val="24"/>
        </w:rPr>
        <w:t xml:space="preserve">поселения  </w:t>
      </w:r>
      <w:r w:rsidR="003944A2" w:rsidRPr="00C01B0D">
        <w:rPr>
          <w:rFonts w:ascii="Times New Roman" w:hAnsi="Times New Roman"/>
          <w:sz w:val="24"/>
          <w:szCs w:val="24"/>
        </w:rPr>
        <w:t>Алексеевка</w:t>
      </w:r>
      <w:proofErr w:type="gramEnd"/>
      <w:r w:rsidRPr="00C01B0D">
        <w:rPr>
          <w:rFonts w:ascii="Times New Roman" w:hAnsi="Times New Roman"/>
          <w:sz w:val="24"/>
          <w:szCs w:val="24"/>
        </w:rPr>
        <w:t xml:space="preserve">. Реестр расходных обязательств соответствует требованиям статьи 87 </w:t>
      </w:r>
      <w:proofErr w:type="gramStart"/>
      <w:r w:rsidRPr="00C01B0D">
        <w:rPr>
          <w:rFonts w:ascii="Times New Roman" w:hAnsi="Times New Roman"/>
          <w:sz w:val="24"/>
          <w:szCs w:val="24"/>
        </w:rPr>
        <w:t>Б</w:t>
      </w:r>
      <w:r w:rsidR="00765375" w:rsidRPr="00C01B0D">
        <w:rPr>
          <w:rFonts w:ascii="Times New Roman" w:hAnsi="Times New Roman"/>
          <w:sz w:val="24"/>
          <w:szCs w:val="24"/>
        </w:rPr>
        <w:t xml:space="preserve">К </w:t>
      </w:r>
      <w:r w:rsidRPr="00C01B0D">
        <w:rPr>
          <w:rFonts w:ascii="Times New Roman" w:hAnsi="Times New Roman"/>
          <w:sz w:val="24"/>
          <w:szCs w:val="24"/>
        </w:rPr>
        <w:t xml:space="preserve"> РФ</w:t>
      </w:r>
      <w:proofErr w:type="gramEnd"/>
      <w:r w:rsidRPr="00C01B0D">
        <w:rPr>
          <w:rFonts w:ascii="Times New Roman" w:hAnsi="Times New Roman"/>
          <w:sz w:val="24"/>
          <w:szCs w:val="24"/>
        </w:rPr>
        <w:t>.</w:t>
      </w:r>
    </w:p>
    <w:p w14:paraId="6A45A25F" w14:textId="2F0E1C67" w:rsidR="007B647A" w:rsidRPr="006E4E48" w:rsidRDefault="007B647A" w:rsidP="007B647A">
      <w:pPr>
        <w:pStyle w:val="a4"/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6E4E48">
        <w:rPr>
          <w:rFonts w:ascii="Times New Roman" w:hAnsi="Times New Roman"/>
          <w:sz w:val="24"/>
          <w:szCs w:val="24"/>
        </w:rPr>
        <w:t>В соответствии со стать</w:t>
      </w:r>
      <w:r w:rsidR="00B37F75">
        <w:rPr>
          <w:rFonts w:ascii="Times New Roman" w:hAnsi="Times New Roman"/>
          <w:sz w:val="24"/>
          <w:szCs w:val="24"/>
        </w:rPr>
        <w:t>ё</w:t>
      </w:r>
      <w:r w:rsidRPr="006E4E48">
        <w:rPr>
          <w:rFonts w:ascii="Times New Roman" w:hAnsi="Times New Roman"/>
          <w:sz w:val="24"/>
          <w:szCs w:val="24"/>
        </w:rPr>
        <w:t>й 179.3 БК РФ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в Администрации сельского поселения </w:t>
      </w:r>
      <w:r w:rsidR="003944A2" w:rsidRPr="006E4E48">
        <w:rPr>
          <w:rStyle w:val="a5"/>
          <w:rFonts w:ascii="Times New Roman" w:hAnsi="Times New Roman"/>
          <w:sz w:val="24"/>
          <w:szCs w:val="24"/>
        </w:rPr>
        <w:t>Алексеевка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разработан Порядок разработк</w:t>
      </w:r>
      <w:r w:rsidR="006E4E48" w:rsidRPr="006E4E48">
        <w:rPr>
          <w:rStyle w:val="a5"/>
          <w:rFonts w:ascii="Times New Roman" w:hAnsi="Times New Roman"/>
          <w:sz w:val="24"/>
          <w:szCs w:val="24"/>
        </w:rPr>
        <w:t>и,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реализации </w:t>
      </w:r>
      <w:r w:rsidR="004D7DC0">
        <w:rPr>
          <w:rStyle w:val="a5"/>
          <w:rFonts w:ascii="Times New Roman" w:hAnsi="Times New Roman"/>
          <w:sz w:val="24"/>
          <w:szCs w:val="24"/>
        </w:rPr>
        <w:t xml:space="preserve">и  оценки  эффективности 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муниципальных программ  сельского поселения  </w:t>
      </w:r>
      <w:r w:rsidR="003944A2" w:rsidRPr="006E4E48">
        <w:rPr>
          <w:rStyle w:val="a5"/>
          <w:rFonts w:ascii="Times New Roman" w:hAnsi="Times New Roman"/>
          <w:sz w:val="24"/>
          <w:szCs w:val="24"/>
        </w:rPr>
        <w:t>Алексеевка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(далее по тексту </w:t>
      </w:r>
      <w:r w:rsidRPr="006E4E48">
        <w:rPr>
          <w:rFonts w:ascii="Times New Roman" w:hAnsi="Times New Roman"/>
          <w:bCs/>
          <w:sz w:val="24"/>
          <w:szCs w:val="24"/>
        </w:rPr>
        <w:t xml:space="preserve">– </w:t>
      </w:r>
      <w:r w:rsidRPr="006E4E48">
        <w:rPr>
          <w:rStyle w:val="a5"/>
          <w:rFonts w:ascii="Times New Roman" w:hAnsi="Times New Roman"/>
          <w:sz w:val="24"/>
          <w:szCs w:val="24"/>
        </w:rPr>
        <w:t>Порядок разработки</w:t>
      </w:r>
      <w:r w:rsidR="006E4E48" w:rsidRPr="006E4E48">
        <w:rPr>
          <w:rStyle w:val="a5"/>
          <w:rFonts w:ascii="Times New Roman" w:hAnsi="Times New Roman"/>
          <w:sz w:val="24"/>
          <w:szCs w:val="24"/>
        </w:rPr>
        <w:t>,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реализации  </w:t>
      </w:r>
      <w:r w:rsidR="004D7DC0">
        <w:rPr>
          <w:rStyle w:val="a5"/>
          <w:rFonts w:ascii="Times New Roman" w:hAnsi="Times New Roman"/>
          <w:sz w:val="24"/>
          <w:szCs w:val="24"/>
        </w:rPr>
        <w:t xml:space="preserve"> и оценки эффективности  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муниципальных программ  сельского поселения  </w:t>
      </w:r>
      <w:r w:rsidR="00125CA6" w:rsidRPr="006E4E48">
        <w:rPr>
          <w:rStyle w:val="a5"/>
          <w:rFonts w:ascii="Times New Roman" w:hAnsi="Times New Roman"/>
          <w:sz w:val="24"/>
          <w:szCs w:val="24"/>
        </w:rPr>
        <w:t>А</w:t>
      </w:r>
      <w:r w:rsidR="003944A2" w:rsidRPr="006E4E48">
        <w:rPr>
          <w:rStyle w:val="a5"/>
          <w:rFonts w:ascii="Times New Roman" w:hAnsi="Times New Roman"/>
          <w:sz w:val="24"/>
          <w:szCs w:val="24"/>
        </w:rPr>
        <w:t>лексеевка</w:t>
      </w:r>
      <w:r w:rsidRPr="006E4E48">
        <w:rPr>
          <w:rStyle w:val="a5"/>
          <w:rFonts w:ascii="Times New Roman" w:hAnsi="Times New Roman"/>
          <w:sz w:val="24"/>
          <w:szCs w:val="24"/>
        </w:rPr>
        <w:t>).  Порядок разработки и реализации</w:t>
      </w:r>
      <w:r w:rsidR="004D7DC0">
        <w:rPr>
          <w:rStyle w:val="a5"/>
          <w:rFonts w:ascii="Times New Roman" w:hAnsi="Times New Roman"/>
          <w:sz w:val="24"/>
          <w:szCs w:val="24"/>
        </w:rPr>
        <w:t xml:space="preserve">  и оценки эффективности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 муниципальных программ  сельского поселения </w:t>
      </w:r>
      <w:r w:rsidR="00125CA6" w:rsidRPr="006E4E48">
        <w:rPr>
          <w:rStyle w:val="a5"/>
          <w:rFonts w:ascii="Times New Roman" w:hAnsi="Times New Roman"/>
          <w:sz w:val="24"/>
          <w:szCs w:val="24"/>
        </w:rPr>
        <w:t xml:space="preserve"> А</w:t>
      </w:r>
      <w:r w:rsidR="00CE1A29" w:rsidRPr="006E4E48">
        <w:rPr>
          <w:rStyle w:val="a5"/>
          <w:rFonts w:ascii="Times New Roman" w:hAnsi="Times New Roman"/>
          <w:sz w:val="24"/>
          <w:szCs w:val="24"/>
        </w:rPr>
        <w:t>лексеевка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утвержден  постановлением Администрации  сельского поселения </w:t>
      </w:r>
      <w:r w:rsidR="00125CA6" w:rsidRPr="006E4E48">
        <w:rPr>
          <w:rStyle w:val="a5"/>
          <w:rFonts w:ascii="Times New Roman" w:hAnsi="Times New Roman"/>
          <w:sz w:val="24"/>
          <w:szCs w:val="24"/>
        </w:rPr>
        <w:t>А</w:t>
      </w:r>
      <w:r w:rsidR="00CE1A29" w:rsidRPr="006E4E48">
        <w:rPr>
          <w:rStyle w:val="a5"/>
          <w:rFonts w:ascii="Times New Roman" w:hAnsi="Times New Roman"/>
          <w:sz w:val="24"/>
          <w:szCs w:val="24"/>
        </w:rPr>
        <w:t>лексеевка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6E4E48" w:rsidRPr="006E4E48">
        <w:rPr>
          <w:rStyle w:val="a5"/>
          <w:rFonts w:ascii="Times New Roman" w:hAnsi="Times New Roman"/>
          <w:sz w:val="24"/>
          <w:szCs w:val="24"/>
        </w:rPr>
        <w:t>24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5F1603" w:rsidRPr="006E4E48">
        <w:rPr>
          <w:rStyle w:val="a5"/>
          <w:rFonts w:ascii="Times New Roman" w:hAnsi="Times New Roman"/>
          <w:sz w:val="24"/>
          <w:szCs w:val="24"/>
        </w:rPr>
        <w:t>ноября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20</w:t>
      </w:r>
      <w:r w:rsidR="006E4E48" w:rsidRPr="006E4E48">
        <w:rPr>
          <w:rStyle w:val="a5"/>
          <w:rFonts w:ascii="Times New Roman" w:hAnsi="Times New Roman"/>
          <w:sz w:val="24"/>
          <w:szCs w:val="24"/>
        </w:rPr>
        <w:t>23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C90F2F" w:rsidRPr="006E4E48">
        <w:rPr>
          <w:rStyle w:val="a5"/>
          <w:rFonts w:ascii="Times New Roman" w:hAnsi="Times New Roman"/>
          <w:sz w:val="24"/>
          <w:szCs w:val="24"/>
        </w:rPr>
        <w:t>г.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№ </w:t>
      </w:r>
      <w:r w:rsidR="006E4E48" w:rsidRPr="006E4E48">
        <w:rPr>
          <w:rStyle w:val="a5"/>
          <w:rFonts w:ascii="Times New Roman" w:hAnsi="Times New Roman"/>
          <w:sz w:val="24"/>
          <w:szCs w:val="24"/>
        </w:rPr>
        <w:t>97</w:t>
      </w:r>
      <w:r w:rsidR="005F1603" w:rsidRPr="006E4E48">
        <w:rPr>
          <w:rStyle w:val="a5"/>
          <w:rFonts w:ascii="Times New Roman" w:hAnsi="Times New Roman"/>
          <w:sz w:val="24"/>
          <w:szCs w:val="24"/>
        </w:rPr>
        <w:t xml:space="preserve"> А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«Об утверждении Порядка разработки</w:t>
      </w:r>
      <w:r w:rsidR="00E807F6">
        <w:rPr>
          <w:rStyle w:val="a5"/>
          <w:rFonts w:ascii="Times New Roman" w:hAnsi="Times New Roman"/>
          <w:sz w:val="24"/>
          <w:szCs w:val="24"/>
        </w:rPr>
        <w:t>,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реализации</w:t>
      </w:r>
      <w:r w:rsidR="004D7DC0">
        <w:rPr>
          <w:rStyle w:val="a5"/>
          <w:rFonts w:ascii="Times New Roman" w:hAnsi="Times New Roman"/>
          <w:sz w:val="24"/>
          <w:szCs w:val="24"/>
        </w:rPr>
        <w:t xml:space="preserve"> и оценки эффективности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муниципальных программ  сельского поселения</w:t>
      </w:r>
      <w:r w:rsidR="00CE1A29" w:rsidRPr="006E4E48">
        <w:rPr>
          <w:rStyle w:val="a5"/>
          <w:rFonts w:ascii="Times New Roman" w:hAnsi="Times New Roman"/>
          <w:sz w:val="24"/>
          <w:szCs w:val="24"/>
        </w:rPr>
        <w:t xml:space="preserve"> Алексеевка</w:t>
      </w:r>
      <w:r w:rsidRPr="006E4E48">
        <w:rPr>
          <w:rStyle w:val="a5"/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области».</w:t>
      </w:r>
    </w:p>
    <w:p w14:paraId="0C730F3A" w14:textId="640AE3A7" w:rsidR="007B647A" w:rsidRPr="00E807F6" w:rsidRDefault="007B647A" w:rsidP="007B647A">
      <w:pPr>
        <w:pStyle w:val="a4"/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E807F6">
        <w:rPr>
          <w:rStyle w:val="a5"/>
          <w:rFonts w:ascii="Times New Roman" w:hAnsi="Times New Roman"/>
          <w:sz w:val="24"/>
          <w:szCs w:val="24"/>
        </w:rPr>
        <w:t xml:space="preserve">При составлении проектов бюджета   </w:t>
      </w:r>
      <w:r w:rsidRPr="00E807F6">
        <w:rPr>
          <w:rFonts w:ascii="Times New Roman" w:hAnsi="Times New Roman"/>
          <w:sz w:val="24"/>
          <w:szCs w:val="24"/>
        </w:rPr>
        <w:t>на 202</w:t>
      </w:r>
      <w:r w:rsidR="005F1603" w:rsidRPr="00E807F6">
        <w:rPr>
          <w:rFonts w:ascii="Times New Roman" w:hAnsi="Times New Roman"/>
          <w:sz w:val="24"/>
          <w:szCs w:val="24"/>
        </w:rPr>
        <w:t>4</w:t>
      </w:r>
      <w:r w:rsidRPr="00E807F6">
        <w:rPr>
          <w:rFonts w:ascii="Times New Roman" w:hAnsi="Times New Roman"/>
          <w:sz w:val="24"/>
          <w:szCs w:val="24"/>
        </w:rPr>
        <w:t xml:space="preserve"> финансовый год </w:t>
      </w:r>
      <w:proofErr w:type="gramStart"/>
      <w:r w:rsidRPr="00E807F6">
        <w:rPr>
          <w:rFonts w:ascii="Times New Roman" w:hAnsi="Times New Roman"/>
          <w:sz w:val="24"/>
          <w:szCs w:val="24"/>
        </w:rPr>
        <w:t>и  на</w:t>
      </w:r>
      <w:proofErr w:type="gramEnd"/>
      <w:r w:rsidRPr="00E807F6">
        <w:rPr>
          <w:rFonts w:ascii="Times New Roman" w:hAnsi="Times New Roman"/>
          <w:sz w:val="24"/>
          <w:szCs w:val="24"/>
        </w:rPr>
        <w:t xml:space="preserve"> плановый период 202</w:t>
      </w:r>
      <w:r w:rsidR="005F1603" w:rsidRPr="00E807F6">
        <w:rPr>
          <w:rFonts w:ascii="Times New Roman" w:hAnsi="Times New Roman"/>
          <w:sz w:val="24"/>
          <w:szCs w:val="24"/>
        </w:rPr>
        <w:t>5</w:t>
      </w:r>
      <w:r w:rsidRPr="00E807F6">
        <w:rPr>
          <w:rFonts w:ascii="Times New Roman" w:hAnsi="Times New Roman"/>
          <w:sz w:val="24"/>
          <w:szCs w:val="24"/>
        </w:rPr>
        <w:t xml:space="preserve"> и 202</w:t>
      </w:r>
      <w:r w:rsidR="005F1603" w:rsidRPr="00E807F6">
        <w:rPr>
          <w:rFonts w:ascii="Times New Roman" w:hAnsi="Times New Roman"/>
          <w:sz w:val="24"/>
          <w:szCs w:val="24"/>
        </w:rPr>
        <w:t>6</w:t>
      </w:r>
      <w:r w:rsidRPr="00E807F6">
        <w:rPr>
          <w:rFonts w:ascii="Times New Roman" w:hAnsi="Times New Roman"/>
          <w:sz w:val="24"/>
          <w:szCs w:val="24"/>
        </w:rPr>
        <w:t xml:space="preserve"> годов  Администрацией сельского поселения </w:t>
      </w:r>
      <w:r w:rsidR="00E97F63" w:rsidRPr="00E807F6">
        <w:rPr>
          <w:rFonts w:ascii="Times New Roman" w:hAnsi="Times New Roman"/>
          <w:sz w:val="24"/>
          <w:szCs w:val="24"/>
        </w:rPr>
        <w:t xml:space="preserve"> А</w:t>
      </w:r>
      <w:r w:rsidR="000C4EC3" w:rsidRPr="00E807F6">
        <w:rPr>
          <w:rFonts w:ascii="Times New Roman" w:hAnsi="Times New Roman"/>
          <w:sz w:val="24"/>
          <w:szCs w:val="24"/>
        </w:rPr>
        <w:t>лексеевка</w:t>
      </w:r>
      <w:r w:rsidRPr="00E807F6">
        <w:rPr>
          <w:rFonts w:ascii="Times New Roman" w:hAnsi="Times New Roman"/>
          <w:sz w:val="24"/>
          <w:szCs w:val="24"/>
        </w:rPr>
        <w:t xml:space="preserve"> соблюдены требования  бюджетного планирования в соответствии со стать</w:t>
      </w:r>
      <w:r w:rsidR="00B37F75">
        <w:rPr>
          <w:rFonts w:ascii="Times New Roman" w:hAnsi="Times New Roman"/>
          <w:sz w:val="24"/>
          <w:szCs w:val="24"/>
        </w:rPr>
        <w:t>ё</w:t>
      </w:r>
      <w:r w:rsidRPr="00E807F6">
        <w:rPr>
          <w:rFonts w:ascii="Times New Roman" w:hAnsi="Times New Roman"/>
          <w:sz w:val="24"/>
          <w:szCs w:val="24"/>
        </w:rPr>
        <w:t>й 179.3 Б</w:t>
      </w:r>
      <w:r w:rsidR="00765375" w:rsidRPr="00E807F6">
        <w:rPr>
          <w:rFonts w:ascii="Times New Roman" w:hAnsi="Times New Roman"/>
          <w:sz w:val="24"/>
          <w:szCs w:val="24"/>
        </w:rPr>
        <w:t xml:space="preserve">К </w:t>
      </w:r>
      <w:r w:rsidRPr="00E807F6">
        <w:rPr>
          <w:rFonts w:ascii="Times New Roman" w:hAnsi="Times New Roman"/>
          <w:sz w:val="24"/>
          <w:szCs w:val="24"/>
        </w:rPr>
        <w:t xml:space="preserve"> РФ и </w:t>
      </w:r>
      <w:r w:rsidRPr="00E807F6">
        <w:rPr>
          <w:rStyle w:val="a5"/>
          <w:rFonts w:ascii="Times New Roman" w:hAnsi="Times New Roman"/>
          <w:sz w:val="24"/>
          <w:szCs w:val="24"/>
        </w:rPr>
        <w:t>Порядком разработки</w:t>
      </w:r>
      <w:r w:rsidR="00E807F6" w:rsidRPr="00E807F6">
        <w:rPr>
          <w:rStyle w:val="a5"/>
          <w:rFonts w:ascii="Times New Roman" w:hAnsi="Times New Roman"/>
          <w:sz w:val="24"/>
          <w:szCs w:val="24"/>
        </w:rPr>
        <w:t>,</w:t>
      </w:r>
      <w:r w:rsidRPr="00E807F6">
        <w:rPr>
          <w:rStyle w:val="a5"/>
          <w:rFonts w:ascii="Times New Roman" w:hAnsi="Times New Roman"/>
          <w:sz w:val="24"/>
          <w:szCs w:val="24"/>
        </w:rPr>
        <w:t xml:space="preserve"> реализации  муниципальных программ  сельского поселения  </w:t>
      </w:r>
      <w:r w:rsidR="00E97F63" w:rsidRPr="00E807F6">
        <w:rPr>
          <w:rStyle w:val="a5"/>
          <w:rFonts w:ascii="Times New Roman" w:hAnsi="Times New Roman"/>
          <w:sz w:val="24"/>
          <w:szCs w:val="24"/>
        </w:rPr>
        <w:t>А</w:t>
      </w:r>
      <w:r w:rsidR="000C4EC3" w:rsidRPr="00E807F6">
        <w:rPr>
          <w:rStyle w:val="a5"/>
          <w:rFonts w:ascii="Times New Roman" w:hAnsi="Times New Roman"/>
          <w:sz w:val="24"/>
          <w:szCs w:val="24"/>
        </w:rPr>
        <w:t>лексеевка</w:t>
      </w:r>
      <w:r w:rsidRPr="00E807F6">
        <w:rPr>
          <w:rStyle w:val="a5"/>
          <w:rFonts w:ascii="Times New Roman" w:hAnsi="Times New Roman"/>
          <w:sz w:val="24"/>
          <w:szCs w:val="24"/>
        </w:rPr>
        <w:t>.</w:t>
      </w:r>
    </w:p>
    <w:p w14:paraId="351BC916" w14:textId="627B1F46" w:rsidR="007B647A" w:rsidRPr="00E807F6" w:rsidRDefault="007B647A" w:rsidP="007B647A">
      <w:pPr>
        <w:pStyle w:val="a4"/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E807F6">
        <w:rPr>
          <w:rStyle w:val="a5"/>
          <w:rFonts w:ascii="Times New Roman" w:hAnsi="Times New Roman"/>
          <w:sz w:val="24"/>
          <w:szCs w:val="24"/>
        </w:rPr>
        <w:t xml:space="preserve"> В сельском поселении </w:t>
      </w:r>
      <w:r w:rsidR="00E97F63" w:rsidRPr="00E807F6">
        <w:rPr>
          <w:rStyle w:val="a5"/>
          <w:rFonts w:ascii="Times New Roman" w:hAnsi="Times New Roman"/>
          <w:sz w:val="24"/>
          <w:szCs w:val="24"/>
        </w:rPr>
        <w:t>А</w:t>
      </w:r>
      <w:r w:rsidR="000C4EC3" w:rsidRPr="00E807F6">
        <w:rPr>
          <w:rStyle w:val="a5"/>
          <w:rFonts w:ascii="Times New Roman" w:hAnsi="Times New Roman"/>
          <w:sz w:val="24"/>
          <w:szCs w:val="24"/>
        </w:rPr>
        <w:t>лексеевка</w:t>
      </w:r>
      <w:r w:rsidRPr="00E807F6">
        <w:rPr>
          <w:rStyle w:val="a5"/>
          <w:rFonts w:ascii="Times New Roman" w:hAnsi="Times New Roman"/>
          <w:sz w:val="24"/>
          <w:szCs w:val="24"/>
        </w:rPr>
        <w:t xml:space="preserve"> разработан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>а</w:t>
      </w:r>
      <w:r w:rsidRPr="00E807F6">
        <w:rPr>
          <w:rStyle w:val="a5"/>
          <w:rFonts w:ascii="Times New Roman" w:hAnsi="Times New Roman"/>
          <w:sz w:val="24"/>
          <w:szCs w:val="24"/>
        </w:rPr>
        <w:t xml:space="preserve"> и утвержден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>а</w:t>
      </w:r>
      <w:r w:rsidRPr="00E807F6">
        <w:rPr>
          <w:rStyle w:val="a5"/>
          <w:rFonts w:ascii="Times New Roman" w:hAnsi="Times New Roman"/>
          <w:sz w:val="24"/>
          <w:szCs w:val="24"/>
        </w:rPr>
        <w:t xml:space="preserve"> муниципальн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>ая</w:t>
      </w:r>
      <w:r w:rsidRPr="00E807F6">
        <w:rPr>
          <w:rStyle w:val="a5"/>
          <w:rFonts w:ascii="Times New Roman" w:hAnsi="Times New Roman"/>
          <w:sz w:val="24"/>
          <w:szCs w:val="24"/>
        </w:rPr>
        <w:t xml:space="preserve"> программ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>а Социально-экономическое развитие сельского поселения А</w:t>
      </w:r>
      <w:r w:rsidR="000C4EC3" w:rsidRPr="00E807F6">
        <w:rPr>
          <w:rStyle w:val="a5"/>
          <w:rFonts w:ascii="Times New Roman" w:hAnsi="Times New Roman"/>
          <w:sz w:val="24"/>
          <w:szCs w:val="24"/>
        </w:rPr>
        <w:t>лексеевка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 xml:space="preserve">  муниципального района Алексеевский  Самарской области  на 2024</w:t>
      </w:r>
      <w:r w:rsidRPr="00E807F6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>– 2026 годы и на период до 2030 года»</w:t>
      </w:r>
      <w:r w:rsidR="00E807F6" w:rsidRPr="00E807F6">
        <w:rPr>
          <w:rStyle w:val="a5"/>
          <w:rFonts w:ascii="Times New Roman" w:hAnsi="Times New Roman"/>
          <w:sz w:val="24"/>
          <w:szCs w:val="24"/>
        </w:rPr>
        <w:t xml:space="preserve"> (постановление Администрации сельского поселения Алексеевка  муниципального района Алексеевский Самарской области от 03.11</w:t>
      </w:r>
      <w:r w:rsidR="005F1603" w:rsidRPr="00E807F6">
        <w:rPr>
          <w:rStyle w:val="a5"/>
          <w:rFonts w:ascii="Times New Roman" w:hAnsi="Times New Roman"/>
          <w:sz w:val="24"/>
          <w:szCs w:val="24"/>
        </w:rPr>
        <w:t>.</w:t>
      </w:r>
      <w:r w:rsidR="00E807F6" w:rsidRPr="00E807F6">
        <w:rPr>
          <w:rStyle w:val="a5"/>
          <w:rFonts w:ascii="Times New Roman" w:hAnsi="Times New Roman"/>
          <w:sz w:val="24"/>
          <w:szCs w:val="24"/>
        </w:rPr>
        <w:t xml:space="preserve">2023 №81 «Об </w:t>
      </w:r>
      <w:r w:rsidR="00E807F6" w:rsidRPr="00E807F6">
        <w:rPr>
          <w:rStyle w:val="a5"/>
          <w:rFonts w:ascii="Times New Roman" w:hAnsi="Times New Roman"/>
          <w:sz w:val="24"/>
          <w:szCs w:val="24"/>
        </w:rPr>
        <w:lastRenderedPageBreak/>
        <w:t>утверждении муниципальной программы  «Социально-экономическое развитие сельского поселения Алексеевка  муниципального района Алексеевский Самарской области на 2024-2026 годы и на период до 2030 года»).</w:t>
      </w:r>
    </w:p>
    <w:p w14:paraId="05FE207F" w14:textId="25EA7D4A" w:rsidR="007B647A" w:rsidRPr="00EF716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C149B6">
        <w:rPr>
          <w:rFonts w:ascii="Times New Roman" w:hAnsi="Times New Roman"/>
          <w:sz w:val="24"/>
          <w:szCs w:val="24"/>
        </w:rPr>
        <w:t>В соответствии с пунктом 2 статьи 172  Б</w:t>
      </w:r>
      <w:r w:rsidR="00765375" w:rsidRPr="00C149B6">
        <w:rPr>
          <w:rFonts w:ascii="Times New Roman" w:hAnsi="Times New Roman"/>
          <w:sz w:val="24"/>
          <w:szCs w:val="24"/>
        </w:rPr>
        <w:t>К</w:t>
      </w:r>
      <w:r w:rsidRPr="00C149B6">
        <w:rPr>
          <w:rFonts w:ascii="Times New Roman" w:hAnsi="Times New Roman"/>
          <w:sz w:val="24"/>
          <w:szCs w:val="24"/>
        </w:rPr>
        <w:t xml:space="preserve"> РФ на 202</w:t>
      </w:r>
      <w:r w:rsidR="009571E0" w:rsidRPr="00C149B6">
        <w:rPr>
          <w:rFonts w:ascii="Times New Roman" w:hAnsi="Times New Roman"/>
          <w:sz w:val="24"/>
          <w:szCs w:val="24"/>
        </w:rPr>
        <w:t>4</w:t>
      </w:r>
      <w:r w:rsidRPr="00C149B6">
        <w:rPr>
          <w:rFonts w:ascii="Times New Roman" w:hAnsi="Times New Roman"/>
          <w:sz w:val="24"/>
          <w:szCs w:val="24"/>
        </w:rPr>
        <w:t xml:space="preserve"> год</w:t>
      </w:r>
      <w:r w:rsidR="009571E0" w:rsidRPr="00C149B6">
        <w:rPr>
          <w:rFonts w:ascii="Times New Roman" w:hAnsi="Times New Roman"/>
          <w:sz w:val="24"/>
          <w:szCs w:val="24"/>
        </w:rPr>
        <w:t xml:space="preserve"> и плановый период </w:t>
      </w:r>
      <w:r w:rsidRPr="00C149B6">
        <w:rPr>
          <w:rFonts w:ascii="Times New Roman" w:hAnsi="Times New Roman"/>
          <w:sz w:val="24"/>
          <w:szCs w:val="24"/>
        </w:rPr>
        <w:t>202</w:t>
      </w:r>
      <w:r w:rsidR="009571E0" w:rsidRPr="00C149B6">
        <w:rPr>
          <w:rFonts w:ascii="Times New Roman" w:hAnsi="Times New Roman"/>
          <w:sz w:val="24"/>
          <w:szCs w:val="24"/>
        </w:rPr>
        <w:t>5</w:t>
      </w:r>
      <w:r w:rsidRPr="00C149B6">
        <w:rPr>
          <w:rFonts w:ascii="Times New Roman" w:hAnsi="Times New Roman"/>
          <w:sz w:val="24"/>
          <w:szCs w:val="24"/>
        </w:rPr>
        <w:t xml:space="preserve"> </w:t>
      </w:r>
      <w:r w:rsidR="009571E0" w:rsidRPr="00C149B6">
        <w:rPr>
          <w:rFonts w:ascii="Times New Roman" w:hAnsi="Times New Roman"/>
          <w:sz w:val="24"/>
          <w:szCs w:val="24"/>
        </w:rPr>
        <w:t xml:space="preserve"> и 2026 </w:t>
      </w:r>
      <w:r w:rsidRPr="00C149B6">
        <w:rPr>
          <w:rFonts w:ascii="Times New Roman" w:hAnsi="Times New Roman"/>
          <w:sz w:val="24"/>
          <w:szCs w:val="24"/>
        </w:rPr>
        <w:t>г</w:t>
      </w:r>
      <w:r w:rsidR="009571E0" w:rsidRPr="00C149B6">
        <w:rPr>
          <w:rFonts w:ascii="Times New Roman" w:hAnsi="Times New Roman"/>
          <w:sz w:val="24"/>
          <w:szCs w:val="24"/>
        </w:rPr>
        <w:t>одов</w:t>
      </w:r>
      <w:r w:rsidRPr="00C149B6">
        <w:rPr>
          <w:rFonts w:ascii="Times New Roman" w:hAnsi="Times New Roman"/>
          <w:sz w:val="24"/>
          <w:szCs w:val="24"/>
        </w:rPr>
        <w:t xml:space="preserve"> утверждена налоговая политика сельского поселения </w:t>
      </w:r>
      <w:r w:rsidR="00E97F63" w:rsidRPr="00C149B6">
        <w:rPr>
          <w:rFonts w:ascii="Times New Roman" w:hAnsi="Times New Roman"/>
          <w:sz w:val="24"/>
          <w:szCs w:val="24"/>
        </w:rPr>
        <w:t>А</w:t>
      </w:r>
      <w:r w:rsidR="000C4EC3" w:rsidRPr="00C149B6">
        <w:rPr>
          <w:rFonts w:ascii="Times New Roman" w:hAnsi="Times New Roman"/>
          <w:sz w:val="24"/>
          <w:szCs w:val="24"/>
        </w:rPr>
        <w:t>лексеевка</w:t>
      </w:r>
      <w:r w:rsidRPr="00C149B6">
        <w:rPr>
          <w:rFonts w:ascii="Times New Roman" w:hAnsi="Times New Roman"/>
          <w:sz w:val="24"/>
          <w:szCs w:val="24"/>
        </w:rPr>
        <w:t xml:space="preserve">  (Постановление Администрации сельского поселения </w:t>
      </w:r>
      <w:r w:rsidR="00E97F63" w:rsidRPr="00C149B6">
        <w:rPr>
          <w:rFonts w:ascii="Times New Roman" w:hAnsi="Times New Roman"/>
          <w:sz w:val="24"/>
          <w:szCs w:val="24"/>
        </w:rPr>
        <w:t>А</w:t>
      </w:r>
      <w:r w:rsidR="000C4EC3" w:rsidRPr="00C149B6">
        <w:rPr>
          <w:rFonts w:ascii="Times New Roman" w:hAnsi="Times New Roman"/>
          <w:sz w:val="24"/>
          <w:szCs w:val="24"/>
        </w:rPr>
        <w:t>лексеевка</w:t>
      </w:r>
      <w:r w:rsidRPr="00C149B6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</w:t>
      </w:r>
      <w:r w:rsidR="009571E0" w:rsidRPr="00C149B6">
        <w:rPr>
          <w:rFonts w:ascii="Times New Roman" w:hAnsi="Times New Roman"/>
          <w:sz w:val="24"/>
          <w:szCs w:val="24"/>
        </w:rPr>
        <w:t>3</w:t>
      </w:r>
      <w:r w:rsidRPr="00C149B6">
        <w:rPr>
          <w:rFonts w:ascii="Times New Roman" w:hAnsi="Times New Roman"/>
          <w:sz w:val="24"/>
          <w:szCs w:val="24"/>
        </w:rPr>
        <w:t>.10.202</w:t>
      </w:r>
      <w:r w:rsidR="009571E0" w:rsidRPr="00C149B6">
        <w:rPr>
          <w:rFonts w:ascii="Times New Roman" w:hAnsi="Times New Roman"/>
          <w:sz w:val="24"/>
          <w:szCs w:val="24"/>
        </w:rPr>
        <w:t xml:space="preserve">3 </w:t>
      </w:r>
      <w:r w:rsidRPr="00C149B6">
        <w:rPr>
          <w:rFonts w:ascii="Times New Roman" w:hAnsi="Times New Roman"/>
          <w:sz w:val="24"/>
          <w:szCs w:val="24"/>
        </w:rPr>
        <w:t xml:space="preserve">№ </w:t>
      </w:r>
      <w:r w:rsidR="009571E0" w:rsidRPr="00C149B6">
        <w:rPr>
          <w:rFonts w:ascii="Times New Roman" w:hAnsi="Times New Roman"/>
          <w:sz w:val="24"/>
          <w:szCs w:val="24"/>
        </w:rPr>
        <w:t>7</w:t>
      </w:r>
      <w:r w:rsidR="00C149B6" w:rsidRPr="00C149B6">
        <w:rPr>
          <w:rFonts w:ascii="Times New Roman" w:hAnsi="Times New Roman"/>
          <w:sz w:val="24"/>
          <w:szCs w:val="24"/>
        </w:rPr>
        <w:t>8</w:t>
      </w:r>
      <w:r w:rsidRPr="00C149B6">
        <w:rPr>
          <w:rFonts w:ascii="Times New Roman" w:hAnsi="Times New Roman"/>
          <w:sz w:val="24"/>
          <w:szCs w:val="24"/>
        </w:rPr>
        <w:t xml:space="preserve"> «Об основных направлениях  бюджетной политики и</w:t>
      </w:r>
      <w:r w:rsidR="009571E0" w:rsidRPr="00C149B6">
        <w:rPr>
          <w:rFonts w:ascii="Times New Roman" w:hAnsi="Times New Roman"/>
          <w:sz w:val="24"/>
          <w:szCs w:val="24"/>
        </w:rPr>
        <w:t xml:space="preserve"> </w:t>
      </w:r>
      <w:r w:rsidRPr="00C149B6">
        <w:rPr>
          <w:rFonts w:ascii="Times New Roman" w:hAnsi="Times New Roman"/>
          <w:sz w:val="24"/>
          <w:szCs w:val="24"/>
        </w:rPr>
        <w:t xml:space="preserve"> налоговой политики  сельского поселения</w:t>
      </w:r>
      <w:r w:rsidR="00E97F63" w:rsidRPr="00C149B6">
        <w:rPr>
          <w:rFonts w:ascii="Times New Roman" w:hAnsi="Times New Roman"/>
          <w:sz w:val="24"/>
          <w:szCs w:val="24"/>
        </w:rPr>
        <w:t xml:space="preserve"> А</w:t>
      </w:r>
      <w:r w:rsidR="000C4EC3" w:rsidRPr="00C149B6">
        <w:rPr>
          <w:rFonts w:ascii="Times New Roman" w:hAnsi="Times New Roman"/>
          <w:sz w:val="24"/>
          <w:szCs w:val="24"/>
        </w:rPr>
        <w:t>лексеевка</w:t>
      </w:r>
      <w:r w:rsidRPr="00C149B6">
        <w:rPr>
          <w:rFonts w:ascii="Times New Roman" w:hAnsi="Times New Roman"/>
          <w:sz w:val="24"/>
          <w:szCs w:val="24"/>
        </w:rPr>
        <w:t xml:space="preserve"> на 202</w:t>
      </w:r>
      <w:r w:rsidR="009571E0" w:rsidRPr="00C149B6">
        <w:rPr>
          <w:rFonts w:ascii="Times New Roman" w:hAnsi="Times New Roman"/>
          <w:sz w:val="24"/>
          <w:szCs w:val="24"/>
        </w:rPr>
        <w:t xml:space="preserve">4 год и плановый период </w:t>
      </w:r>
      <w:r w:rsidRPr="00C149B6">
        <w:rPr>
          <w:rFonts w:ascii="Times New Roman" w:hAnsi="Times New Roman"/>
          <w:sz w:val="24"/>
          <w:szCs w:val="24"/>
        </w:rPr>
        <w:t xml:space="preserve">2025 </w:t>
      </w:r>
      <w:r w:rsidR="009571E0" w:rsidRPr="00C149B6">
        <w:rPr>
          <w:rFonts w:ascii="Times New Roman" w:hAnsi="Times New Roman"/>
          <w:sz w:val="24"/>
          <w:szCs w:val="24"/>
        </w:rPr>
        <w:t xml:space="preserve"> и 2026 </w:t>
      </w:r>
      <w:r w:rsidRPr="00C149B6">
        <w:rPr>
          <w:rFonts w:ascii="Times New Roman" w:hAnsi="Times New Roman"/>
          <w:sz w:val="24"/>
          <w:szCs w:val="24"/>
        </w:rPr>
        <w:t>год</w:t>
      </w:r>
      <w:r w:rsidR="009571E0" w:rsidRPr="00C149B6">
        <w:rPr>
          <w:rFonts w:ascii="Times New Roman" w:hAnsi="Times New Roman"/>
          <w:sz w:val="24"/>
          <w:szCs w:val="24"/>
        </w:rPr>
        <w:t>ов</w:t>
      </w:r>
      <w:r w:rsidRPr="00C149B6">
        <w:rPr>
          <w:rFonts w:ascii="Times New Roman" w:hAnsi="Times New Roman"/>
          <w:sz w:val="24"/>
          <w:szCs w:val="24"/>
        </w:rPr>
        <w:t>»</w:t>
      </w:r>
      <w:r w:rsidR="009571E0" w:rsidRPr="00C149B6">
        <w:rPr>
          <w:rFonts w:ascii="Times New Roman" w:hAnsi="Times New Roman"/>
          <w:sz w:val="24"/>
          <w:szCs w:val="24"/>
        </w:rPr>
        <w:t>).</w:t>
      </w:r>
      <w:r w:rsidRPr="00C149B6">
        <w:rPr>
          <w:rFonts w:ascii="Times New Roman" w:hAnsi="Times New Roman"/>
          <w:sz w:val="24"/>
          <w:szCs w:val="24"/>
        </w:rPr>
        <w:t xml:space="preserve"> </w:t>
      </w:r>
    </w:p>
    <w:p w14:paraId="013150E7" w14:textId="10C03F5F" w:rsidR="007B647A" w:rsidRPr="003E3AC0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3AC0">
        <w:rPr>
          <w:rFonts w:ascii="Times New Roman" w:hAnsi="Times New Roman"/>
          <w:sz w:val="24"/>
          <w:szCs w:val="24"/>
        </w:rPr>
        <w:t xml:space="preserve">В  соответствии с </w:t>
      </w:r>
      <w:r w:rsidR="00765375" w:rsidRPr="003E3AC0">
        <w:rPr>
          <w:rFonts w:ascii="Times New Roman" w:hAnsi="Times New Roman"/>
          <w:sz w:val="24"/>
          <w:szCs w:val="24"/>
        </w:rPr>
        <w:t>БК</w:t>
      </w:r>
      <w:r w:rsidRPr="003E3AC0">
        <w:rPr>
          <w:rFonts w:ascii="Times New Roman" w:hAnsi="Times New Roman"/>
          <w:sz w:val="24"/>
          <w:szCs w:val="24"/>
        </w:rPr>
        <w:t xml:space="preserve"> РФ  в Администрации сельского поселения </w:t>
      </w:r>
      <w:r w:rsidR="00E97F63" w:rsidRPr="003E3AC0">
        <w:rPr>
          <w:rFonts w:ascii="Times New Roman" w:hAnsi="Times New Roman"/>
          <w:sz w:val="24"/>
          <w:szCs w:val="24"/>
        </w:rPr>
        <w:t>А</w:t>
      </w:r>
      <w:r w:rsidR="000C4EC3" w:rsidRPr="003E3AC0">
        <w:rPr>
          <w:rFonts w:ascii="Times New Roman" w:hAnsi="Times New Roman"/>
          <w:sz w:val="24"/>
          <w:szCs w:val="24"/>
        </w:rPr>
        <w:t>лексеевка</w:t>
      </w:r>
      <w:r w:rsidRPr="003E3AC0">
        <w:rPr>
          <w:rFonts w:ascii="Times New Roman" w:hAnsi="Times New Roman"/>
          <w:sz w:val="24"/>
          <w:szCs w:val="24"/>
        </w:rPr>
        <w:t xml:space="preserve">  утверждено Положение о </w:t>
      </w:r>
      <w:r w:rsidR="00D47EB7" w:rsidRPr="003E3AC0">
        <w:rPr>
          <w:rFonts w:ascii="Times New Roman" w:hAnsi="Times New Roman"/>
          <w:sz w:val="24"/>
          <w:szCs w:val="24"/>
        </w:rPr>
        <w:t xml:space="preserve">бюджетном устройстве и </w:t>
      </w:r>
      <w:r w:rsidRPr="003E3AC0">
        <w:rPr>
          <w:rFonts w:ascii="Times New Roman" w:hAnsi="Times New Roman"/>
          <w:sz w:val="24"/>
          <w:szCs w:val="24"/>
        </w:rPr>
        <w:t xml:space="preserve">бюджетном процессе в сельском поселении </w:t>
      </w:r>
      <w:r w:rsidR="00E97F63" w:rsidRPr="003E3AC0">
        <w:rPr>
          <w:rFonts w:ascii="Times New Roman" w:hAnsi="Times New Roman"/>
          <w:sz w:val="24"/>
          <w:szCs w:val="24"/>
        </w:rPr>
        <w:t>А</w:t>
      </w:r>
      <w:r w:rsidR="000C4EC3" w:rsidRPr="003E3AC0">
        <w:rPr>
          <w:rFonts w:ascii="Times New Roman" w:hAnsi="Times New Roman"/>
          <w:sz w:val="24"/>
          <w:szCs w:val="24"/>
        </w:rPr>
        <w:t>лексеевка</w:t>
      </w:r>
      <w:r w:rsidRPr="003E3AC0">
        <w:rPr>
          <w:rFonts w:ascii="Times New Roman" w:hAnsi="Times New Roman"/>
          <w:sz w:val="24"/>
          <w:szCs w:val="24"/>
        </w:rPr>
        <w:t xml:space="preserve"> (Решение Собрания Представителей сельского поселения </w:t>
      </w:r>
      <w:r w:rsidR="000C4EC3" w:rsidRPr="003E3AC0">
        <w:rPr>
          <w:rFonts w:ascii="Times New Roman" w:hAnsi="Times New Roman"/>
          <w:sz w:val="24"/>
          <w:szCs w:val="24"/>
        </w:rPr>
        <w:t>Алексеевка</w:t>
      </w:r>
      <w:r w:rsidRPr="003E3AC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</w:t>
      </w:r>
      <w:r w:rsidR="003E3AC0" w:rsidRPr="003E3AC0">
        <w:rPr>
          <w:rFonts w:ascii="Times New Roman" w:hAnsi="Times New Roman"/>
          <w:sz w:val="24"/>
          <w:szCs w:val="24"/>
        </w:rPr>
        <w:t>7</w:t>
      </w:r>
      <w:r w:rsidRPr="003E3AC0">
        <w:rPr>
          <w:rFonts w:ascii="Times New Roman" w:hAnsi="Times New Roman"/>
          <w:sz w:val="24"/>
          <w:szCs w:val="24"/>
        </w:rPr>
        <w:t xml:space="preserve"> </w:t>
      </w:r>
      <w:r w:rsidR="003E3AC0" w:rsidRPr="003E3AC0">
        <w:rPr>
          <w:rFonts w:ascii="Times New Roman" w:hAnsi="Times New Roman"/>
          <w:sz w:val="24"/>
          <w:szCs w:val="24"/>
        </w:rPr>
        <w:t xml:space="preserve"> декабря</w:t>
      </w:r>
      <w:r w:rsidRPr="003E3AC0">
        <w:rPr>
          <w:rFonts w:ascii="Times New Roman" w:hAnsi="Times New Roman"/>
          <w:sz w:val="24"/>
          <w:szCs w:val="24"/>
        </w:rPr>
        <w:t xml:space="preserve"> 2022 г</w:t>
      </w:r>
      <w:r w:rsidR="00D47EB7" w:rsidRPr="003E3AC0">
        <w:rPr>
          <w:rFonts w:ascii="Times New Roman" w:hAnsi="Times New Roman"/>
          <w:sz w:val="24"/>
          <w:szCs w:val="24"/>
        </w:rPr>
        <w:t>.</w:t>
      </w:r>
      <w:r w:rsidRPr="003E3AC0">
        <w:rPr>
          <w:rFonts w:ascii="Times New Roman" w:hAnsi="Times New Roman"/>
          <w:sz w:val="24"/>
          <w:szCs w:val="24"/>
        </w:rPr>
        <w:t xml:space="preserve"> № </w:t>
      </w:r>
      <w:r w:rsidR="00D47EB7" w:rsidRPr="003E3AC0">
        <w:rPr>
          <w:rFonts w:ascii="Times New Roman" w:hAnsi="Times New Roman"/>
          <w:sz w:val="24"/>
          <w:szCs w:val="24"/>
        </w:rPr>
        <w:t>1</w:t>
      </w:r>
      <w:r w:rsidR="003E3AC0" w:rsidRPr="003E3AC0">
        <w:rPr>
          <w:rFonts w:ascii="Times New Roman" w:hAnsi="Times New Roman"/>
          <w:sz w:val="24"/>
          <w:szCs w:val="24"/>
        </w:rPr>
        <w:t>07</w:t>
      </w:r>
      <w:r w:rsidRPr="003E3AC0">
        <w:rPr>
          <w:rFonts w:ascii="Times New Roman" w:hAnsi="Times New Roman"/>
          <w:sz w:val="24"/>
          <w:szCs w:val="24"/>
        </w:rPr>
        <w:t xml:space="preserve">  «Об утверждении  Положения о</w:t>
      </w:r>
      <w:r w:rsidR="00D47EB7" w:rsidRPr="003E3AC0">
        <w:rPr>
          <w:rFonts w:ascii="Times New Roman" w:hAnsi="Times New Roman"/>
          <w:sz w:val="24"/>
          <w:szCs w:val="24"/>
        </w:rPr>
        <w:t xml:space="preserve"> бюджетном устройстве и </w:t>
      </w:r>
      <w:r w:rsidRPr="003E3AC0">
        <w:rPr>
          <w:rFonts w:ascii="Times New Roman" w:hAnsi="Times New Roman"/>
          <w:sz w:val="24"/>
          <w:szCs w:val="24"/>
        </w:rPr>
        <w:t xml:space="preserve"> бюджетном процессе в сельском поселении </w:t>
      </w:r>
      <w:r w:rsidR="000C4EC3" w:rsidRPr="003E3AC0">
        <w:rPr>
          <w:rFonts w:ascii="Times New Roman" w:hAnsi="Times New Roman"/>
          <w:sz w:val="24"/>
          <w:szCs w:val="24"/>
        </w:rPr>
        <w:t>Алексеевка</w:t>
      </w:r>
      <w:r w:rsidR="00D47EB7" w:rsidRPr="003E3AC0">
        <w:rPr>
          <w:rFonts w:ascii="Times New Roman" w:hAnsi="Times New Roman"/>
          <w:sz w:val="24"/>
          <w:szCs w:val="24"/>
        </w:rPr>
        <w:t>»</w:t>
      </w:r>
      <w:r w:rsidR="003E3AC0" w:rsidRPr="003E3AC0">
        <w:rPr>
          <w:rFonts w:ascii="Times New Roman" w:hAnsi="Times New Roman"/>
          <w:sz w:val="24"/>
          <w:szCs w:val="24"/>
        </w:rPr>
        <w:t>, действовавшее  до 20.11.2024</w:t>
      </w:r>
      <w:r w:rsidR="00D47EB7" w:rsidRPr="003E3AC0">
        <w:rPr>
          <w:rFonts w:ascii="Times New Roman" w:hAnsi="Times New Roman"/>
          <w:sz w:val="24"/>
          <w:szCs w:val="24"/>
        </w:rPr>
        <w:t>.</w:t>
      </w:r>
      <w:r w:rsidR="003E3AC0" w:rsidRPr="003E3AC0">
        <w:rPr>
          <w:rFonts w:ascii="Times New Roman" w:hAnsi="Times New Roman"/>
          <w:sz w:val="24"/>
          <w:szCs w:val="24"/>
        </w:rPr>
        <w:t xml:space="preserve"> </w:t>
      </w:r>
    </w:p>
    <w:p w14:paraId="3A4BEB6A" w14:textId="620FACD1" w:rsidR="003E3AC0" w:rsidRPr="00742CFF" w:rsidRDefault="003E3AC0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2CFF">
        <w:rPr>
          <w:rFonts w:ascii="Times New Roman" w:hAnsi="Times New Roman"/>
          <w:sz w:val="24"/>
          <w:szCs w:val="24"/>
        </w:rPr>
        <w:t>В  соответствии с БК РФ  с 2</w:t>
      </w:r>
      <w:r w:rsidR="00742CFF" w:rsidRPr="00742CFF">
        <w:rPr>
          <w:rFonts w:ascii="Times New Roman" w:hAnsi="Times New Roman"/>
          <w:sz w:val="24"/>
          <w:szCs w:val="24"/>
        </w:rPr>
        <w:t>1</w:t>
      </w:r>
      <w:r w:rsidRPr="00742CFF">
        <w:rPr>
          <w:rFonts w:ascii="Times New Roman" w:hAnsi="Times New Roman"/>
          <w:sz w:val="24"/>
          <w:szCs w:val="24"/>
        </w:rPr>
        <w:t>.11.2024 в Администрации сельского поселения Алексеевка  утверждено новое  Положение о бюджетном устройстве и бюджетном процессе в сельском поселении Алексеевка (Решение Собрания Представителей сельского поселения Алексеевка муниципального района Алексеевский Самарской области от 2</w:t>
      </w:r>
      <w:r w:rsidR="00742CFF" w:rsidRPr="00742CFF">
        <w:rPr>
          <w:rFonts w:ascii="Times New Roman" w:hAnsi="Times New Roman"/>
          <w:sz w:val="24"/>
          <w:szCs w:val="24"/>
        </w:rPr>
        <w:t>1</w:t>
      </w:r>
      <w:r w:rsidRPr="00742CFF">
        <w:rPr>
          <w:rFonts w:ascii="Times New Roman" w:hAnsi="Times New Roman"/>
          <w:sz w:val="24"/>
          <w:szCs w:val="24"/>
        </w:rPr>
        <w:t xml:space="preserve"> </w:t>
      </w:r>
      <w:r w:rsidR="00742CFF" w:rsidRPr="00742CFF">
        <w:rPr>
          <w:rFonts w:ascii="Times New Roman" w:hAnsi="Times New Roman"/>
          <w:sz w:val="24"/>
          <w:szCs w:val="24"/>
        </w:rPr>
        <w:t xml:space="preserve"> ноября </w:t>
      </w:r>
      <w:r w:rsidRPr="00742CFF">
        <w:rPr>
          <w:rFonts w:ascii="Times New Roman" w:hAnsi="Times New Roman"/>
          <w:sz w:val="24"/>
          <w:szCs w:val="24"/>
        </w:rPr>
        <w:t xml:space="preserve"> 202</w:t>
      </w:r>
      <w:r w:rsidR="00742CFF" w:rsidRPr="00742CFF">
        <w:rPr>
          <w:rFonts w:ascii="Times New Roman" w:hAnsi="Times New Roman"/>
          <w:sz w:val="24"/>
          <w:szCs w:val="24"/>
        </w:rPr>
        <w:t>4</w:t>
      </w:r>
      <w:r w:rsidRPr="00742CFF">
        <w:rPr>
          <w:rFonts w:ascii="Times New Roman" w:hAnsi="Times New Roman"/>
          <w:sz w:val="24"/>
          <w:szCs w:val="24"/>
        </w:rPr>
        <w:t xml:space="preserve"> г. № 1</w:t>
      </w:r>
      <w:r w:rsidR="00742CFF" w:rsidRPr="00742CFF">
        <w:rPr>
          <w:rFonts w:ascii="Times New Roman" w:hAnsi="Times New Roman"/>
          <w:sz w:val="24"/>
          <w:szCs w:val="24"/>
        </w:rPr>
        <w:t>82</w:t>
      </w:r>
      <w:r w:rsidRPr="00742CFF">
        <w:rPr>
          <w:rFonts w:ascii="Times New Roman" w:hAnsi="Times New Roman"/>
          <w:sz w:val="24"/>
          <w:szCs w:val="24"/>
        </w:rPr>
        <w:t xml:space="preserve">  «Об утверждении  Положения о бюджетном устройстве и  бюджетном процессе в сельском поселении Алексеевка»</w:t>
      </w:r>
      <w:r w:rsidR="00742CFF" w:rsidRPr="00742CFF">
        <w:rPr>
          <w:rFonts w:ascii="Times New Roman" w:hAnsi="Times New Roman"/>
          <w:sz w:val="24"/>
          <w:szCs w:val="24"/>
        </w:rPr>
        <w:t>).</w:t>
      </w:r>
    </w:p>
    <w:p w14:paraId="5BF95A33" w14:textId="65CDCD8F" w:rsidR="007B647A" w:rsidRPr="00646D5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_Hlk200016813"/>
      <w:r w:rsidRPr="00646D51">
        <w:rPr>
          <w:rFonts w:ascii="Times New Roman" w:hAnsi="Times New Roman"/>
          <w:sz w:val="24"/>
          <w:szCs w:val="24"/>
        </w:rPr>
        <w:t>В соответствии  со ст. 169, 184  Б</w:t>
      </w:r>
      <w:r w:rsidR="00765375" w:rsidRPr="00646D51">
        <w:rPr>
          <w:rFonts w:ascii="Times New Roman" w:hAnsi="Times New Roman"/>
          <w:sz w:val="24"/>
          <w:szCs w:val="24"/>
        </w:rPr>
        <w:t>К</w:t>
      </w:r>
      <w:r w:rsidRPr="00646D51">
        <w:rPr>
          <w:rFonts w:ascii="Times New Roman" w:hAnsi="Times New Roman"/>
          <w:sz w:val="24"/>
          <w:szCs w:val="24"/>
        </w:rPr>
        <w:t xml:space="preserve"> РФ в сельском поселении </w:t>
      </w:r>
      <w:r w:rsidR="002D5609" w:rsidRPr="00646D51">
        <w:rPr>
          <w:rFonts w:ascii="Times New Roman" w:hAnsi="Times New Roman"/>
          <w:sz w:val="24"/>
          <w:szCs w:val="24"/>
        </w:rPr>
        <w:t>А</w:t>
      </w:r>
      <w:r w:rsidR="000C4EC3" w:rsidRPr="00646D51">
        <w:rPr>
          <w:rFonts w:ascii="Times New Roman" w:hAnsi="Times New Roman"/>
          <w:sz w:val="24"/>
          <w:szCs w:val="24"/>
        </w:rPr>
        <w:t>лексеевка</w:t>
      </w:r>
      <w:r w:rsidRPr="00646D51">
        <w:rPr>
          <w:rFonts w:ascii="Times New Roman" w:hAnsi="Times New Roman"/>
          <w:sz w:val="24"/>
          <w:szCs w:val="24"/>
        </w:rPr>
        <w:t xml:space="preserve"> утверждён Порядок составления  проекта бюджета сельского поселения</w:t>
      </w:r>
      <w:r w:rsidR="002D5609" w:rsidRPr="00646D51">
        <w:rPr>
          <w:rFonts w:ascii="Times New Roman" w:hAnsi="Times New Roman"/>
          <w:sz w:val="24"/>
          <w:szCs w:val="24"/>
        </w:rPr>
        <w:t xml:space="preserve"> А</w:t>
      </w:r>
      <w:r w:rsidR="000C4EC3" w:rsidRPr="00646D51">
        <w:rPr>
          <w:rFonts w:ascii="Times New Roman" w:hAnsi="Times New Roman"/>
          <w:sz w:val="24"/>
          <w:szCs w:val="24"/>
        </w:rPr>
        <w:t>лексеевка</w:t>
      </w:r>
      <w:r w:rsidRPr="00646D51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на очередной финансовый год и плановый период</w:t>
      </w:r>
      <w:r w:rsidR="00A11F70" w:rsidRPr="00646D51">
        <w:rPr>
          <w:rFonts w:ascii="Times New Roman" w:hAnsi="Times New Roman"/>
          <w:sz w:val="24"/>
          <w:szCs w:val="24"/>
        </w:rPr>
        <w:t xml:space="preserve"> далее по тексту - Порядок составления проекта  бюджета сельского поселения </w:t>
      </w:r>
      <w:r w:rsidR="000C4EC3" w:rsidRPr="00646D51">
        <w:rPr>
          <w:rFonts w:ascii="Times New Roman" w:hAnsi="Times New Roman"/>
          <w:sz w:val="24"/>
          <w:szCs w:val="24"/>
        </w:rPr>
        <w:t>Алексеевка</w:t>
      </w:r>
      <w:r w:rsidRPr="00646D51">
        <w:rPr>
          <w:rFonts w:ascii="Times New Roman" w:hAnsi="Times New Roman"/>
          <w:sz w:val="24"/>
          <w:szCs w:val="24"/>
        </w:rPr>
        <w:t xml:space="preserve"> (Постановление  Администрации сельского поселения</w:t>
      </w:r>
      <w:r w:rsidR="000C4EC3" w:rsidRPr="00646D51">
        <w:rPr>
          <w:rFonts w:ascii="Times New Roman" w:hAnsi="Times New Roman"/>
          <w:sz w:val="24"/>
          <w:szCs w:val="24"/>
        </w:rPr>
        <w:t xml:space="preserve"> Алексеевка</w:t>
      </w:r>
      <w:r w:rsidRPr="00646D51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</w:t>
      </w:r>
      <w:r w:rsidR="00A132F7" w:rsidRPr="00646D51">
        <w:rPr>
          <w:rFonts w:ascii="Times New Roman" w:hAnsi="Times New Roman"/>
          <w:sz w:val="24"/>
          <w:szCs w:val="24"/>
        </w:rPr>
        <w:t>области</w:t>
      </w:r>
      <w:r w:rsidRPr="00646D51">
        <w:rPr>
          <w:rFonts w:ascii="Times New Roman" w:hAnsi="Times New Roman"/>
          <w:sz w:val="24"/>
          <w:szCs w:val="24"/>
        </w:rPr>
        <w:t xml:space="preserve"> от</w:t>
      </w:r>
      <w:r w:rsidR="00646D51" w:rsidRPr="00646D51">
        <w:rPr>
          <w:rFonts w:ascii="Times New Roman" w:hAnsi="Times New Roman"/>
          <w:sz w:val="24"/>
          <w:szCs w:val="24"/>
        </w:rPr>
        <w:t xml:space="preserve"> 31.07.2023</w:t>
      </w:r>
      <w:r w:rsidRPr="00646D51">
        <w:rPr>
          <w:rFonts w:ascii="Times New Roman" w:hAnsi="Times New Roman"/>
          <w:sz w:val="24"/>
          <w:szCs w:val="24"/>
        </w:rPr>
        <w:t xml:space="preserve"> №</w:t>
      </w:r>
      <w:r w:rsidR="00A11F70" w:rsidRPr="00646D51">
        <w:rPr>
          <w:rFonts w:ascii="Times New Roman" w:hAnsi="Times New Roman"/>
          <w:sz w:val="24"/>
          <w:szCs w:val="24"/>
        </w:rPr>
        <w:t xml:space="preserve"> </w:t>
      </w:r>
      <w:r w:rsidR="00646D51" w:rsidRPr="00646D51">
        <w:rPr>
          <w:rFonts w:ascii="Times New Roman" w:hAnsi="Times New Roman"/>
          <w:sz w:val="24"/>
          <w:szCs w:val="24"/>
        </w:rPr>
        <w:t>57 а</w:t>
      </w:r>
      <w:r w:rsidR="00A11F70" w:rsidRPr="00646D51">
        <w:rPr>
          <w:rFonts w:ascii="Times New Roman" w:hAnsi="Times New Roman"/>
          <w:sz w:val="24"/>
          <w:szCs w:val="24"/>
        </w:rPr>
        <w:t xml:space="preserve"> </w:t>
      </w:r>
      <w:r w:rsidRPr="00646D51">
        <w:rPr>
          <w:rFonts w:ascii="Times New Roman" w:hAnsi="Times New Roman"/>
          <w:sz w:val="24"/>
          <w:szCs w:val="24"/>
        </w:rPr>
        <w:t>«Об утверждении Порядка составления</w:t>
      </w:r>
      <w:r w:rsidR="00A11F70" w:rsidRPr="00646D51">
        <w:rPr>
          <w:rFonts w:ascii="Times New Roman" w:hAnsi="Times New Roman"/>
          <w:sz w:val="24"/>
          <w:szCs w:val="24"/>
        </w:rPr>
        <w:t xml:space="preserve"> п</w:t>
      </w:r>
      <w:r w:rsidRPr="00646D51">
        <w:rPr>
          <w:rFonts w:ascii="Times New Roman" w:hAnsi="Times New Roman"/>
          <w:sz w:val="24"/>
          <w:szCs w:val="24"/>
        </w:rPr>
        <w:t xml:space="preserve">роекта бюджета сельского поселения </w:t>
      </w:r>
      <w:r w:rsidR="00A132F7" w:rsidRPr="00646D51">
        <w:rPr>
          <w:rFonts w:ascii="Times New Roman" w:hAnsi="Times New Roman"/>
          <w:sz w:val="24"/>
          <w:szCs w:val="24"/>
        </w:rPr>
        <w:t>А</w:t>
      </w:r>
      <w:r w:rsidR="000C4EC3" w:rsidRPr="00646D51">
        <w:rPr>
          <w:rFonts w:ascii="Times New Roman" w:hAnsi="Times New Roman"/>
          <w:sz w:val="24"/>
          <w:szCs w:val="24"/>
        </w:rPr>
        <w:t>лексеевка</w:t>
      </w:r>
      <w:r w:rsidRPr="00646D51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на очередной финансовый год и плановый период»).</w:t>
      </w:r>
    </w:p>
    <w:p w14:paraId="08063DC9" w14:textId="5B1AEBF2" w:rsidR="007B647A" w:rsidRPr="00646D51" w:rsidRDefault="007B647A" w:rsidP="007B647A">
      <w:pPr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646D51">
        <w:rPr>
          <w:rFonts w:ascii="Times New Roman" w:hAnsi="Times New Roman"/>
          <w:sz w:val="24"/>
          <w:szCs w:val="24"/>
        </w:rPr>
        <w:t xml:space="preserve">При составлении Проекта </w:t>
      </w:r>
      <w:proofErr w:type="gramStart"/>
      <w:r w:rsidRPr="00646D51">
        <w:rPr>
          <w:rFonts w:ascii="Times New Roman" w:hAnsi="Times New Roman"/>
          <w:sz w:val="24"/>
          <w:szCs w:val="24"/>
        </w:rPr>
        <w:t>бюджета  сельского</w:t>
      </w:r>
      <w:proofErr w:type="gramEnd"/>
      <w:r w:rsidRPr="00646D51">
        <w:rPr>
          <w:rFonts w:ascii="Times New Roman" w:hAnsi="Times New Roman"/>
          <w:sz w:val="24"/>
          <w:szCs w:val="24"/>
        </w:rPr>
        <w:t xml:space="preserve"> поселения </w:t>
      </w:r>
      <w:r w:rsidR="000C4EC3" w:rsidRPr="00646D51">
        <w:rPr>
          <w:rFonts w:ascii="Times New Roman" w:hAnsi="Times New Roman"/>
          <w:sz w:val="24"/>
          <w:szCs w:val="24"/>
        </w:rPr>
        <w:t>Алексеевка</w:t>
      </w:r>
      <w:r w:rsidRPr="00646D51">
        <w:rPr>
          <w:rFonts w:ascii="Times New Roman" w:hAnsi="Times New Roman"/>
          <w:sz w:val="24"/>
          <w:szCs w:val="24"/>
        </w:rPr>
        <w:t xml:space="preserve"> Администрация сельского поселения </w:t>
      </w:r>
      <w:r w:rsidR="00A132F7" w:rsidRPr="00646D51">
        <w:rPr>
          <w:rFonts w:ascii="Times New Roman" w:hAnsi="Times New Roman"/>
          <w:sz w:val="24"/>
          <w:szCs w:val="24"/>
        </w:rPr>
        <w:t>А</w:t>
      </w:r>
      <w:r w:rsidR="000C4EC3" w:rsidRPr="00646D51">
        <w:rPr>
          <w:rFonts w:ascii="Times New Roman" w:hAnsi="Times New Roman"/>
          <w:sz w:val="24"/>
          <w:szCs w:val="24"/>
        </w:rPr>
        <w:t>лексеевка</w:t>
      </w:r>
      <w:r w:rsidRPr="00646D51">
        <w:rPr>
          <w:rFonts w:ascii="Times New Roman" w:hAnsi="Times New Roman"/>
          <w:sz w:val="24"/>
          <w:szCs w:val="24"/>
        </w:rPr>
        <w:t xml:space="preserve">  соблюдает требования планирования в соответствии со статьями 169, 171 Б</w:t>
      </w:r>
      <w:r w:rsidR="00765375" w:rsidRPr="00646D51">
        <w:rPr>
          <w:rFonts w:ascii="Times New Roman" w:hAnsi="Times New Roman"/>
          <w:sz w:val="24"/>
          <w:szCs w:val="24"/>
        </w:rPr>
        <w:t>К</w:t>
      </w:r>
      <w:r w:rsidRPr="00646D51">
        <w:rPr>
          <w:rFonts w:ascii="Times New Roman" w:hAnsi="Times New Roman"/>
          <w:sz w:val="24"/>
          <w:szCs w:val="24"/>
        </w:rPr>
        <w:t xml:space="preserve"> РФ, пунктом 1 статьи 172 БК РФ,  Порядком составления, рассмотрения  и утверждения  бюджета сельского поселения </w:t>
      </w:r>
      <w:r w:rsidR="00A132F7" w:rsidRPr="00646D51">
        <w:rPr>
          <w:rFonts w:ascii="Times New Roman" w:hAnsi="Times New Roman"/>
          <w:sz w:val="24"/>
          <w:szCs w:val="24"/>
        </w:rPr>
        <w:t>А</w:t>
      </w:r>
      <w:r w:rsidR="000C4EC3" w:rsidRPr="00646D51">
        <w:rPr>
          <w:rFonts w:ascii="Times New Roman" w:hAnsi="Times New Roman"/>
          <w:sz w:val="24"/>
          <w:szCs w:val="24"/>
        </w:rPr>
        <w:t>лексеевка</w:t>
      </w:r>
      <w:r w:rsidRPr="00646D51">
        <w:rPr>
          <w:rFonts w:ascii="Times New Roman" w:hAnsi="Times New Roman"/>
          <w:sz w:val="24"/>
          <w:szCs w:val="24"/>
        </w:rPr>
        <w:t>.</w:t>
      </w:r>
    </w:p>
    <w:bookmarkEnd w:id="1"/>
    <w:p w14:paraId="3D7BC352" w14:textId="0F20D32C" w:rsidR="007B647A" w:rsidRPr="00F23187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3187">
        <w:rPr>
          <w:rFonts w:ascii="Times New Roman" w:hAnsi="Times New Roman"/>
          <w:sz w:val="24"/>
          <w:szCs w:val="24"/>
        </w:rPr>
        <w:t>В соответствии со статьей 174.2 Бюджетного кодекса Российской Федерации  утвержден Порядок и Методик</w:t>
      </w:r>
      <w:r w:rsidR="00B37F75">
        <w:rPr>
          <w:rFonts w:ascii="Times New Roman" w:hAnsi="Times New Roman"/>
          <w:sz w:val="24"/>
          <w:szCs w:val="24"/>
        </w:rPr>
        <w:t>ой</w:t>
      </w:r>
      <w:r w:rsidRPr="00F23187">
        <w:rPr>
          <w:rFonts w:ascii="Times New Roman" w:hAnsi="Times New Roman"/>
          <w:sz w:val="24"/>
          <w:szCs w:val="24"/>
        </w:rPr>
        <w:t xml:space="preserve"> планирования бюджетных ассигнований на 202</w:t>
      </w:r>
      <w:r w:rsidR="00750097" w:rsidRPr="00F23187">
        <w:rPr>
          <w:rFonts w:ascii="Times New Roman" w:hAnsi="Times New Roman"/>
          <w:sz w:val="24"/>
          <w:szCs w:val="24"/>
        </w:rPr>
        <w:t>4</w:t>
      </w:r>
      <w:r w:rsidRPr="00F23187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750097" w:rsidRPr="00F23187">
        <w:rPr>
          <w:rFonts w:ascii="Times New Roman" w:hAnsi="Times New Roman"/>
          <w:sz w:val="24"/>
          <w:szCs w:val="24"/>
        </w:rPr>
        <w:t>5</w:t>
      </w:r>
      <w:r w:rsidRPr="00F23187">
        <w:rPr>
          <w:rFonts w:ascii="Times New Roman" w:hAnsi="Times New Roman"/>
          <w:sz w:val="24"/>
          <w:szCs w:val="24"/>
        </w:rPr>
        <w:t>-202</w:t>
      </w:r>
      <w:r w:rsidR="00750097" w:rsidRPr="00F23187">
        <w:rPr>
          <w:rFonts w:ascii="Times New Roman" w:hAnsi="Times New Roman"/>
          <w:sz w:val="24"/>
          <w:szCs w:val="24"/>
        </w:rPr>
        <w:t>6</w:t>
      </w:r>
      <w:r w:rsidRPr="00F23187">
        <w:rPr>
          <w:rFonts w:ascii="Times New Roman" w:hAnsi="Times New Roman"/>
          <w:sz w:val="24"/>
          <w:szCs w:val="24"/>
        </w:rPr>
        <w:t xml:space="preserve"> годов (Постановление Администрации сельского поселения </w:t>
      </w:r>
      <w:r w:rsidR="00A132F7" w:rsidRPr="00F23187">
        <w:rPr>
          <w:rFonts w:ascii="Times New Roman" w:hAnsi="Times New Roman"/>
          <w:sz w:val="24"/>
          <w:szCs w:val="24"/>
        </w:rPr>
        <w:t>А</w:t>
      </w:r>
      <w:r w:rsidR="000C4EC3" w:rsidRPr="00F23187">
        <w:rPr>
          <w:rFonts w:ascii="Times New Roman" w:hAnsi="Times New Roman"/>
          <w:sz w:val="24"/>
          <w:szCs w:val="24"/>
        </w:rPr>
        <w:t>лексеевка</w:t>
      </w:r>
      <w:r w:rsidRPr="00F23187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3676EE" w:rsidRPr="00F23187">
        <w:rPr>
          <w:rFonts w:ascii="Times New Roman" w:hAnsi="Times New Roman"/>
          <w:sz w:val="24"/>
          <w:szCs w:val="24"/>
        </w:rPr>
        <w:t>31</w:t>
      </w:r>
      <w:r w:rsidRPr="00F23187">
        <w:rPr>
          <w:rFonts w:ascii="Times New Roman" w:hAnsi="Times New Roman"/>
          <w:sz w:val="24"/>
          <w:szCs w:val="24"/>
        </w:rPr>
        <w:t xml:space="preserve"> июля 202</w:t>
      </w:r>
      <w:r w:rsidR="00750097" w:rsidRPr="00F23187">
        <w:rPr>
          <w:rFonts w:ascii="Times New Roman" w:hAnsi="Times New Roman"/>
          <w:sz w:val="24"/>
          <w:szCs w:val="24"/>
        </w:rPr>
        <w:t>3</w:t>
      </w:r>
      <w:r w:rsidRPr="00F23187">
        <w:rPr>
          <w:rFonts w:ascii="Times New Roman" w:hAnsi="Times New Roman"/>
          <w:sz w:val="24"/>
          <w:szCs w:val="24"/>
        </w:rPr>
        <w:t xml:space="preserve"> г</w:t>
      </w:r>
      <w:r w:rsidR="00F23503" w:rsidRPr="00F23187">
        <w:rPr>
          <w:rFonts w:ascii="Times New Roman" w:hAnsi="Times New Roman"/>
          <w:sz w:val="24"/>
          <w:szCs w:val="24"/>
        </w:rPr>
        <w:t>.</w:t>
      </w:r>
      <w:r w:rsidRPr="00F23187">
        <w:rPr>
          <w:rFonts w:ascii="Times New Roman" w:hAnsi="Times New Roman"/>
          <w:sz w:val="24"/>
          <w:szCs w:val="24"/>
        </w:rPr>
        <w:t xml:space="preserve"> №</w:t>
      </w:r>
      <w:r w:rsidR="003676EE" w:rsidRPr="00F23187">
        <w:rPr>
          <w:rFonts w:ascii="Times New Roman" w:hAnsi="Times New Roman"/>
          <w:sz w:val="24"/>
          <w:szCs w:val="24"/>
        </w:rPr>
        <w:t>57</w:t>
      </w:r>
      <w:r w:rsidRPr="00F23187">
        <w:rPr>
          <w:rFonts w:ascii="Times New Roman" w:hAnsi="Times New Roman"/>
          <w:sz w:val="24"/>
          <w:szCs w:val="24"/>
        </w:rPr>
        <w:t xml:space="preserve"> </w:t>
      </w:r>
      <w:r w:rsidR="003676EE" w:rsidRPr="00F23187">
        <w:rPr>
          <w:rFonts w:ascii="Times New Roman" w:hAnsi="Times New Roman"/>
          <w:sz w:val="24"/>
          <w:szCs w:val="24"/>
        </w:rPr>
        <w:t>б</w:t>
      </w:r>
      <w:r w:rsidRPr="00F23187">
        <w:rPr>
          <w:rFonts w:ascii="Times New Roman" w:hAnsi="Times New Roman"/>
          <w:sz w:val="24"/>
          <w:szCs w:val="24"/>
        </w:rPr>
        <w:t xml:space="preserve"> «Об утверждении  Порядка и Методики планирования бюджетных  ассигнований на 202</w:t>
      </w:r>
      <w:r w:rsidR="00750097" w:rsidRPr="00F23187">
        <w:rPr>
          <w:rFonts w:ascii="Times New Roman" w:hAnsi="Times New Roman"/>
          <w:sz w:val="24"/>
          <w:szCs w:val="24"/>
        </w:rPr>
        <w:t>4</w:t>
      </w:r>
      <w:r w:rsidRPr="00F23187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750097" w:rsidRPr="00F23187">
        <w:rPr>
          <w:rFonts w:ascii="Times New Roman" w:hAnsi="Times New Roman"/>
          <w:sz w:val="24"/>
          <w:szCs w:val="24"/>
        </w:rPr>
        <w:t>5</w:t>
      </w:r>
      <w:r w:rsidRPr="00F23187">
        <w:rPr>
          <w:rFonts w:ascii="Times New Roman" w:hAnsi="Times New Roman"/>
          <w:sz w:val="24"/>
          <w:szCs w:val="24"/>
        </w:rPr>
        <w:t xml:space="preserve"> и 202</w:t>
      </w:r>
      <w:r w:rsidR="00750097" w:rsidRPr="00F23187">
        <w:rPr>
          <w:rFonts w:ascii="Times New Roman" w:hAnsi="Times New Roman"/>
          <w:sz w:val="24"/>
          <w:szCs w:val="24"/>
        </w:rPr>
        <w:t>6</w:t>
      </w:r>
      <w:r w:rsidRPr="00F23187">
        <w:rPr>
          <w:rFonts w:ascii="Times New Roman" w:hAnsi="Times New Roman"/>
          <w:sz w:val="24"/>
          <w:szCs w:val="24"/>
        </w:rPr>
        <w:t xml:space="preserve"> годов») далее по тексту- Порядок и Методика планирования бюджетных ассигнований на 202</w:t>
      </w:r>
      <w:r w:rsidR="00750097" w:rsidRPr="00F23187">
        <w:rPr>
          <w:rFonts w:ascii="Times New Roman" w:hAnsi="Times New Roman"/>
          <w:sz w:val="24"/>
          <w:szCs w:val="24"/>
        </w:rPr>
        <w:t>4</w:t>
      </w:r>
      <w:r w:rsidRPr="00F23187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750097" w:rsidRPr="00F23187">
        <w:rPr>
          <w:rFonts w:ascii="Times New Roman" w:hAnsi="Times New Roman"/>
          <w:sz w:val="24"/>
          <w:szCs w:val="24"/>
        </w:rPr>
        <w:t>5</w:t>
      </w:r>
      <w:r w:rsidRPr="00F23187">
        <w:rPr>
          <w:rFonts w:ascii="Times New Roman" w:hAnsi="Times New Roman"/>
          <w:sz w:val="24"/>
          <w:szCs w:val="24"/>
        </w:rPr>
        <w:t>-202</w:t>
      </w:r>
      <w:r w:rsidR="000C4EC3" w:rsidRPr="00F23187">
        <w:rPr>
          <w:rFonts w:ascii="Times New Roman" w:hAnsi="Times New Roman"/>
          <w:sz w:val="24"/>
          <w:szCs w:val="24"/>
        </w:rPr>
        <w:t>6</w:t>
      </w:r>
      <w:r w:rsidRPr="00F23187">
        <w:rPr>
          <w:rFonts w:ascii="Times New Roman" w:hAnsi="Times New Roman"/>
          <w:sz w:val="24"/>
          <w:szCs w:val="24"/>
        </w:rPr>
        <w:t xml:space="preserve"> годов.</w:t>
      </w:r>
    </w:p>
    <w:p w14:paraId="5000FB14" w14:textId="401D1915" w:rsidR="007B647A" w:rsidRPr="00EF716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23187">
        <w:rPr>
          <w:rFonts w:ascii="Times New Roman" w:hAnsi="Times New Roman"/>
          <w:sz w:val="24"/>
          <w:szCs w:val="24"/>
        </w:rPr>
        <w:t>Планирование бюджетных ассигнований в процессе формирований проекта бюджета на очередной 202</w:t>
      </w:r>
      <w:r w:rsidR="00531213" w:rsidRPr="00F23187">
        <w:rPr>
          <w:rFonts w:ascii="Times New Roman" w:hAnsi="Times New Roman"/>
          <w:sz w:val="24"/>
          <w:szCs w:val="24"/>
        </w:rPr>
        <w:t>4</w:t>
      </w:r>
      <w:r w:rsidRPr="00F23187">
        <w:rPr>
          <w:rFonts w:ascii="Times New Roman" w:hAnsi="Times New Roman"/>
          <w:sz w:val="24"/>
          <w:szCs w:val="24"/>
        </w:rPr>
        <w:t xml:space="preserve"> финансовый год и </w:t>
      </w:r>
      <w:proofErr w:type="gramStart"/>
      <w:r w:rsidRPr="00F23187">
        <w:rPr>
          <w:rFonts w:ascii="Times New Roman" w:hAnsi="Times New Roman"/>
          <w:sz w:val="24"/>
          <w:szCs w:val="24"/>
        </w:rPr>
        <w:t>плановый  период</w:t>
      </w:r>
      <w:proofErr w:type="gramEnd"/>
      <w:r w:rsidRPr="00F23187">
        <w:rPr>
          <w:rFonts w:ascii="Times New Roman" w:hAnsi="Times New Roman"/>
          <w:sz w:val="24"/>
          <w:szCs w:val="24"/>
        </w:rPr>
        <w:t xml:space="preserve"> 202</w:t>
      </w:r>
      <w:r w:rsidR="000C4EC3" w:rsidRPr="00F23187">
        <w:rPr>
          <w:rFonts w:ascii="Times New Roman" w:hAnsi="Times New Roman"/>
          <w:sz w:val="24"/>
          <w:szCs w:val="24"/>
        </w:rPr>
        <w:t>5</w:t>
      </w:r>
      <w:r w:rsidRPr="00F23187">
        <w:rPr>
          <w:rFonts w:ascii="Times New Roman" w:hAnsi="Times New Roman"/>
          <w:sz w:val="24"/>
          <w:szCs w:val="24"/>
        </w:rPr>
        <w:t>-202</w:t>
      </w:r>
      <w:r w:rsidR="000C4EC3" w:rsidRPr="00F23187">
        <w:rPr>
          <w:rFonts w:ascii="Times New Roman" w:hAnsi="Times New Roman"/>
          <w:sz w:val="24"/>
          <w:szCs w:val="24"/>
        </w:rPr>
        <w:t>6</w:t>
      </w:r>
      <w:r w:rsidRPr="00F23187">
        <w:rPr>
          <w:rFonts w:ascii="Times New Roman" w:hAnsi="Times New Roman"/>
          <w:sz w:val="24"/>
          <w:szCs w:val="24"/>
        </w:rPr>
        <w:t xml:space="preserve"> годов  осуществляется в Администрации сельского поселения </w:t>
      </w:r>
      <w:r w:rsidR="000C4EC3" w:rsidRPr="00F23187">
        <w:rPr>
          <w:rFonts w:ascii="Times New Roman" w:hAnsi="Times New Roman"/>
          <w:sz w:val="24"/>
          <w:szCs w:val="24"/>
        </w:rPr>
        <w:t>Алексеевка</w:t>
      </w:r>
      <w:r w:rsidRPr="00F23187">
        <w:rPr>
          <w:rFonts w:ascii="Times New Roman" w:hAnsi="Times New Roman"/>
          <w:sz w:val="24"/>
          <w:szCs w:val="24"/>
        </w:rPr>
        <w:t xml:space="preserve"> в соответствии с  Порядком и Методикой планирования бюджетных ассигнований на 202</w:t>
      </w:r>
      <w:r w:rsidR="00531213" w:rsidRPr="00F23187">
        <w:rPr>
          <w:rFonts w:ascii="Times New Roman" w:hAnsi="Times New Roman"/>
          <w:sz w:val="24"/>
          <w:szCs w:val="24"/>
        </w:rPr>
        <w:t>4</w:t>
      </w:r>
      <w:r w:rsidRPr="00F23187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0C4EC3" w:rsidRPr="00F23187">
        <w:rPr>
          <w:rFonts w:ascii="Times New Roman" w:hAnsi="Times New Roman"/>
          <w:sz w:val="24"/>
          <w:szCs w:val="24"/>
        </w:rPr>
        <w:t>5</w:t>
      </w:r>
      <w:r w:rsidRPr="00F23187">
        <w:rPr>
          <w:rFonts w:ascii="Times New Roman" w:hAnsi="Times New Roman"/>
          <w:sz w:val="24"/>
          <w:szCs w:val="24"/>
        </w:rPr>
        <w:t>-202</w:t>
      </w:r>
      <w:r w:rsidR="000C4EC3" w:rsidRPr="00F23187">
        <w:rPr>
          <w:rFonts w:ascii="Times New Roman" w:hAnsi="Times New Roman"/>
          <w:sz w:val="24"/>
          <w:szCs w:val="24"/>
        </w:rPr>
        <w:t>6</w:t>
      </w:r>
      <w:r w:rsidRPr="00F23187">
        <w:rPr>
          <w:rFonts w:ascii="Times New Roman" w:hAnsi="Times New Roman"/>
          <w:sz w:val="24"/>
          <w:szCs w:val="24"/>
        </w:rPr>
        <w:t xml:space="preserve"> годов.</w:t>
      </w:r>
    </w:p>
    <w:p w14:paraId="5C7CC9F6" w14:textId="3B2B02F1" w:rsidR="007B647A" w:rsidRPr="00C63ED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3EDA">
        <w:rPr>
          <w:rFonts w:ascii="Times New Roman" w:hAnsi="Times New Roman"/>
          <w:sz w:val="24"/>
          <w:szCs w:val="24"/>
        </w:rPr>
        <w:lastRenderedPageBreak/>
        <w:t>Формирование  и</w:t>
      </w:r>
      <w:proofErr w:type="gramEnd"/>
      <w:r w:rsidRPr="00C63EDA">
        <w:rPr>
          <w:rFonts w:ascii="Times New Roman" w:hAnsi="Times New Roman"/>
          <w:sz w:val="24"/>
          <w:szCs w:val="24"/>
        </w:rPr>
        <w:t xml:space="preserve">  представление главным распорядителем  средств бюджета  сельского поселения </w:t>
      </w:r>
      <w:r w:rsidR="00C10FCC" w:rsidRPr="00C63EDA">
        <w:rPr>
          <w:rFonts w:ascii="Times New Roman" w:hAnsi="Times New Roman"/>
          <w:sz w:val="24"/>
          <w:szCs w:val="24"/>
        </w:rPr>
        <w:t>А</w:t>
      </w:r>
      <w:r w:rsidR="000C4EC3" w:rsidRPr="00C63EDA">
        <w:rPr>
          <w:rFonts w:ascii="Times New Roman" w:hAnsi="Times New Roman"/>
          <w:sz w:val="24"/>
          <w:szCs w:val="24"/>
        </w:rPr>
        <w:t>лексеевка</w:t>
      </w:r>
      <w:r w:rsidRPr="00C63EDA">
        <w:rPr>
          <w:rFonts w:ascii="Times New Roman" w:hAnsi="Times New Roman"/>
          <w:sz w:val="24"/>
          <w:szCs w:val="24"/>
        </w:rPr>
        <w:t xml:space="preserve">  и обоснование бюджетных  ассигнований  в 202</w:t>
      </w:r>
      <w:r w:rsidR="00A304EF" w:rsidRPr="00C63EDA">
        <w:rPr>
          <w:rFonts w:ascii="Times New Roman" w:hAnsi="Times New Roman"/>
          <w:sz w:val="24"/>
          <w:szCs w:val="24"/>
        </w:rPr>
        <w:t>4</w:t>
      </w:r>
      <w:r w:rsidRPr="00C63EDA">
        <w:rPr>
          <w:rFonts w:ascii="Times New Roman" w:hAnsi="Times New Roman"/>
          <w:sz w:val="24"/>
          <w:szCs w:val="24"/>
        </w:rPr>
        <w:t xml:space="preserve"> году осуществляется в соответствии с Порядком и Методикой планирования бюджетных ассигнований на 202</w:t>
      </w:r>
      <w:r w:rsidR="00A304EF" w:rsidRPr="00C63EDA">
        <w:rPr>
          <w:rFonts w:ascii="Times New Roman" w:hAnsi="Times New Roman"/>
          <w:sz w:val="24"/>
          <w:szCs w:val="24"/>
        </w:rPr>
        <w:t>4</w:t>
      </w:r>
      <w:r w:rsidRPr="00C63EDA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A304EF" w:rsidRPr="00C63EDA">
        <w:rPr>
          <w:rFonts w:ascii="Times New Roman" w:hAnsi="Times New Roman"/>
          <w:sz w:val="24"/>
          <w:szCs w:val="24"/>
        </w:rPr>
        <w:t>5</w:t>
      </w:r>
      <w:r w:rsidRPr="00C63EDA">
        <w:rPr>
          <w:rFonts w:ascii="Times New Roman" w:hAnsi="Times New Roman"/>
          <w:sz w:val="24"/>
          <w:szCs w:val="24"/>
        </w:rPr>
        <w:t>-202</w:t>
      </w:r>
      <w:r w:rsidR="00A304EF" w:rsidRPr="00C63EDA">
        <w:rPr>
          <w:rFonts w:ascii="Times New Roman" w:hAnsi="Times New Roman"/>
          <w:sz w:val="24"/>
          <w:szCs w:val="24"/>
        </w:rPr>
        <w:t>6</w:t>
      </w:r>
      <w:r w:rsidRPr="00C63EDA">
        <w:rPr>
          <w:rFonts w:ascii="Times New Roman" w:hAnsi="Times New Roman"/>
          <w:sz w:val="24"/>
          <w:szCs w:val="24"/>
        </w:rPr>
        <w:t xml:space="preserve"> годов.</w:t>
      </w:r>
    </w:p>
    <w:p w14:paraId="3A5CBF5B" w14:textId="77777777" w:rsidR="007B647A" w:rsidRPr="00C63ED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3EDA">
        <w:rPr>
          <w:rFonts w:ascii="Times New Roman" w:hAnsi="Times New Roman"/>
          <w:sz w:val="24"/>
          <w:szCs w:val="24"/>
        </w:rPr>
        <w:t xml:space="preserve">Планирование бюджетных </w:t>
      </w:r>
      <w:proofErr w:type="gramStart"/>
      <w:r w:rsidRPr="00C63EDA">
        <w:rPr>
          <w:rFonts w:ascii="Times New Roman" w:hAnsi="Times New Roman"/>
          <w:sz w:val="24"/>
          <w:szCs w:val="24"/>
        </w:rPr>
        <w:t>ассигнований  осуществляется</w:t>
      </w:r>
      <w:proofErr w:type="gramEnd"/>
      <w:r w:rsidRPr="00C63EDA">
        <w:rPr>
          <w:rFonts w:ascii="Times New Roman" w:hAnsi="Times New Roman"/>
          <w:sz w:val="24"/>
          <w:szCs w:val="24"/>
        </w:rPr>
        <w:t xml:space="preserve"> по разделам, подразделам, целевым статьям, элементам видов расходов.</w:t>
      </w:r>
    </w:p>
    <w:p w14:paraId="1325C97F" w14:textId="77777777" w:rsidR="007B647A" w:rsidRPr="00C63ED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3EDA">
        <w:rPr>
          <w:rFonts w:ascii="Times New Roman" w:hAnsi="Times New Roman"/>
          <w:sz w:val="24"/>
          <w:szCs w:val="24"/>
        </w:rPr>
        <w:t xml:space="preserve"> Обоснование бюджетных ассигнований </w:t>
      </w:r>
      <w:proofErr w:type="gramStart"/>
      <w:r w:rsidRPr="00C63EDA">
        <w:rPr>
          <w:rFonts w:ascii="Times New Roman" w:hAnsi="Times New Roman"/>
          <w:sz w:val="24"/>
          <w:szCs w:val="24"/>
        </w:rPr>
        <w:t>рассчитывается  на</w:t>
      </w:r>
      <w:proofErr w:type="gramEnd"/>
      <w:r w:rsidRPr="00C63EDA">
        <w:rPr>
          <w:rFonts w:ascii="Times New Roman" w:hAnsi="Times New Roman"/>
          <w:sz w:val="24"/>
          <w:szCs w:val="24"/>
        </w:rPr>
        <w:t xml:space="preserve"> очередной финансовый год, первый год планового периода, второй год планового периода. </w:t>
      </w:r>
    </w:p>
    <w:p w14:paraId="2BAFD2E6" w14:textId="6EBBB65D" w:rsidR="007B647A" w:rsidRPr="008D5A9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8D5A91">
        <w:rPr>
          <w:rFonts w:ascii="Times New Roman" w:hAnsi="Times New Roman"/>
          <w:sz w:val="24"/>
          <w:szCs w:val="24"/>
        </w:rPr>
        <w:t>На  очередной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 финансовый 202</w:t>
      </w:r>
      <w:r w:rsidR="0064499C" w:rsidRPr="008D5A91">
        <w:rPr>
          <w:rFonts w:ascii="Times New Roman" w:hAnsi="Times New Roman"/>
          <w:sz w:val="24"/>
          <w:szCs w:val="24"/>
        </w:rPr>
        <w:t>4</w:t>
      </w:r>
      <w:r w:rsidRPr="008D5A91">
        <w:rPr>
          <w:rFonts w:ascii="Times New Roman" w:hAnsi="Times New Roman"/>
          <w:sz w:val="24"/>
          <w:szCs w:val="24"/>
        </w:rPr>
        <w:t xml:space="preserve"> год была  рассчитана потребность всего в сумме </w:t>
      </w:r>
      <w:r w:rsidR="00611AF9" w:rsidRPr="008D5A91">
        <w:rPr>
          <w:rFonts w:ascii="Times New Roman" w:hAnsi="Times New Roman"/>
          <w:sz w:val="24"/>
          <w:szCs w:val="24"/>
        </w:rPr>
        <w:t>24660537,02</w:t>
      </w:r>
      <w:r w:rsidR="001B0CC9" w:rsidRPr="008D5A91">
        <w:rPr>
          <w:rFonts w:ascii="Times New Roman" w:hAnsi="Times New Roman"/>
          <w:sz w:val="24"/>
          <w:szCs w:val="24"/>
        </w:rPr>
        <w:t xml:space="preserve"> </w:t>
      </w:r>
      <w:r w:rsidRPr="008D5A91">
        <w:rPr>
          <w:rFonts w:ascii="Times New Roman" w:hAnsi="Times New Roman"/>
          <w:sz w:val="24"/>
          <w:szCs w:val="24"/>
        </w:rPr>
        <w:t xml:space="preserve"> руб</w:t>
      </w:r>
      <w:r w:rsidR="0043247B" w:rsidRPr="008D5A91">
        <w:rPr>
          <w:rFonts w:ascii="Times New Roman" w:hAnsi="Times New Roman"/>
          <w:sz w:val="24"/>
          <w:szCs w:val="24"/>
        </w:rPr>
        <w:t>.</w:t>
      </w:r>
      <w:r w:rsidRPr="008D5A91">
        <w:rPr>
          <w:rFonts w:ascii="Times New Roman" w:hAnsi="Times New Roman"/>
          <w:sz w:val="24"/>
          <w:szCs w:val="24"/>
        </w:rPr>
        <w:t>, в том числе доведенных  предельных расч</w:t>
      </w:r>
      <w:r w:rsidR="00B169CC">
        <w:rPr>
          <w:rFonts w:ascii="Times New Roman" w:hAnsi="Times New Roman"/>
          <w:sz w:val="24"/>
          <w:szCs w:val="24"/>
        </w:rPr>
        <w:t>ё</w:t>
      </w:r>
      <w:r w:rsidRPr="008D5A91">
        <w:rPr>
          <w:rFonts w:ascii="Times New Roman" w:hAnsi="Times New Roman"/>
          <w:sz w:val="24"/>
          <w:szCs w:val="24"/>
        </w:rPr>
        <w:t>тных объемов бюджетных ассигнований:</w:t>
      </w:r>
    </w:p>
    <w:p w14:paraId="133A7928" w14:textId="458EC03D" w:rsidR="007B647A" w:rsidRPr="008D5A91" w:rsidRDefault="007B647A" w:rsidP="0043247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0102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AD05F7" w:rsidRPr="008D5A91">
        <w:rPr>
          <w:rFonts w:ascii="Times New Roman" w:hAnsi="Times New Roman"/>
          <w:sz w:val="24"/>
          <w:szCs w:val="24"/>
        </w:rPr>
        <w:t>3250011000</w:t>
      </w:r>
      <w:r w:rsidRPr="008D5A91">
        <w:rPr>
          <w:rFonts w:ascii="Times New Roman" w:hAnsi="Times New Roman"/>
          <w:sz w:val="24"/>
          <w:szCs w:val="24"/>
        </w:rPr>
        <w:t xml:space="preserve"> по виду расхода 121 </w:t>
      </w:r>
      <w:r w:rsidR="0043247B" w:rsidRPr="008D5A91">
        <w:rPr>
          <w:rFonts w:ascii="Times New Roman" w:hAnsi="Times New Roman"/>
          <w:sz w:val="24"/>
          <w:szCs w:val="24"/>
        </w:rPr>
        <w:t xml:space="preserve">всего в сумме </w:t>
      </w:r>
      <w:r w:rsidR="00611AF9" w:rsidRPr="008D5A91">
        <w:rPr>
          <w:rFonts w:ascii="Times New Roman" w:hAnsi="Times New Roman"/>
          <w:sz w:val="24"/>
          <w:szCs w:val="24"/>
        </w:rPr>
        <w:t>938819</w:t>
      </w:r>
      <w:r w:rsidR="0043247B" w:rsidRPr="008D5A91">
        <w:rPr>
          <w:rFonts w:ascii="Times New Roman" w:hAnsi="Times New Roman"/>
          <w:sz w:val="24"/>
          <w:szCs w:val="24"/>
        </w:rPr>
        <w:t xml:space="preserve">  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заработная плата в сумме</w:t>
      </w:r>
      <w:r w:rsidR="00611AF9" w:rsidRPr="008D5A91">
        <w:rPr>
          <w:rFonts w:ascii="Times New Roman" w:hAnsi="Times New Roman"/>
          <w:sz w:val="24"/>
          <w:szCs w:val="24"/>
        </w:rPr>
        <w:t xml:space="preserve"> 938819</w:t>
      </w:r>
      <w:r w:rsidR="00420953" w:rsidRPr="008D5A91">
        <w:rPr>
          <w:rFonts w:ascii="Times New Roman" w:hAnsi="Times New Roman"/>
          <w:sz w:val="24"/>
          <w:szCs w:val="24"/>
        </w:rPr>
        <w:t xml:space="preserve"> 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</w:p>
    <w:p w14:paraId="45469E77" w14:textId="074843BA" w:rsidR="007B647A" w:rsidRPr="008D5A9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подразделу </w:t>
      </w:r>
      <w:r w:rsidR="001325B6" w:rsidRPr="008D5A91">
        <w:rPr>
          <w:rFonts w:ascii="Times New Roman" w:hAnsi="Times New Roman"/>
          <w:sz w:val="24"/>
          <w:szCs w:val="24"/>
        </w:rPr>
        <w:t>0104</w:t>
      </w:r>
      <w:r w:rsidRPr="008D5A91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5C3E7E" w:rsidRPr="008D5A91">
        <w:rPr>
          <w:rFonts w:ascii="Times New Roman" w:hAnsi="Times New Roman"/>
          <w:sz w:val="24"/>
          <w:szCs w:val="24"/>
        </w:rPr>
        <w:t>325001100</w:t>
      </w:r>
      <w:r w:rsidRPr="008D5A91">
        <w:rPr>
          <w:rFonts w:ascii="Times New Roman" w:hAnsi="Times New Roman"/>
          <w:sz w:val="24"/>
          <w:szCs w:val="24"/>
        </w:rPr>
        <w:t xml:space="preserve">0, по виду </w:t>
      </w:r>
      <w:proofErr w:type="gramStart"/>
      <w:r w:rsidRPr="008D5A91">
        <w:rPr>
          <w:rFonts w:ascii="Times New Roman" w:hAnsi="Times New Roman"/>
          <w:sz w:val="24"/>
          <w:szCs w:val="24"/>
        </w:rPr>
        <w:t>расхода  121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 </w:t>
      </w:r>
      <w:r w:rsidR="0043247B" w:rsidRPr="008D5A91">
        <w:rPr>
          <w:rFonts w:ascii="Times New Roman" w:hAnsi="Times New Roman"/>
          <w:sz w:val="24"/>
          <w:szCs w:val="24"/>
        </w:rPr>
        <w:t>всего в сумме</w:t>
      </w:r>
      <w:r w:rsidR="005C3E7E" w:rsidRPr="008D5A91">
        <w:rPr>
          <w:rFonts w:ascii="Times New Roman" w:hAnsi="Times New Roman"/>
          <w:sz w:val="24"/>
          <w:szCs w:val="24"/>
        </w:rPr>
        <w:t xml:space="preserve"> 2858876,96</w:t>
      </w:r>
      <w:r w:rsidR="0043247B" w:rsidRPr="008D5A91">
        <w:rPr>
          <w:rFonts w:ascii="Times New Roman" w:hAnsi="Times New Roman"/>
          <w:sz w:val="24"/>
          <w:szCs w:val="24"/>
        </w:rPr>
        <w:t xml:space="preserve">  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заработная плата в сумме</w:t>
      </w:r>
      <w:r w:rsidR="001325B6" w:rsidRPr="008D5A91">
        <w:rPr>
          <w:rFonts w:ascii="Times New Roman" w:hAnsi="Times New Roman"/>
          <w:sz w:val="24"/>
          <w:szCs w:val="24"/>
        </w:rPr>
        <w:t xml:space="preserve"> </w:t>
      </w:r>
      <w:r w:rsidR="005C3E7E" w:rsidRPr="008D5A91">
        <w:rPr>
          <w:rFonts w:ascii="Times New Roman" w:hAnsi="Times New Roman"/>
          <w:sz w:val="24"/>
          <w:szCs w:val="24"/>
        </w:rPr>
        <w:t>2858876,96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</w:p>
    <w:p w14:paraId="413A1824" w14:textId="51379CC2" w:rsidR="007B647A" w:rsidRPr="008D5A9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0203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A04138" w:rsidRPr="008D5A91">
        <w:rPr>
          <w:rFonts w:ascii="Times New Roman" w:hAnsi="Times New Roman"/>
          <w:sz w:val="24"/>
          <w:szCs w:val="24"/>
        </w:rPr>
        <w:t>3250051180</w:t>
      </w:r>
      <w:r w:rsidRPr="008D5A91">
        <w:rPr>
          <w:rFonts w:ascii="Times New Roman" w:hAnsi="Times New Roman"/>
          <w:sz w:val="24"/>
          <w:szCs w:val="24"/>
        </w:rPr>
        <w:t>, по виду расхода  121</w:t>
      </w:r>
      <w:r w:rsidR="0043247B" w:rsidRPr="008D5A91">
        <w:rPr>
          <w:rFonts w:ascii="Times New Roman" w:hAnsi="Times New Roman"/>
          <w:sz w:val="24"/>
          <w:szCs w:val="24"/>
        </w:rPr>
        <w:t xml:space="preserve"> всего в сумме</w:t>
      </w:r>
      <w:r w:rsidR="00A04138" w:rsidRPr="008D5A91">
        <w:rPr>
          <w:rFonts w:ascii="Times New Roman" w:hAnsi="Times New Roman"/>
          <w:sz w:val="24"/>
          <w:szCs w:val="24"/>
        </w:rPr>
        <w:t xml:space="preserve"> 230900,00</w:t>
      </w:r>
      <w:r w:rsidR="0043247B" w:rsidRPr="008D5A91">
        <w:rPr>
          <w:rFonts w:ascii="Times New Roman" w:hAnsi="Times New Roman"/>
          <w:sz w:val="24"/>
          <w:szCs w:val="24"/>
        </w:rPr>
        <w:t xml:space="preserve">  рублей, в том числе</w:t>
      </w:r>
      <w:r w:rsidRPr="008D5A91">
        <w:rPr>
          <w:rFonts w:ascii="Times New Roman" w:hAnsi="Times New Roman"/>
          <w:sz w:val="24"/>
          <w:szCs w:val="24"/>
        </w:rPr>
        <w:t xml:space="preserve"> заработная плата  в сумме </w:t>
      </w:r>
      <w:r w:rsidR="00A04138" w:rsidRPr="008D5A91">
        <w:rPr>
          <w:rFonts w:ascii="Times New Roman" w:hAnsi="Times New Roman"/>
          <w:sz w:val="24"/>
          <w:szCs w:val="24"/>
        </w:rPr>
        <w:t>230900,00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</w:p>
    <w:p w14:paraId="72209FF9" w14:textId="7733E187" w:rsidR="00353C09" w:rsidRPr="008D5A91" w:rsidRDefault="001325B6" w:rsidP="00541269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0113</w:t>
      </w:r>
      <w:proofErr w:type="gramEnd"/>
      <w:r w:rsidRPr="008D5A91">
        <w:rPr>
          <w:rFonts w:ascii="Times New Roman" w:hAnsi="Times New Roman"/>
          <w:sz w:val="24"/>
          <w:szCs w:val="24"/>
        </w:rPr>
        <w:t>; по целевой статье 3</w:t>
      </w:r>
      <w:r w:rsidR="008569E4" w:rsidRPr="008D5A91">
        <w:rPr>
          <w:rFonts w:ascii="Times New Roman" w:hAnsi="Times New Roman"/>
          <w:sz w:val="24"/>
          <w:szCs w:val="24"/>
        </w:rPr>
        <w:t>240008010</w:t>
      </w:r>
      <w:r w:rsidRPr="008D5A91">
        <w:rPr>
          <w:rFonts w:ascii="Times New Roman" w:hAnsi="Times New Roman"/>
          <w:sz w:val="24"/>
          <w:szCs w:val="24"/>
        </w:rPr>
        <w:t>, по виду расхода  121</w:t>
      </w:r>
      <w:r w:rsidR="00CD146C" w:rsidRPr="008D5A91">
        <w:rPr>
          <w:rFonts w:ascii="Times New Roman" w:hAnsi="Times New Roman"/>
          <w:sz w:val="24"/>
          <w:szCs w:val="24"/>
        </w:rPr>
        <w:t xml:space="preserve"> всего в сумме </w:t>
      </w:r>
      <w:r w:rsidR="008569E4" w:rsidRPr="008D5A91">
        <w:rPr>
          <w:rFonts w:ascii="Times New Roman" w:hAnsi="Times New Roman"/>
          <w:sz w:val="24"/>
          <w:szCs w:val="24"/>
        </w:rPr>
        <w:t>5302458,70</w:t>
      </w:r>
      <w:r w:rsidR="00CD146C" w:rsidRPr="008D5A91">
        <w:rPr>
          <w:rFonts w:ascii="Times New Roman" w:hAnsi="Times New Roman"/>
          <w:sz w:val="24"/>
          <w:szCs w:val="24"/>
        </w:rPr>
        <w:t xml:space="preserve"> 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заработная плата </w:t>
      </w:r>
      <w:r w:rsidR="008569E4" w:rsidRPr="008D5A91">
        <w:rPr>
          <w:rFonts w:ascii="Times New Roman" w:hAnsi="Times New Roman"/>
          <w:sz w:val="24"/>
          <w:szCs w:val="24"/>
        </w:rPr>
        <w:t xml:space="preserve"> </w:t>
      </w:r>
      <w:r w:rsidRPr="008D5A91">
        <w:rPr>
          <w:rFonts w:ascii="Times New Roman" w:hAnsi="Times New Roman"/>
          <w:sz w:val="24"/>
          <w:szCs w:val="24"/>
        </w:rPr>
        <w:t xml:space="preserve"> в сумме</w:t>
      </w:r>
      <w:r w:rsidR="008569E4" w:rsidRPr="008D5A91">
        <w:rPr>
          <w:rFonts w:ascii="Times New Roman" w:hAnsi="Times New Roman"/>
          <w:sz w:val="24"/>
          <w:szCs w:val="24"/>
        </w:rPr>
        <w:t xml:space="preserve"> 5302458,70</w:t>
      </w:r>
      <w:r w:rsidR="00F67069" w:rsidRPr="008D5A91">
        <w:rPr>
          <w:rFonts w:ascii="Times New Roman" w:hAnsi="Times New Roman"/>
          <w:sz w:val="24"/>
          <w:szCs w:val="24"/>
        </w:rPr>
        <w:t xml:space="preserve"> 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</w:p>
    <w:p w14:paraId="6CBCFFE8" w14:textId="4338DF5D" w:rsidR="007B647A" w:rsidRPr="008D5A9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0102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AD05F7" w:rsidRPr="008D5A91">
        <w:rPr>
          <w:rFonts w:ascii="Times New Roman" w:hAnsi="Times New Roman"/>
          <w:sz w:val="24"/>
          <w:szCs w:val="24"/>
        </w:rPr>
        <w:t>3250011000</w:t>
      </w:r>
      <w:r w:rsidRPr="008D5A91">
        <w:rPr>
          <w:rFonts w:ascii="Times New Roman" w:hAnsi="Times New Roman"/>
          <w:sz w:val="24"/>
          <w:szCs w:val="24"/>
        </w:rPr>
        <w:t>, по виду расхода 129</w:t>
      </w:r>
      <w:r w:rsidR="00CD146C" w:rsidRPr="008D5A91">
        <w:rPr>
          <w:rFonts w:ascii="Times New Roman" w:hAnsi="Times New Roman"/>
          <w:sz w:val="24"/>
          <w:szCs w:val="24"/>
        </w:rPr>
        <w:t xml:space="preserve"> всего в сумме</w:t>
      </w:r>
      <w:r w:rsidR="00AD05F7" w:rsidRPr="008D5A91">
        <w:rPr>
          <w:rFonts w:ascii="Times New Roman" w:hAnsi="Times New Roman"/>
          <w:sz w:val="24"/>
          <w:szCs w:val="24"/>
        </w:rPr>
        <w:t xml:space="preserve"> 282315,34</w:t>
      </w:r>
      <w:r w:rsidR="00CD146C" w:rsidRPr="008D5A91">
        <w:rPr>
          <w:rFonts w:ascii="Times New Roman" w:hAnsi="Times New Roman"/>
          <w:sz w:val="24"/>
          <w:szCs w:val="24"/>
        </w:rPr>
        <w:t xml:space="preserve"> 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начисление на фонд оплаты труда в сумме  </w:t>
      </w:r>
      <w:r w:rsidR="005325E4" w:rsidRPr="008D5A91">
        <w:rPr>
          <w:rFonts w:ascii="Times New Roman" w:hAnsi="Times New Roman"/>
          <w:sz w:val="24"/>
          <w:szCs w:val="24"/>
        </w:rPr>
        <w:t>282315,34</w:t>
      </w:r>
      <w:r w:rsidR="00B169CC">
        <w:rPr>
          <w:rFonts w:ascii="Times New Roman" w:hAnsi="Times New Roman"/>
          <w:sz w:val="24"/>
          <w:szCs w:val="24"/>
        </w:rPr>
        <w:t xml:space="preserve"> </w:t>
      </w:r>
      <w:r w:rsidRPr="008D5A91">
        <w:rPr>
          <w:rFonts w:ascii="Times New Roman" w:hAnsi="Times New Roman"/>
          <w:sz w:val="24"/>
          <w:szCs w:val="24"/>
        </w:rPr>
        <w:t>руб.</w:t>
      </w:r>
    </w:p>
    <w:p w14:paraId="29B25787" w14:textId="045DAFCA" w:rsidR="007B647A" w:rsidRPr="008D5A9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0104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A04138" w:rsidRPr="008D5A91">
        <w:rPr>
          <w:rFonts w:ascii="Times New Roman" w:hAnsi="Times New Roman"/>
          <w:sz w:val="24"/>
          <w:szCs w:val="24"/>
        </w:rPr>
        <w:t>3250011000</w:t>
      </w:r>
      <w:r w:rsidRPr="008D5A91">
        <w:rPr>
          <w:rFonts w:ascii="Times New Roman" w:hAnsi="Times New Roman"/>
          <w:sz w:val="24"/>
          <w:szCs w:val="24"/>
        </w:rPr>
        <w:t>,  по виду расхода  129</w:t>
      </w:r>
      <w:r w:rsidR="00CD146C" w:rsidRPr="008D5A91">
        <w:rPr>
          <w:rFonts w:ascii="Times New Roman" w:hAnsi="Times New Roman"/>
          <w:sz w:val="24"/>
          <w:szCs w:val="24"/>
        </w:rPr>
        <w:t xml:space="preserve"> всего в сумме  </w:t>
      </w:r>
      <w:r w:rsidR="00A04138" w:rsidRPr="008D5A91">
        <w:rPr>
          <w:rFonts w:ascii="Times New Roman" w:hAnsi="Times New Roman"/>
          <w:sz w:val="24"/>
          <w:szCs w:val="24"/>
        </w:rPr>
        <w:t xml:space="preserve">856132,84 </w:t>
      </w:r>
      <w:r w:rsidR="00CD146C" w:rsidRPr="008D5A91">
        <w:rPr>
          <w:rFonts w:ascii="Times New Roman" w:hAnsi="Times New Roman"/>
          <w:sz w:val="24"/>
          <w:szCs w:val="24"/>
        </w:rPr>
        <w:t>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начисление на  фонд оплаты труда  в сумме </w:t>
      </w:r>
      <w:r w:rsidR="00A04138" w:rsidRPr="008D5A91">
        <w:rPr>
          <w:rFonts w:ascii="Times New Roman" w:hAnsi="Times New Roman"/>
          <w:sz w:val="24"/>
          <w:szCs w:val="24"/>
        </w:rPr>
        <w:t xml:space="preserve"> 856132,84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</w:p>
    <w:p w14:paraId="39D48D6A" w14:textId="4AA8B659" w:rsidR="007B647A" w:rsidRPr="008D5A91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0203</w:t>
      </w:r>
      <w:proofErr w:type="gramEnd"/>
      <w:r w:rsidRPr="008D5A91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8569E4" w:rsidRPr="008D5A91">
        <w:rPr>
          <w:rFonts w:ascii="Times New Roman" w:hAnsi="Times New Roman"/>
          <w:sz w:val="24"/>
          <w:szCs w:val="24"/>
        </w:rPr>
        <w:t>3250051180</w:t>
      </w:r>
      <w:r w:rsidRPr="008D5A91">
        <w:rPr>
          <w:rFonts w:ascii="Times New Roman" w:hAnsi="Times New Roman"/>
          <w:sz w:val="24"/>
          <w:szCs w:val="24"/>
        </w:rPr>
        <w:t>, по виду расхода 1</w:t>
      </w:r>
      <w:r w:rsidR="00D73345" w:rsidRPr="008D5A91">
        <w:rPr>
          <w:rFonts w:ascii="Times New Roman" w:hAnsi="Times New Roman"/>
          <w:sz w:val="24"/>
          <w:szCs w:val="24"/>
        </w:rPr>
        <w:t>1</w:t>
      </w:r>
      <w:r w:rsidRPr="008D5A91">
        <w:rPr>
          <w:rFonts w:ascii="Times New Roman" w:hAnsi="Times New Roman"/>
          <w:sz w:val="24"/>
          <w:szCs w:val="24"/>
        </w:rPr>
        <w:t>9</w:t>
      </w:r>
      <w:r w:rsidR="00CD146C" w:rsidRPr="008D5A91">
        <w:rPr>
          <w:rFonts w:ascii="Times New Roman" w:hAnsi="Times New Roman"/>
          <w:sz w:val="24"/>
          <w:szCs w:val="24"/>
        </w:rPr>
        <w:t xml:space="preserve"> всего в сумме </w:t>
      </w:r>
      <w:r w:rsidR="008569E4" w:rsidRPr="008D5A91">
        <w:rPr>
          <w:rFonts w:ascii="Times New Roman" w:hAnsi="Times New Roman"/>
          <w:sz w:val="24"/>
          <w:szCs w:val="24"/>
        </w:rPr>
        <w:t>69700,00</w:t>
      </w:r>
      <w:r w:rsidR="00CD146C" w:rsidRPr="008D5A91">
        <w:rPr>
          <w:rFonts w:ascii="Times New Roman" w:hAnsi="Times New Roman"/>
          <w:sz w:val="24"/>
          <w:szCs w:val="24"/>
        </w:rPr>
        <w:t xml:space="preserve"> 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начисление на фонд оплаты труда  в сумме</w:t>
      </w:r>
      <w:r w:rsidR="008569E4" w:rsidRPr="008D5A91">
        <w:rPr>
          <w:rFonts w:ascii="Times New Roman" w:hAnsi="Times New Roman"/>
          <w:sz w:val="24"/>
          <w:szCs w:val="24"/>
        </w:rPr>
        <w:t xml:space="preserve"> 69700,00</w:t>
      </w:r>
      <w:r w:rsidRPr="008D5A91">
        <w:rPr>
          <w:rFonts w:ascii="Times New Roman" w:hAnsi="Times New Roman"/>
          <w:sz w:val="24"/>
          <w:szCs w:val="24"/>
        </w:rPr>
        <w:t xml:space="preserve">  руб.</w:t>
      </w:r>
    </w:p>
    <w:p w14:paraId="53B6E48E" w14:textId="3AC3C5C6" w:rsidR="001325B6" w:rsidRPr="008D5A91" w:rsidRDefault="001325B6" w:rsidP="00EC76F3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5A91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8D5A91">
        <w:rPr>
          <w:rFonts w:ascii="Times New Roman" w:hAnsi="Times New Roman"/>
          <w:sz w:val="24"/>
          <w:szCs w:val="24"/>
        </w:rPr>
        <w:t>подразделу  0113</w:t>
      </w:r>
      <w:proofErr w:type="gramEnd"/>
      <w:r w:rsidRPr="008D5A91">
        <w:rPr>
          <w:rFonts w:ascii="Times New Roman" w:hAnsi="Times New Roman"/>
          <w:sz w:val="24"/>
          <w:szCs w:val="24"/>
        </w:rPr>
        <w:t>; по целевой статье</w:t>
      </w:r>
      <w:r w:rsidR="008569E4" w:rsidRPr="008D5A91">
        <w:rPr>
          <w:rFonts w:ascii="Times New Roman" w:hAnsi="Times New Roman"/>
          <w:sz w:val="24"/>
          <w:szCs w:val="24"/>
        </w:rPr>
        <w:t>3240008010</w:t>
      </w:r>
      <w:r w:rsidRPr="008D5A91">
        <w:rPr>
          <w:rFonts w:ascii="Times New Roman" w:hAnsi="Times New Roman"/>
          <w:sz w:val="24"/>
          <w:szCs w:val="24"/>
        </w:rPr>
        <w:t>, по виду расхода  1</w:t>
      </w:r>
      <w:r w:rsidR="00D73345" w:rsidRPr="008D5A91">
        <w:rPr>
          <w:rFonts w:ascii="Times New Roman" w:hAnsi="Times New Roman"/>
          <w:sz w:val="24"/>
          <w:szCs w:val="24"/>
        </w:rPr>
        <w:t>1</w:t>
      </w:r>
      <w:r w:rsidRPr="008D5A91">
        <w:rPr>
          <w:rFonts w:ascii="Times New Roman" w:hAnsi="Times New Roman"/>
          <w:sz w:val="24"/>
          <w:szCs w:val="24"/>
        </w:rPr>
        <w:t>9</w:t>
      </w:r>
      <w:r w:rsidR="00CD146C" w:rsidRPr="008D5A91">
        <w:rPr>
          <w:rFonts w:ascii="Times New Roman" w:hAnsi="Times New Roman"/>
          <w:sz w:val="24"/>
          <w:szCs w:val="24"/>
        </w:rPr>
        <w:t xml:space="preserve"> всего в сумме</w:t>
      </w:r>
      <w:r w:rsidR="008E0576">
        <w:rPr>
          <w:rFonts w:ascii="Times New Roman" w:hAnsi="Times New Roman"/>
          <w:sz w:val="24"/>
          <w:szCs w:val="24"/>
        </w:rPr>
        <w:t xml:space="preserve"> </w:t>
      </w:r>
      <w:r w:rsidR="008569E4" w:rsidRPr="008D5A91">
        <w:rPr>
          <w:rFonts w:ascii="Times New Roman" w:hAnsi="Times New Roman"/>
          <w:sz w:val="24"/>
          <w:szCs w:val="24"/>
        </w:rPr>
        <w:t>1576632,16</w:t>
      </w:r>
      <w:r w:rsidR="00CD146C" w:rsidRPr="008D5A91">
        <w:rPr>
          <w:rFonts w:ascii="Times New Roman" w:hAnsi="Times New Roman"/>
          <w:sz w:val="24"/>
          <w:szCs w:val="24"/>
        </w:rPr>
        <w:t xml:space="preserve">  руб., в том числе</w:t>
      </w:r>
      <w:r w:rsidRPr="008D5A91">
        <w:rPr>
          <w:rFonts w:ascii="Times New Roman" w:hAnsi="Times New Roman"/>
          <w:sz w:val="24"/>
          <w:szCs w:val="24"/>
        </w:rPr>
        <w:t xml:space="preserve"> </w:t>
      </w:r>
      <w:r w:rsidR="00962A83" w:rsidRPr="008D5A91">
        <w:rPr>
          <w:rFonts w:ascii="Times New Roman" w:hAnsi="Times New Roman"/>
          <w:sz w:val="24"/>
          <w:szCs w:val="24"/>
        </w:rPr>
        <w:t>начисление на фонд оплаты труда</w:t>
      </w:r>
      <w:r w:rsidRPr="008D5A91">
        <w:rPr>
          <w:rFonts w:ascii="Times New Roman" w:hAnsi="Times New Roman"/>
          <w:sz w:val="24"/>
          <w:szCs w:val="24"/>
        </w:rPr>
        <w:t xml:space="preserve">  в сумме </w:t>
      </w:r>
      <w:r w:rsidR="008569E4" w:rsidRPr="008D5A91">
        <w:rPr>
          <w:rFonts w:ascii="Times New Roman" w:hAnsi="Times New Roman"/>
          <w:sz w:val="24"/>
          <w:szCs w:val="24"/>
        </w:rPr>
        <w:t>1576632,16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</w:p>
    <w:p w14:paraId="17852A89" w14:textId="1839331D" w:rsidR="0075132B" w:rsidRPr="00FF4F9C" w:rsidRDefault="007B647A" w:rsidP="0075132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4F9C">
        <w:rPr>
          <w:rFonts w:ascii="Times New Roman" w:hAnsi="Times New Roman"/>
          <w:sz w:val="24"/>
          <w:szCs w:val="24"/>
        </w:rPr>
        <w:t xml:space="preserve">По разделу, подразделу  0113; по целевой статье </w:t>
      </w:r>
      <w:r w:rsidR="000F3538" w:rsidRPr="00FF4F9C">
        <w:rPr>
          <w:rFonts w:ascii="Times New Roman" w:hAnsi="Times New Roman"/>
          <w:sz w:val="24"/>
          <w:szCs w:val="24"/>
        </w:rPr>
        <w:t>3240008010</w:t>
      </w:r>
      <w:r w:rsidRPr="00FF4F9C">
        <w:rPr>
          <w:rFonts w:ascii="Times New Roman" w:hAnsi="Times New Roman"/>
          <w:sz w:val="24"/>
          <w:szCs w:val="24"/>
        </w:rPr>
        <w:t>,  по виду расхода 244, 247</w:t>
      </w:r>
      <w:r w:rsidR="000F3538" w:rsidRPr="00FF4F9C">
        <w:rPr>
          <w:rFonts w:ascii="Times New Roman" w:hAnsi="Times New Roman"/>
          <w:sz w:val="24"/>
          <w:szCs w:val="24"/>
        </w:rPr>
        <w:t>, 852</w:t>
      </w:r>
      <w:r w:rsidR="0075132B" w:rsidRPr="00FF4F9C">
        <w:rPr>
          <w:rFonts w:ascii="Times New Roman" w:hAnsi="Times New Roman"/>
          <w:sz w:val="24"/>
          <w:szCs w:val="24"/>
        </w:rPr>
        <w:t xml:space="preserve"> всего </w:t>
      </w:r>
      <w:r w:rsidR="00457F32" w:rsidRPr="00FF4F9C">
        <w:rPr>
          <w:rFonts w:ascii="Times New Roman" w:hAnsi="Times New Roman"/>
          <w:sz w:val="24"/>
          <w:szCs w:val="24"/>
        </w:rPr>
        <w:t xml:space="preserve"> в сумме </w:t>
      </w:r>
      <w:r w:rsidR="00C954EB" w:rsidRPr="00FF4F9C">
        <w:rPr>
          <w:rFonts w:ascii="Times New Roman" w:hAnsi="Times New Roman"/>
          <w:sz w:val="24"/>
          <w:szCs w:val="24"/>
        </w:rPr>
        <w:t>2850938,00</w:t>
      </w:r>
      <w:r w:rsidR="00457F32" w:rsidRPr="00FF4F9C">
        <w:rPr>
          <w:rFonts w:ascii="Times New Roman" w:hAnsi="Times New Roman"/>
          <w:sz w:val="24"/>
          <w:szCs w:val="24"/>
        </w:rPr>
        <w:t xml:space="preserve"> руб., в том числе </w:t>
      </w:r>
      <w:r w:rsidRPr="00FF4F9C">
        <w:rPr>
          <w:rFonts w:ascii="Times New Roman" w:hAnsi="Times New Roman"/>
          <w:sz w:val="24"/>
          <w:szCs w:val="24"/>
        </w:rPr>
        <w:t xml:space="preserve"> электроэнергия в сумм</w:t>
      </w:r>
      <w:r w:rsidR="00457F32" w:rsidRPr="00FF4F9C">
        <w:rPr>
          <w:rFonts w:ascii="Times New Roman" w:hAnsi="Times New Roman"/>
          <w:sz w:val="24"/>
          <w:szCs w:val="24"/>
        </w:rPr>
        <w:t>е</w:t>
      </w:r>
      <w:r w:rsidR="000F3538" w:rsidRPr="00FF4F9C">
        <w:rPr>
          <w:rFonts w:ascii="Times New Roman" w:hAnsi="Times New Roman"/>
          <w:sz w:val="24"/>
          <w:szCs w:val="24"/>
        </w:rPr>
        <w:t xml:space="preserve"> 262400,00</w:t>
      </w:r>
      <w:r w:rsidR="00457F32" w:rsidRPr="00FF4F9C">
        <w:rPr>
          <w:rFonts w:ascii="Times New Roman" w:hAnsi="Times New Roman"/>
          <w:sz w:val="24"/>
          <w:szCs w:val="24"/>
        </w:rPr>
        <w:t xml:space="preserve"> </w:t>
      </w:r>
      <w:r w:rsidRPr="00FF4F9C">
        <w:rPr>
          <w:rFonts w:ascii="Times New Roman" w:hAnsi="Times New Roman"/>
          <w:sz w:val="24"/>
          <w:szCs w:val="24"/>
        </w:rPr>
        <w:t xml:space="preserve"> руб.; </w:t>
      </w:r>
      <w:r w:rsidR="000F3538" w:rsidRPr="00FF4F9C">
        <w:rPr>
          <w:rFonts w:ascii="Times New Roman" w:hAnsi="Times New Roman"/>
          <w:sz w:val="24"/>
          <w:szCs w:val="24"/>
        </w:rPr>
        <w:t xml:space="preserve"> отопление в сумме 83500,00 руб.;</w:t>
      </w:r>
      <w:r w:rsidR="00FF4F9C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F4F9C" w:rsidRPr="00FF4F9C">
        <w:rPr>
          <w:rFonts w:ascii="Times New Roman" w:hAnsi="Times New Roman"/>
          <w:sz w:val="24"/>
          <w:szCs w:val="24"/>
        </w:rPr>
        <w:t>ремонт автомобильной техники  в сумме 300000,00 руб.,  приобретение ГСМ в сумме 770300,00 руб., охрана УИК в сумме 24738,00 руб.,</w:t>
      </w:r>
      <w:r w:rsidR="00FF4F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F4F9C" w:rsidRPr="00FF4F9C">
        <w:rPr>
          <w:rFonts w:ascii="Times New Roman" w:hAnsi="Times New Roman"/>
          <w:sz w:val="24"/>
          <w:szCs w:val="24"/>
        </w:rPr>
        <w:t xml:space="preserve">содержание техники замена и заправка картриджей, замена видеонаблюдения, монтаж ОПС </w:t>
      </w:r>
      <w:r w:rsidRPr="00FF4F9C">
        <w:rPr>
          <w:rFonts w:ascii="Times New Roman" w:hAnsi="Times New Roman"/>
          <w:sz w:val="24"/>
          <w:szCs w:val="24"/>
        </w:rPr>
        <w:t>в сумме</w:t>
      </w:r>
      <w:r w:rsidR="00FF4F9C" w:rsidRPr="00FF4F9C">
        <w:rPr>
          <w:rFonts w:ascii="Times New Roman" w:hAnsi="Times New Roman"/>
          <w:sz w:val="24"/>
          <w:szCs w:val="24"/>
        </w:rPr>
        <w:t xml:space="preserve"> 250000,00</w:t>
      </w:r>
      <w:r w:rsidRPr="00FF4F9C">
        <w:rPr>
          <w:rFonts w:ascii="Times New Roman" w:hAnsi="Times New Roman"/>
          <w:sz w:val="24"/>
          <w:szCs w:val="24"/>
        </w:rPr>
        <w:t xml:space="preserve">  руб.;</w:t>
      </w:r>
      <w:r w:rsidRPr="00FF4F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57F32" w:rsidRPr="00FF4F9C">
        <w:rPr>
          <w:rFonts w:ascii="Times New Roman" w:hAnsi="Times New Roman"/>
          <w:sz w:val="24"/>
          <w:szCs w:val="24"/>
        </w:rPr>
        <w:t>противопожарные мероприятия по содержанию им</w:t>
      </w:r>
      <w:r w:rsidR="00817174" w:rsidRPr="00FF4F9C">
        <w:rPr>
          <w:rFonts w:ascii="Times New Roman" w:hAnsi="Times New Roman"/>
          <w:sz w:val="24"/>
          <w:szCs w:val="24"/>
        </w:rPr>
        <w:t>у</w:t>
      </w:r>
      <w:r w:rsidR="00457F32" w:rsidRPr="00FF4F9C">
        <w:rPr>
          <w:rFonts w:ascii="Times New Roman" w:hAnsi="Times New Roman"/>
          <w:sz w:val="24"/>
          <w:szCs w:val="24"/>
        </w:rPr>
        <w:t>щества</w:t>
      </w:r>
      <w:r w:rsidR="00817174" w:rsidRPr="00FF4F9C">
        <w:rPr>
          <w:rFonts w:ascii="Times New Roman" w:hAnsi="Times New Roman"/>
          <w:sz w:val="24"/>
          <w:szCs w:val="24"/>
        </w:rPr>
        <w:t xml:space="preserve"> в сумме </w:t>
      </w:r>
      <w:r w:rsidR="0027176C" w:rsidRPr="00FF4F9C">
        <w:rPr>
          <w:rFonts w:ascii="Times New Roman" w:hAnsi="Times New Roman"/>
          <w:sz w:val="24"/>
          <w:szCs w:val="24"/>
        </w:rPr>
        <w:t>36000,00</w:t>
      </w:r>
      <w:r w:rsidR="00817174" w:rsidRPr="00FF4F9C">
        <w:rPr>
          <w:rFonts w:ascii="Times New Roman" w:hAnsi="Times New Roman"/>
          <w:sz w:val="24"/>
          <w:szCs w:val="24"/>
        </w:rPr>
        <w:t xml:space="preserve"> руб</w:t>
      </w:r>
      <w:r w:rsidR="000F3538" w:rsidRPr="00FF4F9C">
        <w:rPr>
          <w:rFonts w:ascii="Times New Roman" w:hAnsi="Times New Roman"/>
          <w:sz w:val="24"/>
          <w:szCs w:val="24"/>
        </w:rPr>
        <w:t>.;</w:t>
      </w:r>
      <w:r w:rsidR="000F3538" w:rsidRPr="00D858A7">
        <w:rPr>
          <w:rFonts w:ascii="Times New Roman" w:hAnsi="Times New Roman"/>
          <w:b/>
          <w:bCs/>
          <w:color w:val="002060"/>
          <w:sz w:val="24"/>
          <w:szCs w:val="24"/>
        </w:rPr>
        <w:t xml:space="preserve"> </w:t>
      </w:r>
      <w:r w:rsidR="00E4013D" w:rsidRPr="00D858A7">
        <w:rPr>
          <w:rFonts w:ascii="Times New Roman" w:hAnsi="Times New Roman"/>
          <w:b/>
          <w:bCs/>
          <w:color w:val="002060"/>
          <w:sz w:val="24"/>
          <w:szCs w:val="24"/>
        </w:rPr>
        <w:t xml:space="preserve"> </w:t>
      </w:r>
      <w:r w:rsidR="00E4013D" w:rsidRPr="00FF4F9C">
        <w:rPr>
          <w:rFonts w:ascii="Times New Roman" w:hAnsi="Times New Roman"/>
          <w:sz w:val="24"/>
          <w:szCs w:val="24"/>
        </w:rPr>
        <w:t xml:space="preserve">страхование </w:t>
      </w:r>
      <w:r w:rsidR="000F3538" w:rsidRPr="00FF4F9C">
        <w:rPr>
          <w:rFonts w:ascii="Times New Roman" w:hAnsi="Times New Roman"/>
          <w:sz w:val="24"/>
          <w:szCs w:val="24"/>
        </w:rPr>
        <w:t>ОСАГО в сумме  20000,00 руб</w:t>
      </w:r>
      <w:r w:rsidR="00E4013D" w:rsidRPr="00FF4F9C">
        <w:rPr>
          <w:rFonts w:ascii="Times New Roman" w:hAnsi="Times New Roman"/>
          <w:sz w:val="24"/>
          <w:szCs w:val="24"/>
        </w:rPr>
        <w:t>.;</w:t>
      </w:r>
      <w:r w:rsidR="00FE3031" w:rsidRPr="00FF4F9C">
        <w:rPr>
          <w:rFonts w:ascii="Times New Roman" w:hAnsi="Times New Roman"/>
          <w:sz w:val="24"/>
          <w:szCs w:val="24"/>
        </w:rPr>
        <w:t xml:space="preserve"> транспортный </w:t>
      </w:r>
      <w:r w:rsidR="00E4013D" w:rsidRPr="00FF4F9C">
        <w:rPr>
          <w:rFonts w:ascii="Times New Roman" w:hAnsi="Times New Roman"/>
          <w:sz w:val="24"/>
          <w:szCs w:val="24"/>
        </w:rPr>
        <w:t xml:space="preserve"> налог  в сумме 20000,00 руб.;  водоснабжении в сумме 3000,00 руб.</w:t>
      </w:r>
      <w:r w:rsidR="00FF4F9C">
        <w:rPr>
          <w:rFonts w:ascii="Times New Roman" w:hAnsi="Times New Roman"/>
          <w:sz w:val="24"/>
          <w:szCs w:val="24"/>
        </w:rPr>
        <w:t>, обучение в сумме 5000,00 руб., мягкий инвентарь в сумме 71000,00 руб., приобретение запчастей в сумме 250000,00 руб., приобретение канцелярских товаров в сумме 15</w:t>
      </w:r>
      <w:r w:rsidR="00794905">
        <w:rPr>
          <w:rFonts w:ascii="Times New Roman" w:hAnsi="Times New Roman"/>
          <w:sz w:val="24"/>
          <w:szCs w:val="24"/>
        </w:rPr>
        <w:t xml:space="preserve">000,00 руб., приобретение хозтоваров  в сумме 150000,00 руб. </w:t>
      </w:r>
      <w:r w:rsidR="00FF4F9C">
        <w:rPr>
          <w:rFonts w:ascii="Times New Roman" w:hAnsi="Times New Roman"/>
          <w:sz w:val="24"/>
          <w:szCs w:val="24"/>
        </w:rPr>
        <w:t xml:space="preserve">  </w:t>
      </w:r>
    </w:p>
    <w:p w14:paraId="02D1490D" w14:textId="40DCFE61" w:rsidR="00457F32" w:rsidRPr="001623BB" w:rsidRDefault="00457F32" w:rsidP="007E208D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22C6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006D96">
        <w:rPr>
          <w:rFonts w:ascii="Times New Roman" w:hAnsi="Times New Roman"/>
          <w:sz w:val="24"/>
          <w:szCs w:val="24"/>
        </w:rPr>
        <w:t xml:space="preserve">По разделу, </w:t>
      </w:r>
      <w:proofErr w:type="gramStart"/>
      <w:r w:rsidRPr="00006D96">
        <w:rPr>
          <w:rFonts w:ascii="Times New Roman" w:hAnsi="Times New Roman"/>
          <w:sz w:val="24"/>
          <w:szCs w:val="24"/>
        </w:rPr>
        <w:t>подразделу  0113</w:t>
      </w:r>
      <w:proofErr w:type="gramEnd"/>
      <w:r w:rsidRPr="00006D96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020F73" w:rsidRPr="00006D96">
        <w:rPr>
          <w:rFonts w:ascii="Times New Roman" w:hAnsi="Times New Roman"/>
          <w:sz w:val="24"/>
          <w:szCs w:val="24"/>
        </w:rPr>
        <w:t>3260020010</w:t>
      </w:r>
      <w:r w:rsidRPr="00006D96">
        <w:rPr>
          <w:rFonts w:ascii="Times New Roman" w:hAnsi="Times New Roman"/>
          <w:sz w:val="24"/>
          <w:szCs w:val="24"/>
        </w:rPr>
        <w:t>,  по виду расхода 244</w:t>
      </w:r>
      <w:r w:rsidR="0075132B" w:rsidRPr="00006D96">
        <w:rPr>
          <w:rFonts w:ascii="Times New Roman" w:hAnsi="Times New Roman"/>
          <w:sz w:val="24"/>
          <w:szCs w:val="24"/>
        </w:rPr>
        <w:t xml:space="preserve"> всего в сумме </w:t>
      </w:r>
      <w:r w:rsidR="00020F73" w:rsidRPr="00006D96">
        <w:rPr>
          <w:rFonts w:ascii="Times New Roman" w:hAnsi="Times New Roman"/>
          <w:sz w:val="24"/>
          <w:szCs w:val="24"/>
        </w:rPr>
        <w:t>50000</w:t>
      </w:r>
      <w:r w:rsidR="0075132B" w:rsidRPr="00006D96">
        <w:rPr>
          <w:rFonts w:ascii="Times New Roman" w:hAnsi="Times New Roman"/>
          <w:sz w:val="24"/>
          <w:szCs w:val="24"/>
        </w:rPr>
        <w:t xml:space="preserve"> руб., в том числе </w:t>
      </w:r>
      <w:r w:rsidRPr="00006D96">
        <w:rPr>
          <w:rFonts w:ascii="Times New Roman" w:hAnsi="Times New Roman"/>
          <w:sz w:val="24"/>
          <w:szCs w:val="24"/>
        </w:rPr>
        <w:t xml:space="preserve"> </w:t>
      </w:r>
      <w:r w:rsidR="00006D96" w:rsidRPr="00006D96">
        <w:rPr>
          <w:rFonts w:ascii="Times New Roman" w:hAnsi="Times New Roman"/>
          <w:sz w:val="24"/>
          <w:szCs w:val="24"/>
        </w:rPr>
        <w:t xml:space="preserve">прочие работы и услуги ( кадастровые работы) в </w:t>
      </w:r>
      <w:r w:rsidR="00006D96" w:rsidRPr="001623BB">
        <w:rPr>
          <w:rFonts w:ascii="Times New Roman" w:hAnsi="Times New Roman"/>
          <w:sz w:val="24"/>
          <w:szCs w:val="24"/>
        </w:rPr>
        <w:t>сумме 50000 руб.</w:t>
      </w:r>
    </w:p>
    <w:p w14:paraId="6A63EEDC" w14:textId="69C620F3" w:rsidR="0027176C" w:rsidRPr="001623BB" w:rsidRDefault="0027176C" w:rsidP="001623B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623BB">
        <w:rPr>
          <w:rFonts w:ascii="Times New Roman" w:hAnsi="Times New Roman"/>
          <w:sz w:val="24"/>
          <w:szCs w:val="24"/>
        </w:rPr>
        <w:lastRenderedPageBreak/>
        <w:t>По разделу, подразделу  0113; по целевой статье 3290020180,  по виду расхода 244,</w:t>
      </w:r>
      <w:r w:rsidR="004B74E1" w:rsidRPr="001623BB">
        <w:rPr>
          <w:rFonts w:ascii="Times New Roman" w:hAnsi="Times New Roman"/>
          <w:sz w:val="24"/>
          <w:szCs w:val="24"/>
        </w:rPr>
        <w:t xml:space="preserve"> </w:t>
      </w:r>
      <w:r w:rsidRPr="001623BB">
        <w:rPr>
          <w:rFonts w:ascii="Times New Roman" w:hAnsi="Times New Roman"/>
          <w:sz w:val="24"/>
          <w:szCs w:val="24"/>
        </w:rPr>
        <w:t>122,</w:t>
      </w:r>
      <w:r w:rsidR="004B74E1" w:rsidRPr="001623BB">
        <w:rPr>
          <w:rFonts w:ascii="Times New Roman" w:hAnsi="Times New Roman"/>
          <w:sz w:val="24"/>
          <w:szCs w:val="24"/>
        </w:rPr>
        <w:t xml:space="preserve"> </w:t>
      </w:r>
      <w:r w:rsidRPr="001623BB">
        <w:rPr>
          <w:rFonts w:ascii="Times New Roman" w:hAnsi="Times New Roman"/>
          <w:sz w:val="24"/>
          <w:szCs w:val="24"/>
        </w:rPr>
        <w:t>851,</w:t>
      </w:r>
      <w:r w:rsidR="004B74E1" w:rsidRPr="001623BB">
        <w:rPr>
          <w:rFonts w:ascii="Times New Roman" w:hAnsi="Times New Roman"/>
          <w:sz w:val="24"/>
          <w:szCs w:val="24"/>
        </w:rPr>
        <w:t xml:space="preserve"> </w:t>
      </w:r>
      <w:r w:rsidRPr="001623BB">
        <w:rPr>
          <w:rFonts w:ascii="Times New Roman" w:hAnsi="Times New Roman"/>
          <w:sz w:val="24"/>
          <w:szCs w:val="24"/>
        </w:rPr>
        <w:t xml:space="preserve">853 всего в сумме 225532,92 руб., в том числе  </w:t>
      </w:r>
      <w:r w:rsidR="004B74E1" w:rsidRPr="001623BB">
        <w:rPr>
          <w:rFonts w:ascii="Times New Roman" w:hAnsi="Times New Roman"/>
          <w:sz w:val="24"/>
          <w:szCs w:val="24"/>
        </w:rPr>
        <w:t xml:space="preserve">услуги связи в сумме 118932,92 руб.,  в том числе  налог на имущество в сумме 20000,00 руб., прочие налоги в сумме 2000,00 руб., </w:t>
      </w:r>
      <w:r w:rsidR="003723B9" w:rsidRPr="001623BB">
        <w:rPr>
          <w:rFonts w:ascii="Times New Roman" w:hAnsi="Times New Roman"/>
          <w:sz w:val="24"/>
          <w:szCs w:val="24"/>
        </w:rPr>
        <w:t xml:space="preserve"> увеличение стоимости материальных запасов в сумме 25000 руб</w:t>
      </w:r>
      <w:r w:rsidR="000602FE" w:rsidRPr="001623BB">
        <w:rPr>
          <w:rFonts w:ascii="Times New Roman" w:hAnsi="Times New Roman"/>
          <w:sz w:val="24"/>
          <w:szCs w:val="24"/>
        </w:rPr>
        <w:t xml:space="preserve">., найм помещения в сумме 30000,00 руб., обучение в сумме 5000,00 руб., </w:t>
      </w:r>
      <w:r w:rsidR="0019002A" w:rsidRPr="001623BB">
        <w:rPr>
          <w:rFonts w:ascii="Times New Roman" w:hAnsi="Times New Roman"/>
          <w:sz w:val="24"/>
          <w:szCs w:val="24"/>
        </w:rPr>
        <w:t>прочие расходы по содержанию имущества  в сумме 24600,00 руб.</w:t>
      </w:r>
    </w:p>
    <w:p w14:paraId="40C4399D" w14:textId="2320B227" w:rsidR="007B647A" w:rsidRPr="003E1EBD" w:rsidRDefault="007B647A" w:rsidP="007E208D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37A0">
        <w:rPr>
          <w:rFonts w:ascii="Times New Roman" w:hAnsi="Times New Roman"/>
          <w:sz w:val="24"/>
          <w:szCs w:val="24"/>
        </w:rPr>
        <w:t xml:space="preserve">По разделу, подразделу 0203; по целевой статье </w:t>
      </w:r>
      <w:r w:rsidR="00F314FC" w:rsidRPr="00E137A0">
        <w:rPr>
          <w:rFonts w:ascii="Times New Roman" w:hAnsi="Times New Roman"/>
          <w:sz w:val="24"/>
          <w:szCs w:val="24"/>
        </w:rPr>
        <w:t>3250051180</w:t>
      </w:r>
      <w:r w:rsidRPr="00E137A0">
        <w:rPr>
          <w:rFonts w:ascii="Times New Roman" w:hAnsi="Times New Roman"/>
          <w:sz w:val="24"/>
          <w:szCs w:val="24"/>
        </w:rPr>
        <w:t>, по виду расходов 244</w:t>
      </w:r>
      <w:r w:rsidR="0075132B" w:rsidRPr="00E137A0">
        <w:rPr>
          <w:rFonts w:ascii="Times New Roman" w:hAnsi="Times New Roman"/>
          <w:sz w:val="24"/>
          <w:szCs w:val="24"/>
        </w:rPr>
        <w:t xml:space="preserve"> всего в </w:t>
      </w:r>
      <w:proofErr w:type="gramStart"/>
      <w:r w:rsidR="0075132B" w:rsidRPr="00E137A0">
        <w:rPr>
          <w:rFonts w:ascii="Times New Roman" w:hAnsi="Times New Roman"/>
          <w:sz w:val="24"/>
          <w:szCs w:val="24"/>
        </w:rPr>
        <w:t xml:space="preserve">сумме  </w:t>
      </w:r>
      <w:r w:rsidR="00F314FC" w:rsidRPr="00E137A0">
        <w:rPr>
          <w:rFonts w:ascii="Times New Roman" w:hAnsi="Times New Roman"/>
          <w:sz w:val="24"/>
          <w:szCs w:val="24"/>
        </w:rPr>
        <w:t>43820</w:t>
      </w:r>
      <w:proofErr w:type="gramEnd"/>
      <w:r w:rsidR="00F314FC" w:rsidRPr="00E137A0">
        <w:rPr>
          <w:rFonts w:ascii="Times New Roman" w:hAnsi="Times New Roman"/>
          <w:sz w:val="24"/>
          <w:szCs w:val="24"/>
        </w:rPr>
        <w:t xml:space="preserve">,00 </w:t>
      </w:r>
      <w:r w:rsidR="0075132B" w:rsidRPr="00E137A0">
        <w:rPr>
          <w:rFonts w:ascii="Times New Roman" w:hAnsi="Times New Roman"/>
          <w:sz w:val="24"/>
          <w:szCs w:val="24"/>
        </w:rPr>
        <w:t xml:space="preserve">руб., </w:t>
      </w:r>
      <w:r w:rsidR="0075132B" w:rsidRPr="006623F3">
        <w:rPr>
          <w:rFonts w:ascii="Times New Roman" w:hAnsi="Times New Roman"/>
          <w:sz w:val="24"/>
          <w:szCs w:val="24"/>
        </w:rPr>
        <w:t>в том числе</w:t>
      </w:r>
      <w:r w:rsidR="003E1EBD" w:rsidRPr="006623F3">
        <w:rPr>
          <w:rFonts w:ascii="Times New Roman" w:hAnsi="Times New Roman"/>
          <w:sz w:val="24"/>
          <w:szCs w:val="24"/>
        </w:rPr>
        <w:t xml:space="preserve"> услуги связи в сумме 7200,00 руб.,</w:t>
      </w:r>
      <w:r w:rsidR="0075132B" w:rsidRPr="006623F3">
        <w:rPr>
          <w:rFonts w:ascii="Times New Roman" w:hAnsi="Times New Roman"/>
          <w:sz w:val="24"/>
          <w:szCs w:val="24"/>
        </w:rPr>
        <w:t xml:space="preserve"> </w:t>
      </w:r>
      <w:r w:rsidR="006623F3" w:rsidRPr="006623F3">
        <w:rPr>
          <w:rFonts w:ascii="Times New Roman" w:hAnsi="Times New Roman"/>
          <w:sz w:val="24"/>
          <w:szCs w:val="24"/>
        </w:rPr>
        <w:t xml:space="preserve">прочие расходы по </w:t>
      </w:r>
      <w:r w:rsidR="0075132B" w:rsidRPr="006623F3">
        <w:rPr>
          <w:rFonts w:ascii="Times New Roman" w:hAnsi="Times New Roman"/>
          <w:sz w:val="24"/>
          <w:szCs w:val="24"/>
        </w:rPr>
        <w:t xml:space="preserve"> содержани</w:t>
      </w:r>
      <w:r w:rsidR="006623F3" w:rsidRPr="006623F3">
        <w:rPr>
          <w:rFonts w:ascii="Times New Roman" w:hAnsi="Times New Roman"/>
          <w:sz w:val="24"/>
          <w:szCs w:val="24"/>
        </w:rPr>
        <w:t>ю имущества</w:t>
      </w:r>
      <w:r w:rsidR="0075132B" w:rsidRPr="006623F3">
        <w:rPr>
          <w:rFonts w:ascii="Times New Roman" w:hAnsi="Times New Roman"/>
          <w:sz w:val="24"/>
          <w:szCs w:val="24"/>
        </w:rPr>
        <w:t xml:space="preserve"> в сумме </w:t>
      </w:r>
      <w:r w:rsidR="006623F3" w:rsidRPr="006623F3">
        <w:rPr>
          <w:rFonts w:ascii="Times New Roman" w:hAnsi="Times New Roman"/>
          <w:sz w:val="24"/>
          <w:szCs w:val="24"/>
        </w:rPr>
        <w:t>10000,00</w:t>
      </w:r>
      <w:r w:rsidR="0075132B" w:rsidRPr="006623F3">
        <w:rPr>
          <w:rFonts w:ascii="Times New Roman" w:hAnsi="Times New Roman"/>
          <w:sz w:val="24"/>
          <w:szCs w:val="24"/>
        </w:rPr>
        <w:t xml:space="preserve"> руб.;</w:t>
      </w:r>
      <w:r w:rsidR="007E208D" w:rsidRPr="006623F3">
        <w:rPr>
          <w:rFonts w:ascii="Times New Roman" w:hAnsi="Times New Roman"/>
          <w:sz w:val="24"/>
          <w:szCs w:val="24"/>
        </w:rPr>
        <w:t xml:space="preserve"> увеличение стоимости </w:t>
      </w:r>
      <w:r w:rsidR="003E1EBD" w:rsidRPr="006623F3">
        <w:rPr>
          <w:rFonts w:ascii="Times New Roman" w:hAnsi="Times New Roman"/>
          <w:sz w:val="24"/>
          <w:szCs w:val="24"/>
        </w:rPr>
        <w:t>м</w:t>
      </w:r>
      <w:r w:rsidR="003E1EBD" w:rsidRPr="003E1EBD">
        <w:rPr>
          <w:rFonts w:ascii="Times New Roman" w:hAnsi="Times New Roman"/>
          <w:sz w:val="24"/>
          <w:szCs w:val="24"/>
        </w:rPr>
        <w:t xml:space="preserve">атериальных запасов </w:t>
      </w:r>
      <w:r w:rsidR="007E208D" w:rsidRPr="003E1EBD">
        <w:rPr>
          <w:rFonts w:ascii="Times New Roman" w:hAnsi="Times New Roman"/>
          <w:sz w:val="24"/>
          <w:szCs w:val="24"/>
        </w:rPr>
        <w:t xml:space="preserve">  в сумме </w:t>
      </w:r>
      <w:r w:rsidR="003E1EBD" w:rsidRPr="003E1EBD">
        <w:rPr>
          <w:rFonts w:ascii="Times New Roman" w:hAnsi="Times New Roman"/>
          <w:sz w:val="24"/>
          <w:szCs w:val="24"/>
        </w:rPr>
        <w:t xml:space="preserve"> 26620,00</w:t>
      </w:r>
      <w:r w:rsidR="007E208D" w:rsidRPr="003E1EBD">
        <w:rPr>
          <w:rFonts w:ascii="Times New Roman" w:hAnsi="Times New Roman"/>
          <w:sz w:val="24"/>
          <w:szCs w:val="24"/>
        </w:rPr>
        <w:t xml:space="preserve"> руб.</w:t>
      </w:r>
    </w:p>
    <w:p w14:paraId="32E8FEC0" w14:textId="29F1E6F0" w:rsidR="00F314FC" w:rsidRPr="007E0179" w:rsidRDefault="00F314FC" w:rsidP="007E208D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E0179">
        <w:rPr>
          <w:rFonts w:ascii="Times New Roman" w:hAnsi="Times New Roman"/>
          <w:sz w:val="24"/>
          <w:szCs w:val="24"/>
        </w:rPr>
        <w:t xml:space="preserve">По разделу, подразделу 0310; по целевой статье 3220020130, по виду расходов 244 всего в </w:t>
      </w:r>
      <w:proofErr w:type="gramStart"/>
      <w:r w:rsidRPr="007E0179">
        <w:rPr>
          <w:rFonts w:ascii="Times New Roman" w:hAnsi="Times New Roman"/>
          <w:sz w:val="24"/>
          <w:szCs w:val="24"/>
        </w:rPr>
        <w:t xml:space="preserve">сумме  </w:t>
      </w:r>
      <w:r w:rsidR="008A590D" w:rsidRPr="007E0179">
        <w:rPr>
          <w:rFonts w:ascii="Times New Roman" w:hAnsi="Times New Roman"/>
          <w:sz w:val="24"/>
          <w:szCs w:val="24"/>
        </w:rPr>
        <w:t>10000</w:t>
      </w:r>
      <w:proofErr w:type="gramEnd"/>
      <w:r w:rsidRPr="007E0179">
        <w:rPr>
          <w:rFonts w:ascii="Times New Roman" w:hAnsi="Times New Roman"/>
          <w:sz w:val="24"/>
          <w:szCs w:val="24"/>
        </w:rPr>
        <w:t>,00 руб., в том числе</w:t>
      </w:r>
      <w:r w:rsidR="007E0179" w:rsidRPr="007E0179">
        <w:rPr>
          <w:rFonts w:ascii="Times New Roman" w:hAnsi="Times New Roman"/>
          <w:sz w:val="24"/>
          <w:szCs w:val="24"/>
        </w:rPr>
        <w:t xml:space="preserve"> прочие расходы по содержанию имущества в сумме 10000,00 руб. зарядка огнетушителей.</w:t>
      </w:r>
    </w:p>
    <w:p w14:paraId="2AD31379" w14:textId="05DBBBAE" w:rsidR="00F314FC" w:rsidRPr="00512271" w:rsidRDefault="00F314FC" w:rsidP="00512271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37A0">
        <w:rPr>
          <w:rFonts w:ascii="Times New Roman" w:hAnsi="Times New Roman"/>
          <w:sz w:val="24"/>
          <w:szCs w:val="24"/>
        </w:rPr>
        <w:t>По разделу, подразделу 0314; по целевой статье 328</w:t>
      </w:r>
      <w:r w:rsidR="008A590D" w:rsidRPr="00E137A0">
        <w:rPr>
          <w:rFonts w:ascii="Times New Roman" w:hAnsi="Times New Roman"/>
          <w:sz w:val="24"/>
          <w:szCs w:val="24"/>
        </w:rPr>
        <w:t>0020190</w:t>
      </w:r>
      <w:r w:rsidRPr="00E137A0">
        <w:rPr>
          <w:rFonts w:ascii="Times New Roman" w:hAnsi="Times New Roman"/>
          <w:sz w:val="24"/>
          <w:szCs w:val="24"/>
        </w:rPr>
        <w:t xml:space="preserve">, по виду расходов </w:t>
      </w:r>
      <w:r w:rsidR="008A590D" w:rsidRPr="00E137A0">
        <w:rPr>
          <w:rFonts w:ascii="Times New Roman" w:hAnsi="Times New Roman"/>
          <w:sz w:val="24"/>
          <w:szCs w:val="24"/>
        </w:rPr>
        <w:t>123</w:t>
      </w:r>
      <w:r w:rsidRPr="00E137A0">
        <w:rPr>
          <w:rFonts w:ascii="Times New Roman" w:hAnsi="Times New Roman"/>
          <w:sz w:val="24"/>
          <w:szCs w:val="24"/>
        </w:rPr>
        <w:t xml:space="preserve"> всего в </w:t>
      </w:r>
      <w:proofErr w:type="gramStart"/>
      <w:r w:rsidRPr="00E137A0">
        <w:rPr>
          <w:rFonts w:ascii="Times New Roman" w:hAnsi="Times New Roman"/>
          <w:sz w:val="24"/>
          <w:szCs w:val="24"/>
        </w:rPr>
        <w:t xml:space="preserve">сумме  </w:t>
      </w:r>
      <w:r w:rsidR="008A590D" w:rsidRPr="00E137A0">
        <w:rPr>
          <w:rFonts w:ascii="Times New Roman" w:hAnsi="Times New Roman"/>
          <w:sz w:val="24"/>
          <w:szCs w:val="24"/>
        </w:rPr>
        <w:t>15000</w:t>
      </w:r>
      <w:proofErr w:type="gramEnd"/>
      <w:r w:rsidRPr="00E137A0">
        <w:rPr>
          <w:rFonts w:ascii="Times New Roman" w:hAnsi="Times New Roman"/>
          <w:sz w:val="24"/>
          <w:szCs w:val="24"/>
        </w:rPr>
        <w:t xml:space="preserve">,00 руб., </w:t>
      </w:r>
      <w:r w:rsidRPr="00F314FC">
        <w:rPr>
          <w:rFonts w:ascii="Times New Roman" w:hAnsi="Times New Roman"/>
          <w:color w:val="000000" w:themeColor="text1"/>
          <w:sz w:val="24"/>
          <w:szCs w:val="24"/>
        </w:rPr>
        <w:t>в том числе</w:t>
      </w:r>
      <w:r w:rsidR="007E0179">
        <w:rPr>
          <w:rFonts w:ascii="Times New Roman" w:hAnsi="Times New Roman"/>
          <w:color w:val="000000" w:themeColor="text1"/>
          <w:sz w:val="24"/>
          <w:szCs w:val="24"/>
        </w:rPr>
        <w:t xml:space="preserve"> прочие выплаты по ДНД в сумме 15000,00 руб.</w:t>
      </w:r>
    </w:p>
    <w:p w14:paraId="42E31DBE" w14:textId="498DC50D" w:rsidR="007B647A" w:rsidRPr="00EF716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E137A0">
        <w:rPr>
          <w:rFonts w:ascii="Times New Roman" w:hAnsi="Times New Roman"/>
          <w:sz w:val="24"/>
          <w:szCs w:val="24"/>
        </w:rPr>
        <w:t>По разделу, подразделу 0409; по целевой статье 3</w:t>
      </w:r>
      <w:r w:rsidR="008A590D" w:rsidRPr="00E137A0">
        <w:rPr>
          <w:rFonts w:ascii="Times New Roman" w:hAnsi="Times New Roman"/>
          <w:sz w:val="24"/>
          <w:szCs w:val="24"/>
        </w:rPr>
        <w:t>230020140</w:t>
      </w:r>
      <w:r w:rsidRPr="00E137A0">
        <w:rPr>
          <w:rFonts w:ascii="Times New Roman" w:hAnsi="Times New Roman"/>
          <w:sz w:val="24"/>
          <w:szCs w:val="24"/>
        </w:rPr>
        <w:t>, по виду расходов 244</w:t>
      </w:r>
      <w:r w:rsidR="008A590D" w:rsidRPr="00E137A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A590D" w:rsidRPr="00E137A0">
        <w:rPr>
          <w:rFonts w:ascii="Times New Roman" w:hAnsi="Times New Roman"/>
          <w:sz w:val="24"/>
          <w:szCs w:val="24"/>
        </w:rPr>
        <w:t>247</w:t>
      </w:r>
      <w:r w:rsidRPr="00E137A0">
        <w:rPr>
          <w:rFonts w:ascii="Times New Roman" w:hAnsi="Times New Roman"/>
          <w:sz w:val="24"/>
          <w:szCs w:val="24"/>
        </w:rPr>
        <w:t xml:space="preserve"> </w:t>
      </w:r>
      <w:r w:rsidR="007E208D" w:rsidRPr="00E137A0">
        <w:rPr>
          <w:rFonts w:ascii="Times New Roman" w:hAnsi="Times New Roman"/>
          <w:sz w:val="24"/>
          <w:szCs w:val="24"/>
        </w:rPr>
        <w:t xml:space="preserve"> всего</w:t>
      </w:r>
      <w:proofErr w:type="gramEnd"/>
      <w:r w:rsidR="007E208D" w:rsidRPr="00E137A0">
        <w:rPr>
          <w:rFonts w:ascii="Times New Roman" w:hAnsi="Times New Roman"/>
          <w:sz w:val="24"/>
          <w:szCs w:val="24"/>
        </w:rPr>
        <w:t xml:space="preserve"> в </w:t>
      </w:r>
      <w:r w:rsidR="007E208D" w:rsidRPr="00E50756">
        <w:rPr>
          <w:rFonts w:ascii="Times New Roman" w:hAnsi="Times New Roman"/>
          <w:sz w:val="24"/>
          <w:szCs w:val="24"/>
        </w:rPr>
        <w:t xml:space="preserve">сумме </w:t>
      </w:r>
      <w:r w:rsidR="008A590D" w:rsidRPr="00E50756">
        <w:rPr>
          <w:rFonts w:ascii="Times New Roman" w:hAnsi="Times New Roman"/>
          <w:sz w:val="24"/>
          <w:szCs w:val="24"/>
        </w:rPr>
        <w:t>4830000,00</w:t>
      </w:r>
      <w:r w:rsidR="007E208D" w:rsidRPr="00E50756">
        <w:rPr>
          <w:rFonts w:ascii="Times New Roman" w:hAnsi="Times New Roman"/>
          <w:sz w:val="24"/>
          <w:szCs w:val="24"/>
        </w:rPr>
        <w:t xml:space="preserve">  руб., в том числе </w:t>
      </w:r>
      <w:r w:rsidRPr="00E50756">
        <w:rPr>
          <w:rFonts w:ascii="Times New Roman" w:hAnsi="Times New Roman"/>
          <w:sz w:val="24"/>
          <w:szCs w:val="24"/>
        </w:rPr>
        <w:t xml:space="preserve">электроэнергия в сумме </w:t>
      </w:r>
      <w:r w:rsidR="00287711" w:rsidRPr="00E50756">
        <w:rPr>
          <w:rFonts w:ascii="Times New Roman" w:hAnsi="Times New Roman"/>
          <w:sz w:val="24"/>
          <w:szCs w:val="24"/>
        </w:rPr>
        <w:t>1938500,00</w:t>
      </w:r>
      <w:r w:rsidRPr="00E50756">
        <w:rPr>
          <w:rFonts w:ascii="Times New Roman" w:hAnsi="Times New Roman"/>
          <w:sz w:val="24"/>
          <w:szCs w:val="24"/>
        </w:rPr>
        <w:t xml:space="preserve"> руб.; </w:t>
      </w:r>
      <w:r w:rsidR="00B7032B" w:rsidRPr="00E50756">
        <w:rPr>
          <w:rFonts w:ascii="Times New Roman" w:hAnsi="Times New Roman"/>
          <w:sz w:val="24"/>
          <w:szCs w:val="24"/>
        </w:rPr>
        <w:t>содержание и ремонт дорог</w:t>
      </w:r>
      <w:r w:rsidRPr="00E50756">
        <w:rPr>
          <w:rFonts w:ascii="Times New Roman" w:hAnsi="Times New Roman"/>
          <w:sz w:val="24"/>
          <w:szCs w:val="24"/>
        </w:rPr>
        <w:t xml:space="preserve"> в сумме</w:t>
      </w:r>
      <w:r w:rsidR="00B7032B" w:rsidRPr="00E50756">
        <w:rPr>
          <w:rFonts w:ascii="Times New Roman" w:hAnsi="Times New Roman"/>
          <w:sz w:val="24"/>
          <w:szCs w:val="24"/>
        </w:rPr>
        <w:t xml:space="preserve"> 1517</w:t>
      </w:r>
      <w:r w:rsidR="00E50756">
        <w:rPr>
          <w:rFonts w:ascii="Times New Roman" w:hAnsi="Times New Roman"/>
          <w:sz w:val="24"/>
          <w:szCs w:val="24"/>
        </w:rPr>
        <w:t>6</w:t>
      </w:r>
      <w:r w:rsidR="00B7032B" w:rsidRPr="00E50756">
        <w:rPr>
          <w:rFonts w:ascii="Times New Roman" w:hAnsi="Times New Roman"/>
          <w:sz w:val="24"/>
          <w:szCs w:val="24"/>
        </w:rPr>
        <w:t>00,00</w:t>
      </w:r>
      <w:r w:rsidRPr="00E50756">
        <w:rPr>
          <w:rFonts w:ascii="Times New Roman" w:hAnsi="Times New Roman"/>
          <w:sz w:val="24"/>
          <w:szCs w:val="24"/>
        </w:rPr>
        <w:t xml:space="preserve">  руб.</w:t>
      </w:r>
      <w:r w:rsidR="007E208D" w:rsidRPr="00E50756">
        <w:rPr>
          <w:rFonts w:ascii="Times New Roman" w:hAnsi="Times New Roman"/>
          <w:sz w:val="24"/>
          <w:szCs w:val="24"/>
        </w:rPr>
        <w:t xml:space="preserve">, </w:t>
      </w:r>
      <w:r w:rsidR="00094E0F" w:rsidRPr="00E50756">
        <w:rPr>
          <w:rFonts w:ascii="Times New Roman" w:hAnsi="Times New Roman"/>
          <w:sz w:val="24"/>
          <w:szCs w:val="24"/>
        </w:rPr>
        <w:t xml:space="preserve">кадастровые работы в сумме </w:t>
      </w:r>
      <w:r w:rsidR="00E50756" w:rsidRPr="00E50756">
        <w:rPr>
          <w:rFonts w:ascii="Times New Roman" w:hAnsi="Times New Roman"/>
          <w:sz w:val="24"/>
          <w:szCs w:val="24"/>
        </w:rPr>
        <w:t>163900,00 руб.</w:t>
      </w:r>
      <w:r w:rsidR="007E208D" w:rsidRPr="00E50756">
        <w:rPr>
          <w:rFonts w:ascii="Times New Roman" w:hAnsi="Times New Roman"/>
          <w:sz w:val="24"/>
          <w:szCs w:val="24"/>
        </w:rPr>
        <w:t xml:space="preserve">, </w:t>
      </w:r>
      <w:r w:rsidR="00E50756" w:rsidRPr="00E50756">
        <w:rPr>
          <w:rFonts w:ascii="Times New Roman" w:hAnsi="Times New Roman"/>
          <w:sz w:val="24"/>
          <w:szCs w:val="24"/>
        </w:rPr>
        <w:t xml:space="preserve"> текущий ремонт </w:t>
      </w:r>
      <w:r w:rsidR="007E208D" w:rsidRPr="00E50756">
        <w:rPr>
          <w:rFonts w:ascii="Times New Roman" w:hAnsi="Times New Roman"/>
          <w:sz w:val="24"/>
          <w:szCs w:val="24"/>
        </w:rPr>
        <w:t xml:space="preserve"> в сумме</w:t>
      </w:r>
      <w:r w:rsidR="00E50756" w:rsidRPr="00E50756">
        <w:rPr>
          <w:rFonts w:ascii="Times New Roman" w:hAnsi="Times New Roman"/>
          <w:sz w:val="24"/>
          <w:szCs w:val="24"/>
        </w:rPr>
        <w:t xml:space="preserve"> 930000,00</w:t>
      </w:r>
      <w:r w:rsidR="007E208D" w:rsidRPr="00E50756">
        <w:rPr>
          <w:rFonts w:ascii="Times New Roman" w:hAnsi="Times New Roman"/>
          <w:sz w:val="24"/>
          <w:szCs w:val="24"/>
        </w:rPr>
        <w:t xml:space="preserve">  руб.,  приобретение </w:t>
      </w:r>
      <w:r w:rsidR="00287711" w:rsidRPr="00E50756">
        <w:rPr>
          <w:rFonts w:ascii="Times New Roman" w:hAnsi="Times New Roman"/>
          <w:sz w:val="24"/>
          <w:szCs w:val="24"/>
        </w:rPr>
        <w:t>основных средств в сумме 280000,00</w:t>
      </w:r>
      <w:r w:rsidR="007E208D" w:rsidRPr="00E50756">
        <w:rPr>
          <w:rFonts w:ascii="Times New Roman" w:hAnsi="Times New Roman"/>
          <w:sz w:val="24"/>
          <w:szCs w:val="24"/>
        </w:rPr>
        <w:t xml:space="preserve">  руб.</w:t>
      </w:r>
    </w:p>
    <w:p w14:paraId="1DF8D678" w14:textId="1F3A0A6F" w:rsidR="007B647A" w:rsidRPr="005E27E9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27E9">
        <w:rPr>
          <w:rFonts w:ascii="Times New Roman" w:hAnsi="Times New Roman"/>
          <w:sz w:val="24"/>
          <w:szCs w:val="24"/>
        </w:rPr>
        <w:t>По разделу, подразделу 050</w:t>
      </w:r>
      <w:r w:rsidR="008A590D" w:rsidRPr="005E27E9">
        <w:rPr>
          <w:rFonts w:ascii="Times New Roman" w:hAnsi="Times New Roman"/>
          <w:sz w:val="24"/>
          <w:szCs w:val="24"/>
        </w:rPr>
        <w:t>1</w:t>
      </w:r>
      <w:r w:rsidRPr="005E27E9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8A590D" w:rsidRPr="005E27E9">
        <w:rPr>
          <w:rFonts w:ascii="Times New Roman" w:hAnsi="Times New Roman"/>
          <w:sz w:val="24"/>
          <w:szCs w:val="24"/>
        </w:rPr>
        <w:t>3260020010</w:t>
      </w:r>
      <w:r w:rsidRPr="005E27E9">
        <w:rPr>
          <w:rFonts w:ascii="Times New Roman" w:hAnsi="Times New Roman"/>
          <w:sz w:val="24"/>
          <w:szCs w:val="24"/>
        </w:rPr>
        <w:t>, по виду расходов 244</w:t>
      </w:r>
      <w:r w:rsidR="00CD146C" w:rsidRPr="005E27E9">
        <w:rPr>
          <w:rFonts w:ascii="Times New Roman" w:hAnsi="Times New Roman"/>
          <w:sz w:val="24"/>
          <w:szCs w:val="24"/>
        </w:rPr>
        <w:t xml:space="preserve"> всего в </w:t>
      </w:r>
      <w:proofErr w:type="gramStart"/>
      <w:r w:rsidR="00CD146C" w:rsidRPr="005E27E9">
        <w:rPr>
          <w:rFonts w:ascii="Times New Roman" w:hAnsi="Times New Roman"/>
          <w:sz w:val="24"/>
          <w:szCs w:val="24"/>
        </w:rPr>
        <w:t xml:space="preserve">сумме  </w:t>
      </w:r>
      <w:r w:rsidR="00516E7B" w:rsidRPr="005E27E9">
        <w:rPr>
          <w:rFonts w:ascii="Times New Roman" w:hAnsi="Times New Roman"/>
          <w:sz w:val="24"/>
          <w:szCs w:val="24"/>
        </w:rPr>
        <w:t>37721</w:t>
      </w:r>
      <w:proofErr w:type="gramEnd"/>
      <w:r w:rsidR="00516E7B" w:rsidRPr="005E27E9">
        <w:rPr>
          <w:rFonts w:ascii="Times New Roman" w:hAnsi="Times New Roman"/>
          <w:sz w:val="24"/>
          <w:szCs w:val="24"/>
        </w:rPr>
        <w:t>,28</w:t>
      </w:r>
      <w:r w:rsidR="008A590D" w:rsidRPr="005E27E9">
        <w:rPr>
          <w:rFonts w:ascii="Times New Roman" w:hAnsi="Times New Roman"/>
          <w:sz w:val="24"/>
          <w:szCs w:val="24"/>
        </w:rPr>
        <w:t xml:space="preserve"> </w:t>
      </w:r>
      <w:r w:rsidR="00CD146C" w:rsidRPr="005E27E9">
        <w:rPr>
          <w:rFonts w:ascii="Times New Roman" w:hAnsi="Times New Roman"/>
          <w:sz w:val="24"/>
          <w:szCs w:val="24"/>
        </w:rPr>
        <w:t>руб., в том числе</w:t>
      </w:r>
      <w:r w:rsidR="007E208D" w:rsidRPr="005E27E9">
        <w:rPr>
          <w:rFonts w:ascii="Times New Roman" w:hAnsi="Times New Roman"/>
          <w:sz w:val="24"/>
          <w:szCs w:val="24"/>
        </w:rPr>
        <w:t xml:space="preserve"> </w:t>
      </w:r>
      <w:r w:rsidR="005E27E9" w:rsidRPr="005E27E9">
        <w:rPr>
          <w:rFonts w:ascii="Times New Roman" w:hAnsi="Times New Roman"/>
          <w:sz w:val="24"/>
          <w:szCs w:val="24"/>
        </w:rPr>
        <w:t xml:space="preserve">взнос капитального ремонта </w:t>
      </w:r>
      <w:r w:rsidRPr="005E27E9">
        <w:rPr>
          <w:rFonts w:ascii="Times New Roman" w:hAnsi="Times New Roman"/>
          <w:sz w:val="24"/>
          <w:szCs w:val="24"/>
        </w:rPr>
        <w:t>в сумме</w:t>
      </w:r>
      <w:r w:rsidR="005E27E9" w:rsidRPr="005E27E9">
        <w:rPr>
          <w:rFonts w:ascii="Times New Roman" w:hAnsi="Times New Roman"/>
          <w:sz w:val="24"/>
          <w:szCs w:val="24"/>
        </w:rPr>
        <w:t xml:space="preserve"> 37721,28</w:t>
      </w:r>
      <w:r w:rsidRPr="005E27E9">
        <w:rPr>
          <w:rFonts w:ascii="Times New Roman" w:hAnsi="Times New Roman"/>
          <w:sz w:val="24"/>
          <w:szCs w:val="24"/>
        </w:rPr>
        <w:t xml:space="preserve">  руб.</w:t>
      </w:r>
    </w:p>
    <w:p w14:paraId="6E488844" w14:textId="2A6DB7E2" w:rsidR="007B647A" w:rsidRPr="005A58C0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58C0">
        <w:rPr>
          <w:rFonts w:ascii="Times New Roman" w:hAnsi="Times New Roman"/>
          <w:sz w:val="24"/>
          <w:szCs w:val="24"/>
        </w:rPr>
        <w:t>По разделу, подразделу 0</w:t>
      </w:r>
      <w:r w:rsidR="008A590D" w:rsidRPr="005A58C0">
        <w:rPr>
          <w:rFonts w:ascii="Times New Roman" w:hAnsi="Times New Roman"/>
          <w:sz w:val="24"/>
          <w:szCs w:val="24"/>
        </w:rPr>
        <w:t>502</w:t>
      </w:r>
      <w:r w:rsidRPr="005A58C0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516E7B" w:rsidRPr="005A58C0">
        <w:rPr>
          <w:rFonts w:ascii="Times New Roman" w:hAnsi="Times New Roman"/>
          <w:sz w:val="24"/>
          <w:szCs w:val="24"/>
        </w:rPr>
        <w:t>3260020010</w:t>
      </w:r>
      <w:r w:rsidRPr="005A58C0">
        <w:rPr>
          <w:rFonts w:ascii="Times New Roman" w:hAnsi="Times New Roman"/>
          <w:sz w:val="24"/>
          <w:szCs w:val="24"/>
        </w:rPr>
        <w:t xml:space="preserve">, по виду расходов </w:t>
      </w:r>
      <w:r w:rsidR="00516E7B" w:rsidRPr="005A58C0">
        <w:rPr>
          <w:rFonts w:ascii="Times New Roman" w:hAnsi="Times New Roman"/>
          <w:sz w:val="24"/>
          <w:szCs w:val="24"/>
        </w:rPr>
        <w:t>244</w:t>
      </w:r>
      <w:r w:rsidRPr="005A58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62002" w:rsidRPr="005A58C0">
        <w:rPr>
          <w:rFonts w:ascii="Times New Roman" w:hAnsi="Times New Roman"/>
          <w:sz w:val="24"/>
          <w:szCs w:val="24"/>
        </w:rPr>
        <w:t>всего  в</w:t>
      </w:r>
      <w:proofErr w:type="gramEnd"/>
      <w:r w:rsidR="00D62002" w:rsidRPr="005A58C0">
        <w:rPr>
          <w:rFonts w:ascii="Times New Roman" w:hAnsi="Times New Roman"/>
          <w:sz w:val="24"/>
          <w:szCs w:val="24"/>
        </w:rPr>
        <w:t xml:space="preserve"> сумме</w:t>
      </w:r>
      <w:r w:rsidR="00516E7B" w:rsidRPr="005A58C0">
        <w:rPr>
          <w:rFonts w:ascii="Times New Roman" w:hAnsi="Times New Roman"/>
          <w:sz w:val="24"/>
          <w:szCs w:val="24"/>
        </w:rPr>
        <w:t xml:space="preserve"> 690000,00</w:t>
      </w:r>
      <w:r w:rsidR="00D62002" w:rsidRPr="005A58C0">
        <w:rPr>
          <w:rFonts w:ascii="Times New Roman" w:hAnsi="Times New Roman"/>
          <w:sz w:val="24"/>
          <w:szCs w:val="24"/>
        </w:rPr>
        <w:t xml:space="preserve"> рублей, в том числе</w:t>
      </w:r>
      <w:r w:rsidR="005A58C0" w:rsidRPr="005A58C0">
        <w:rPr>
          <w:rFonts w:ascii="Times New Roman" w:hAnsi="Times New Roman"/>
          <w:sz w:val="24"/>
          <w:szCs w:val="24"/>
        </w:rPr>
        <w:t xml:space="preserve"> приобретение основных средств в сумме 100000,00 руб.,  текущий ремонт в сумме 500000,00 руб., прочие расходы в сумме 90000,00 руб. </w:t>
      </w:r>
    </w:p>
    <w:p w14:paraId="6FA08E43" w14:textId="302D1763" w:rsidR="007B647A" w:rsidRPr="00DA340A" w:rsidRDefault="007B647A" w:rsidP="00A24CB7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340A">
        <w:rPr>
          <w:rFonts w:ascii="Times New Roman" w:hAnsi="Times New Roman"/>
          <w:sz w:val="24"/>
          <w:szCs w:val="24"/>
        </w:rPr>
        <w:t xml:space="preserve">По разделу, подразделу </w:t>
      </w:r>
      <w:r w:rsidR="00516E7B" w:rsidRPr="00DA340A">
        <w:rPr>
          <w:rFonts w:ascii="Times New Roman" w:hAnsi="Times New Roman"/>
          <w:sz w:val="24"/>
          <w:szCs w:val="24"/>
        </w:rPr>
        <w:t>0503</w:t>
      </w:r>
      <w:r w:rsidRPr="00DA340A">
        <w:rPr>
          <w:rFonts w:ascii="Times New Roman" w:hAnsi="Times New Roman"/>
          <w:sz w:val="24"/>
          <w:szCs w:val="24"/>
        </w:rPr>
        <w:t xml:space="preserve">; по целевой статье </w:t>
      </w:r>
      <w:r w:rsidR="00516E7B" w:rsidRPr="00DA340A">
        <w:rPr>
          <w:rFonts w:ascii="Times New Roman" w:hAnsi="Times New Roman"/>
          <w:sz w:val="24"/>
          <w:szCs w:val="24"/>
        </w:rPr>
        <w:t>3240020200</w:t>
      </w:r>
      <w:r w:rsidRPr="00DA340A">
        <w:rPr>
          <w:rFonts w:ascii="Times New Roman" w:hAnsi="Times New Roman"/>
          <w:sz w:val="24"/>
          <w:szCs w:val="24"/>
        </w:rPr>
        <w:t xml:space="preserve"> по виду расходов </w:t>
      </w:r>
      <w:r w:rsidR="00A24CB7" w:rsidRPr="00DA340A">
        <w:rPr>
          <w:rFonts w:ascii="Times New Roman" w:hAnsi="Times New Roman"/>
          <w:sz w:val="24"/>
          <w:szCs w:val="24"/>
        </w:rPr>
        <w:t>244</w:t>
      </w:r>
      <w:r w:rsidR="00E01756" w:rsidRPr="00DA340A">
        <w:rPr>
          <w:rFonts w:ascii="Times New Roman" w:hAnsi="Times New Roman"/>
          <w:sz w:val="24"/>
          <w:szCs w:val="24"/>
        </w:rPr>
        <w:t>, 247</w:t>
      </w:r>
      <w:r w:rsidR="0075132B" w:rsidRPr="00DA340A">
        <w:rPr>
          <w:rFonts w:ascii="Times New Roman" w:hAnsi="Times New Roman"/>
          <w:sz w:val="24"/>
          <w:szCs w:val="24"/>
        </w:rPr>
        <w:t xml:space="preserve"> всего в сумме </w:t>
      </w:r>
      <w:r w:rsidR="00516E7B" w:rsidRPr="00DA340A">
        <w:rPr>
          <w:rFonts w:ascii="Times New Roman" w:hAnsi="Times New Roman"/>
          <w:sz w:val="24"/>
          <w:szCs w:val="24"/>
        </w:rPr>
        <w:t>1103533,16</w:t>
      </w:r>
      <w:r w:rsidR="0075132B" w:rsidRPr="00DA340A">
        <w:rPr>
          <w:rFonts w:ascii="Times New Roman" w:hAnsi="Times New Roman"/>
          <w:sz w:val="24"/>
          <w:szCs w:val="24"/>
        </w:rPr>
        <w:t xml:space="preserve"> руб.</w:t>
      </w:r>
      <w:r w:rsidR="00E137A0" w:rsidRPr="00DA340A">
        <w:rPr>
          <w:rFonts w:ascii="Times New Roman" w:hAnsi="Times New Roman"/>
          <w:sz w:val="24"/>
          <w:szCs w:val="24"/>
        </w:rPr>
        <w:t>,</w:t>
      </w:r>
      <w:r w:rsidR="0075132B" w:rsidRPr="00DA340A">
        <w:rPr>
          <w:rFonts w:ascii="Times New Roman" w:hAnsi="Times New Roman"/>
          <w:sz w:val="24"/>
          <w:szCs w:val="24"/>
        </w:rPr>
        <w:t xml:space="preserve"> в том числе </w:t>
      </w:r>
      <w:proofErr w:type="gramStart"/>
      <w:r w:rsidR="00E01756" w:rsidRPr="00DA340A">
        <w:rPr>
          <w:rFonts w:ascii="Times New Roman" w:hAnsi="Times New Roman"/>
          <w:sz w:val="24"/>
          <w:szCs w:val="24"/>
        </w:rPr>
        <w:t>электроэнергия</w:t>
      </w:r>
      <w:r w:rsidRPr="00DA340A">
        <w:rPr>
          <w:rFonts w:ascii="Times New Roman" w:hAnsi="Times New Roman"/>
          <w:sz w:val="24"/>
          <w:szCs w:val="24"/>
        </w:rPr>
        <w:t xml:space="preserve"> </w:t>
      </w:r>
      <w:r w:rsidR="00E01756" w:rsidRPr="00DA340A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E01756" w:rsidRPr="00DA340A">
        <w:rPr>
          <w:rFonts w:ascii="Times New Roman" w:hAnsi="Times New Roman"/>
          <w:sz w:val="24"/>
          <w:szCs w:val="24"/>
        </w:rPr>
        <w:t xml:space="preserve"> сумме 777378,00 руб</w:t>
      </w:r>
      <w:r w:rsidR="00DA340A" w:rsidRPr="00DA340A">
        <w:rPr>
          <w:rFonts w:ascii="Times New Roman" w:hAnsi="Times New Roman"/>
          <w:sz w:val="24"/>
          <w:szCs w:val="24"/>
        </w:rPr>
        <w:t>.</w:t>
      </w:r>
      <w:r w:rsidR="00E01756" w:rsidRPr="00DA340A">
        <w:rPr>
          <w:rFonts w:ascii="Times New Roman" w:hAnsi="Times New Roman"/>
          <w:sz w:val="24"/>
          <w:szCs w:val="24"/>
        </w:rPr>
        <w:t>,</w:t>
      </w:r>
      <w:r w:rsidR="00DA340A" w:rsidRPr="00DA340A">
        <w:rPr>
          <w:rFonts w:ascii="Times New Roman" w:hAnsi="Times New Roman"/>
          <w:sz w:val="24"/>
          <w:szCs w:val="24"/>
        </w:rPr>
        <w:t xml:space="preserve"> приобретение хозтоваров в сумме 115000,00 руб., прочие услуги</w:t>
      </w:r>
      <w:r w:rsidRPr="00DA340A">
        <w:rPr>
          <w:rFonts w:ascii="Times New Roman" w:hAnsi="Times New Roman"/>
          <w:sz w:val="24"/>
          <w:szCs w:val="24"/>
        </w:rPr>
        <w:t xml:space="preserve">  в сумме </w:t>
      </w:r>
      <w:r w:rsidR="00DA340A" w:rsidRPr="00DA340A">
        <w:rPr>
          <w:rFonts w:ascii="Times New Roman" w:hAnsi="Times New Roman"/>
          <w:sz w:val="24"/>
          <w:szCs w:val="24"/>
        </w:rPr>
        <w:t>40000,00</w:t>
      </w:r>
      <w:r w:rsidRPr="00DA340A">
        <w:rPr>
          <w:rFonts w:ascii="Times New Roman" w:hAnsi="Times New Roman"/>
          <w:sz w:val="24"/>
          <w:szCs w:val="24"/>
        </w:rPr>
        <w:t xml:space="preserve"> руб.</w:t>
      </w:r>
      <w:r w:rsidR="00DA340A" w:rsidRPr="00DA340A">
        <w:rPr>
          <w:rFonts w:ascii="Times New Roman" w:hAnsi="Times New Roman"/>
          <w:sz w:val="24"/>
          <w:szCs w:val="24"/>
        </w:rPr>
        <w:t>, ТКО в сумме 171155,16 руб.</w:t>
      </w:r>
    </w:p>
    <w:p w14:paraId="56125BE5" w14:textId="17EDCCDA" w:rsidR="00516E7B" w:rsidRPr="00536C93" w:rsidRDefault="00516E7B" w:rsidP="00A24CB7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6C93">
        <w:rPr>
          <w:rFonts w:ascii="Times New Roman" w:hAnsi="Times New Roman"/>
          <w:sz w:val="24"/>
          <w:szCs w:val="24"/>
        </w:rPr>
        <w:t>По разделу, подразделу 0503; по целевой статье 360</w:t>
      </w:r>
      <w:r w:rsidRPr="00536C93">
        <w:rPr>
          <w:rFonts w:ascii="Times New Roman" w:hAnsi="Times New Roman"/>
          <w:sz w:val="24"/>
          <w:szCs w:val="24"/>
          <w:lang w:val="en-US"/>
        </w:rPr>
        <w:t>F</w:t>
      </w:r>
      <w:r w:rsidRPr="00536C93">
        <w:rPr>
          <w:rFonts w:ascii="Times New Roman" w:hAnsi="Times New Roman"/>
          <w:sz w:val="24"/>
          <w:szCs w:val="24"/>
        </w:rPr>
        <w:t xml:space="preserve">255552, по виду расходов 244 </w:t>
      </w:r>
      <w:proofErr w:type="gramStart"/>
      <w:r w:rsidRPr="00536C93">
        <w:rPr>
          <w:rFonts w:ascii="Times New Roman" w:hAnsi="Times New Roman"/>
          <w:sz w:val="24"/>
          <w:szCs w:val="24"/>
        </w:rPr>
        <w:t>всего  в</w:t>
      </w:r>
      <w:proofErr w:type="gramEnd"/>
      <w:r w:rsidRPr="00536C93">
        <w:rPr>
          <w:rFonts w:ascii="Times New Roman" w:hAnsi="Times New Roman"/>
          <w:sz w:val="24"/>
          <w:szCs w:val="24"/>
        </w:rPr>
        <w:t xml:space="preserve"> сумме 1428860,53 руб</w:t>
      </w:r>
      <w:r w:rsidR="00DA340A">
        <w:rPr>
          <w:rFonts w:ascii="Times New Roman" w:hAnsi="Times New Roman"/>
          <w:sz w:val="24"/>
          <w:szCs w:val="24"/>
        </w:rPr>
        <w:t>.</w:t>
      </w:r>
      <w:r w:rsidRPr="00536C93">
        <w:rPr>
          <w:rFonts w:ascii="Times New Roman" w:hAnsi="Times New Roman"/>
          <w:sz w:val="24"/>
          <w:szCs w:val="24"/>
        </w:rPr>
        <w:t>, в том числе</w:t>
      </w:r>
      <w:r w:rsidR="005E7AA4" w:rsidRPr="00536C93">
        <w:rPr>
          <w:rFonts w:ascii="Times New Roman" w:hAnsi="Times New Roman"/>
          <w:sz w:val="24"/>
          <w:szCs w:val="24"/>
        </w:rPr>
        <w:t xml:space="preserve"> благоустройство общественных территорий в сумме 1428860,53</w:t>
      </w:r>
      <w:r w:rsidR="00536C93" w:rsidRPr="00536C93">
        <w:rPr>
          <w:rFonts w:ascii="Times New Roman" w:hAnsi="Times New Roman"/>
          <w:sz w:val="24"/>
          <w:szCs w:val="24"/>
        </w:rPr>
        <w:t xml:space="preserve"> рублей.</w:t>
      </w:r>
    </w:p>
    <w:p w14:paraId="138F6E30" w14:textId="1048F50B" w:rsidR="00541269" w:rsidRPr="005E7AA4" w:rsidRDefault="00541269" w:rsidP="00541269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7AA4">
        <w:rPr>
          <w:rFonts w:ascii="Times New Roman" w:hAnsi="Times New Roman"/>
          <w:sz w:val="24"/>
          <w:szCs w:val="24"/>
        </w:rPr>
        <w:t xml:space="preserve">По разделу, подразделу 0801; по целевой статье 3260020010, по виду расходов 851 </w:t>
      </w:r>
      <w:proofErr w:type="gramStart"/>
      <w:r w:rsidRPr="005E7AA4">
        <w:rPr>
          <w:rFonts w:ascii="Times New Roman" w:hAnsi="Times New Roman"/>
          <w:sz w:val="24"/>
          <w:szCs w:val="24"/>
        </w:rPr>
        <w:t>всего  в</w:t>
      </w:r>
      <w:proofErr w:type="gramEnd"/>
      <w:r w:rsidRPr="005E7AA4">
        <w:rPr>
          <w:rFonts w:ascii="Times New Roman" w:hAnsi="Times New Roman"/>
          <w:sz w:val="24"/>
          <w:szCs w:val="24"/>
        </w:rPr>
        <w:t xml:space="preserve"> сумме 5000,00 руб</w:t>
      </w:r>
      <w:r w:rsidR="00E137A0" w:rsidRPr="005E7AA4">
        <w:rPr>
          <w:rFonts w:ascii="Times New Roman" w:hAnsi="Times New Roman"/>
          <w:sz w:val="24"/>
          <w:szCs w:val="24"/>
        </w:rPr>
        <w:t>.</w:t>
      </w:r>
      <w:r w:rsidRPr="005E7AA4">
        <w:rPr>
          <w:rFonts w:ascii="Times New Roman" w:hAnsi="Times New Roman"/>
          <w:sz w:val="24"/>
          <w:szCs w:val="24"/>
        </w:rPr>
        <w:t>, в том числе</w:t>
      </w:r>
      <w:r w:rsidR="005E7AA4" w:rsidRPr="005E7AA4">
        <w:rPr>
          <w:rFonts w:ascii="Times New Roman" w:hAnsi="Times New Roman"/>
          <w:sz w:val="24"/>
          <w:szCs w:val="24"/>
        </w:rPr>
        <w:t xml:space="preserve"> уплата налога в сумме 5000,00 руб.</w:t>
      </w:r>
    </w:p>
    <w:p w14:paraId="7D7EA064" w14:textId="4CDF70D7" w:rsidR="007B647A" w:rsidRPr="00D00A45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0A45">
        <w:rPr>
          <w:rFonts w:ascii="Times New Roman" w:hAnsi="Times New Roman"/>
          <w:color w:val="000000" w:themeColor="text1"/>
          <w:sz w:val="24"/>
          <w:szCs w:val="24"/>
        </w:rPr>
        <w:t xml:space="preserve">По разделу, подразделу 0111; по целевой статье 7020079900, по виду расходов 870 </w:t>
      </w:r>
      <w:r w:rsidR="00595802" w:rsidRPr="00D00A45">
        <w:rPr>
          <w:rFonts w:ascii="Times New Roman" w:hAnsi="Times New Roman"/>
          <w:color w:val="000000" w:themeColor="text1"/>
          <w:sz w:val="24"/>
          <w:szCs w:val="24"/>
        </w:rPr>
        <w:t xml:space="preserve">всего в сумме </w:t>
      </w:r>
      <w:r w:rsidR="00D00A45" w:rsidRPr="00D00A45">
        <w:rPr>
          <w:rFonts w:ascii="Times New Roman" w:hAnsi="Times New Roman"/>
          <w:color w:val="000000" w:themeColor="text1"/>
          <w:sz w:val="24"/>
          <w:szCs w:val="24"/>
        </w:rPr>
        <w:t>25000,00</w:t>
      </w:r>
      <w:r w:rsidR="00595802" w:rsidRPr="00D00A45">
        <w:rPr>
          <w:rFonts w:ascii="Times New Roman" w:hAnsi="Times New Roman"/>
          <w:color w:val="000000" w:themeColor="text1"/>
          <w:sz w:val="24"/>
          <w:szCs w:val="24"/>
        </w:rPr>
        <w:t xml:space="preserve"> руб., в том числе </w:t>
      </w:r>
      <w:r w:rsidRPr="00D00A45">
        <w:rPr>
          <w:rFonts w:ascii="Times New Roman" w:hAnsi="Times New Roman"/>
          <w:color w:val="000000" w:themeColor="text1"/>
          <w:sz w:val="24"/>
          <w:szCs w:val="24"/>
        </w:rPr>
        <w:t xml:space="preserve">резервные средства в сумме </w:t>
      </w:r>
      <w:r w:rsidR="00D00A45" w:rsidRPr="00D00A45">
        <w:rPr>
          <w:rFonts w:ascii="Times New Roman" w:hAnsi="Times New Roman"/>
          <w:color w:val="000000" w:themeColor="text1"/>
          <w:sz w:val="24"/>
          <w:szCs w:val="24"/>
        </w:rPr>
        <w:t>25000,</w:t>
      </w:r>
      <w:proofErr w:type="gramStart"/>
      <w:r w:rsidR="00D00A45" w:rsidRPr="00D00A45">
        <w:rPr>
          <w:rFonts w:ascii="Times New Roman" w:hAnsi="Times New Roman"/>
          <w:color w:val="000000" w:themeColor="text1"/>
          <w:sz w:val="24"/>
          <w:szCs w:val="24"/>
        </w:rPr>
        <w:t>00</w:t>
      </w:r>
      <w:r w:rsidRPr="00D00A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95802" w:rsidRPr="00D00A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00A45">
        <w:rPr>
          <w:rFonts w:ascii="Times New Roman" w:hAnsi="Times New Roman"/>
          <w:color w:val="000000" w:themeColor="text1"/>
          <w:sz w:val="24"/>
          <w:szCs w:val="24"/>
        </w:rPr>
        <w:t>руб.</w:t>
      </w:r>
      <w:proofErr w:type="gramEnd"/>
    </w:p>
    <w:p w14:paraId="7CF2452C" w14:textId="0171D693" w:rsidR="007B647A" w:rsidRPr="00AF5BAF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По разделу, подразделу 0106; по целевой статье 7170078210, по виду расходов 540 </w:t>
      </w:r>
      <w:proofErr w:type="gramStart"/>
      <w:r w:rsidR="00952EB8" w:rsidRPr="00AF5BAF">
        <w:rPr>
          <w:rFonts w:ascii="Times New Roman" w:hAnsi="Times New Roman"/>
          <w:color w:val="000000" w:themeColor="text1"/>
          <w:sz w:val="24"/>
          <w:szCs w:val="24"/>
        </w:rPr>
        <w:t>межбюджетные  трансферты</w:t>
      </w:r>
      <w:proofErr w:type="gramEnd"/>
      <w:r w:rsidR="00952EB8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 по передаче полномочий на уровень района по соглашениям, </w:t>
      </w:r>
      <w:r w:rsidR="00962A83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 всего в сумме</w:t>
      </w:r>
      <w:r w:rsidR="00AF5BAF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 3000,00</w:t>
      </w:r>
      <w:r w:rsidR="00962A83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  руб.</w:t>
      </w:r>
      <w:r w:rsidR="00595802" w:rsidRPr="00AF5BAF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962A83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 в том числе осуществления внешнего муниципального финансового контроля в сумме  </w:t>
      </w:r>
      <w:r w:rsidR="00AF5BAF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2000,00 </w:t>
      </w:r>
      <w:r w:rsidR="00962A83" w:rsidRPr="00AF5BAF">
        <w:rPr>
          <w:rFonts w:ascii="Times New Roman" w:hAnsi="Times New Roman"/>
          <w:color w:val="000000" w:themeColor="text1"/>
          <w:sz w:val="24"/>
          <w:szCs w:val="24"/>
        </w:rPr>
        <w:t>руб.</w:t>
      </w:r>
      <w:r w:rsidR="00952EB8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; исполнение бюджета в сумме  </w:t>
      </w:r>
      <w:r w:rsidR="00AF5BAF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1000,00 </w:t>
      </w:r>
      <w:r w:rsidR="00952EB8" w:rsidRPr="00AF5BAF">
        <w:rPr>
          <w:rFonts w:ascii="Times New Roman" w:hAnsi="Times New Roman"/>
          <w:color w:val="000000" w:themeColor="text1"/>
          <w:sz w:val="24"/>
          <w:szCs w:val="24"/>
        </w:rPr>
        <w:t xml:space="preserve">руб. </w:t>
      </w:r>
    </w:p>
    <w:p w14:paraId="1AE17746" w14:textId="3F6D8735" w:rsidR="007B647A" w:rsidRPr="003F63A2" w:rsidRDefault="007B647A" w:rsidP="00952EB8">
      <w:pPr>
        <w:spacing w:after="0"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3A2">
        <w:rPr>
          <w:rFonts w:ascii="Times New Roman" w:hAnsi="Times New Roman"/>
          <w:color w:val="000000" w:themeColor="text1"/>
          <w:sz w:val="24"/>
          <w:szCs w:val="24"/>
        </w:rPr>
        <w:t>По разделу, подразделу 0801; по целевой статье 7170078210, по виду расходов 540</w:t>
      </w:r>
      <w:r w:rsidR="00595802"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всего в сумме</w:t>
      </w:r>
      <w:r w:rsidR="003F63A2"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1226296,13</w:t>
      </w:r>
      <w:r w:rsidR="00595802"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руб., в том числе</w:t>
      </w:r>
      <w:r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3F63A2">
        <w:rPr>
          <w:rFonts w:ascii="Times New Roman" w:hAnsi="Times New Roman"/>
          <w:color w:val="000000" w:themeColor="text1"/>
          <w:sz w:val="24"/>
          <w:szCs w:val="24"/>
        </w:rPr>
        <w:t>межбюджетные  трансферты</w:t>
      </w:r>
      <w:proofErr w:type="gramEnd"/>
      <w:r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по передаче полномочий на уровень района по соглашениям, из них (содержание учреждений  культуры) в сумме</w:t>
      </w:r>
      <w:r w:rsidR="003F63A2"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1226296,13</w:t>
      </w:r>
      <w:r w:rsidRPr="003F63A2">
        <w:rPr>
          <w:rFonts w:ascii="Times New Roman" w:hAnsi="Times New Roman"/>
          <w:color w:val="000000" w:themeColor="text1"/>
          <w:sz w:val="24"/>
          <w:szCs w:val="24"/>
        </w:rPr>
        <w:t xml:space="preserve">  руб.</w:t>
      </w:r>
    </w:p>
    <w:p w14:paraId="56A9750C" w14:textId="7B9D8D53" w:rsidR="007B647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346A">
        <w:rPr>
          <w:rFonts w:ascii="Times New Roman" w:hAnsi="Times New Roman"/>
          <w:sz w:val="24"/>
          <w:szCs w:val="24"/>
        </w:rPr>
        <w:lastRenderedPageBreak/>
        <w:t xml:space="preserve">Все данные обоснования бюджетных ассигнований соответствуют проекту </w:t>
      </w:r>
      <w:proofErr w:type="gramStart"/>
      <w:r w:rsidRPr="0040346A">
        <w:rPr>
          <w:rFonts w:ascii="Times New Roman" w:hAnsi="Times New Roman"/>
          <w:sz w:val="24"/>
          <w:szCs w:val="24"/>
        </w:rPr>
        <w:t>бюджета  сельского</w:t>
      </w:r>
      <w:proofErr w:type="gramEnd"/>
      <w:r w:rsidRPr="0040346A">
        <w:rPr>
          <w:rFonts w:ascii="Times New Roman" w:hAnsi="Times New Roman"/>
          <w:sz w:val="24"/>
          <w:szCs w:val="24"/>
        </w:rPr>
        <w:t xml:space="preserve"> поселения </w:t>
      </w:r>
      <w:r w:rsidR="00F23503" w:rsidRPr="0040346A">
        <w:rPr>
          <w:rFonts w:ascii="Times New Roman" w:hAnsi="Times New Roman"/>
          <w:sz w:val="24"/>
          <w:szCs w:val="24"/>
        </w:rPr>
        <w:t>А</w:t>
      </w:r>
      <w:r w:rsidR="00F23640" w:rsidRPr="0040346A">
        <w:rPr>
          <w:rFonts w:ascii="Times New Roman" w:hAnsi="Times New Roman"/>
          <w:sz w:val="24"/>
          <w:szCs w:val="24"/>
        </w:rPr>
        <w:t>лексеевка</w:t>
      </w:r>
      <w:r w:rsidRPr="0040346A">
        <w:rPr>
          <w:rFonts w:ascii="Times New Roman" w:hAnsi="Times New Roman"/>
          <w:sz w:val="24"/>
          <w:szCs w:val="24"/>
        </w:rPr>
        <w:t xml:space="preserve"> на 202</w:t>
      </w:r>
      <w:r w:rsidR="00BB4B56" w:rsidRPr="0040346A">
        <w:rPr>
          <w:rFonts w:ascii="Times New Roman" w:hAnsi="Times New Roman"/>
          <w:sz w:val="24"/>
          <w:szCs w:val="24"/>
        </w:rPr>
        <w:t>4</w:t>
      </w:r>
      <w:r w:rsidRPr="0040346A">
        <w:rPr>
          <w:rFonts w:ascii="Times New Roman" w:hAnsi="Times New Roman"/>
          <w:sz w:val="24"/>
          <w:szCs w:val="24"/>
        </w:rPr>
        <w:t xml:space="preserve"> год.  Бюджет сельского поселения </w:t>
      </w:r>
      <w:r w:rsidR="00F23640" w:rsidRPr="0040346A">
        <w:rPr>
          <w:rFonts w:ascii="Times New Roman" w:hAnsi="Times New Roman"/>
          <w:sz w:val="24"/>
          <w:szCs w:val="24"/>
        </w:rPr>
        <w:t>Алексеевка</w:t>
      </w:r>
      <w:r w:rsidRPr="0040346A">
        <w:rPr>
          <w:rFonts w:ascii="Times New Roman" w:hAnsi="Times New Roman"/>
          <w:sz w:val="24"/>
          <w:szCs w:val="24"/>
        </w:rPr>
        <w:t xml:space="preserve">  муниципального района  Алексеевский Самарской области на 202</w:t>
      </w:r>
      <w:r w:rsidR="00BB4B56" w:rsidRPr="0040346A">
        <w:rPr>
          <w:rFonts w:ascii="Times New Roman" w:hAnsi="Times New Roman"/>
          <w:sz w:val="24"/>
          <w:szCs w:val="24"/>
        </w:rPr>
        <w:t>4</w:t>
      </w:r>
      <w:r w:rsidRPr="0040346A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BB4B56" w:rsidRPr="0040346A">
        <w:rPr>
          <w:rFonts w:ascii="Times New Roman" w:hAnsi="Times New Roman"/>
          <w:sz w:val="24"/>
          <w:szCs w:val="24"/>
        </w:rPr>
        <w:t>5</w:t>
      </w:r>
      <w:r w:rsidRPr="0040346A">
        <w:rPr>
          <w:rFonts w:ascii="Times New Roman" w:hAnsi="Times New Roman"/>
          <w:sz w:val="24"/>
          <w:szCs w:val="24"/>
        </w:rPr>
        <w:t>-202</w:t>
      </w:r>
      <w:r w:rsidR="00BB4B56" w:rsidRPr="0040346A">
        <w:rPr>
          <w:rFonts w:ascii="Times New Roman" w:hAnsi="Times New Roman"/>
          <w:sz w:val="24"/>
          <w:szCs w:val="24"/>
        </w:rPr>
        <w:t>6</w:t>
      </w:r>
      <w:r w:rsidRPr="0040346A">
        <w:rPr>
          <w:rFonts w:ascii="Times New Roman" w:hAnsi="Times New Roman"/>
          <w:sz w:val="24"/>
          <w:szCs w:val="24"/>
        </w:rPr>
        <w:t xml:space="preserve"> годов утвержден решением Собрания  представителей сельского поселения </w:t>
      </w:r>
      <w:r w:rsidR="00F23503" w:rsidRPr="0040346A">
        <w:rPr>
          <w:rFonts w:ascii="Times New Roman" w:hAnsi="Times New Roman"/>
          <w:sz w:val="24"/>
          <w:szCs w:val="24"/>
        </w:rPr>
        <w:t>А</w:t>
      </w:r>
      <w:r w:rsidR="00F23640" w:rsidRPr="0040346A">
        <w:rPr>
          <w:rFonts w:ascii="Times New Roman" w:hAnsi="Times New Roman"/>
          <w:sz w:val="24"/>
          <w:szCs w:val="24"/>
        </w:rPr>
        <w:t>лексеевка</w:t>
      </w:r>
      <w:r w:rsidRPr="0040346A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четвертого созыва    (Решение  Собрания представителей сельского поселения </w:t>
      </w:r>
      <w:r w:rsidR="00F67069" w:rsidRPr="0040346A">
        <w:rPr>
          <w:rFonts w:ascii="Times New Roman" w:hAnsi="Times New Roman"/>
          <w:sz w:val="24"/>
          <w:szCs w:val="24"/>
        </w:rPr>
        <w:t>Алексеевка</w:t>
      </w:r>
      <w:r w:rsidRPr="0040346A">
        <w:rPr>
          <w:rFonts w:ascii="Times New Roman" w:hAnsi="Times New Roman"/>
          <w:sz w:val="24"/>
          <w:szCs w:val="24"/>
        </w:rPr>
        <w:t xml:space="preserve"> №</w:t>
      </w:r>
      <w:r w:rsidR="00DF6E58" w:rsidRPr="0040346A">
        <w:rPr>
          <w:rFonts w:ascii="Times New Roman" w:hAnsi="Times New Roman"/>
          <w:sz w:val="24"/>
          <w:szCs w:val="24"/>
        </w:rPr>
        <w:t>1</w:t>
      </w:r>
      <w:r w:rsidR="00836975">
        <w:rPr>
          <w:rFonts w:ascii="Times New Roman" w:hAnsi="Times New Roman"/>
          <w:sz w:val="24"/>
          <w:szCs w:val="24"/>
        </w:rPr>
        <w:t>47</w:t>
      </w:r>
      <w:r w:rsidRPr="0040346A">
        <w:rPr>
          <w:rFonts w:ascii="Times New Roman" w:hAnsi="Times New Roman"/>
          <w:sz w:val="24"/>
          <w:szCs w:val="24"/>
        </w:rPr>
        <w:t xml:space="preserve"> от 2</w:t>
      </w:r>
      <w:r w:rsidR="00836975">
        <w:rPr>
          <w:rFonts w:ascii="Times New Roman" w:hAnsi="Times New Roman"/>
          <w:sz w:val="24"/>
          <w:szCs w:val="24"/>
        </w:rPr>
        <w:t>8</w:t>
      </w:r>
      <w:r w:rsidRPr="0040346A">
        <w:rPr>
          <w:rFonts w:ascii="Times New Roman" w:hAnsi="Times New Roman"/>
          <w:sz w:val="24"/>
          <w:szCs w:val="24"/>
        </w:rPr>
        <w:t>.12.202).</w:t>
      </w:r>
    </w:p>
    <w:p w14:paraId="6643994F" w14:textId="0128AFB8" w:rsidR="00B27B34" w:rsidRPr="00B27B34" w:rsidRDefault="00B27B34" w:rsidP="00B27B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В ходе контрольного мероприятия </w:t>
      </w:r>
      <w:proofErr w:type="gramStart"/>
      <w:r w:rsidRPr="002C0FF2">
        <w:rPr>
          <w:rFonts w:ascii="Times New Roman" w:hAnsi="Times New Roman"/>
          <w:color w:val="000000" w:themeColor="text1"/>
          <w:sz w:val="24"/>
          <w:szCs w:val="24"/>
        </w:rPr>
        <w:t>объём  проверенных</w:t>
      </w:r>
      <w:proofErr w:type="gramEnd"/>
      <w:r w:rsidRPr="002C0FF2">
        <w:rPr>
          <w:rFonts w:ascii="Times New Roman" w:hAnsi="Times New Roman"/>
          <w:color w:val="000000" w:themeColor="text1"/>
          <w:sz w:val="24"/>
          <w:szCs w:val="24"/>
        </w:rPr>
        <w:t xml:space="preserve"> бюджетных средств   составил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D5A91">
        <w:rPr>
          <w:rFonts w:ascii="Times New Roman" w:hAnsi="Times New Roman"/>
          <w:sz w:val="24"/>
          <w:szCs w:val="24"/>
        </w:rPr>
        <w:t>24660</w:t>
      </w:r>
      <w:r>
        <w:rPr>
          <w:rFonts w:ascii="Times New Roman" w:hAnsi="Times New Roman"/>
          <w:sz w:val="24"/>
          <w:szCs w:val="24"/>
        </w:rPr>
        <w:t>,</w:t>
      </w:r>
      <w:r w:rsidRPr="008D5A9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тыс.</w:t>
      </w:r>
      <w:r w:rsidRPr="008D5A91">
        <w:rPr>
          <w:rFonts w:ascii="Times New Roman" w:hAnsi="Times New Roman"/>
          <w:sz w:val="24"/>
          <w:szCs w:val="24"/>
        </w:rPr>
        <w:t xml:space="preserve"> руб.</w:t>
      </w:r>
      <w:bookmarkStart w:id="2" w:name="_GoBack"/>
      <w:bookmarkEnd w:id="2"/>
    </w:p>
    <w:p w14:paraId="3DFC252D" w14:textId="738BD5DA" w:rsidR="007B647A" w:rsidRPr="0040346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346A">
        <w:rPr>
          <w:rFonts w:ascii="Times New Roman" w:hAnsi="Times New Roman"/>
          <w:sz w:val="24"/>
          <w:szCs w:val="24"/>
        </w:rPr>
        <w:t xml:space="preserve">Администрация сельского </w:t>
      </w:r>
      <w:proofErr w:type="gramStart"/>
      <w:r w:rsidRPr="0040346A">
        <w:rPr>
          <w:rFonts w:ascii="Times New Roman" w:hAnsi="Times New Roman"/>
          <w:sz w:val="24"/>
          <w:szCs w:val="24"/>
        </w:rPr>
        <w:t xml:space="preserve">поселения </w:t>
      </w:r>
      <w:r w:rsidR="009A5146" w:rsidRPr="0040346A">
        <w:rPr>
          <w:rFonts w:ascii="Times New Roman" w:hAnsi="Times New Roman"/>
          <w:sz w:val="24"/>
          <w:szCs w:val="24"/>
        </w:rPr>
        <w:t xml:space="preserve"> А</w:t>
      </w:r>
      <w:r w:rsidR="00F23640" w:rsidRPr="0040346A">
        <w:rPr>
          <w:rFonts w:ascii="Times New Roman" w:hAnsi="Times New Roman"/>
          <w:sz w:val="24"/>
          <w:szCs w:val="24"/>
        </w:rPr>
        <w:t>лексеевка</w:t>
      </w:r>
      <w:proofErr w:type="gramEnd"/>
      <w:r w:rsidRPr="0040346A">
        <w:rPr>
          <w:rFonts w:ascii="Times New Roman" w:hAnsi="Times New Roman"/>
          <w:sz w:val="24"/>
          <w:szCs w:val="24"/>
        </w:rPr>
        <w:t xml:space="preserve"> для формирования Проекта бюджета сельского поселения </w:t>
      </w:r>
      <w:r w:rsidR="00F23503" w:rsidRPr="0040346A">
        <w:rPr>
          <w:rFonts w:ascii="Times New Roman" w:hAnsi="Times New Roman"/>
          <w:sz w:val="24"/>
          <w:szCs w:val="24"/>
        </w:rPr>
        <w:t>А</w:t>
      </w:r>
      <w:r w:rsidR="00F23640" w:rsidRPr="0040346A">
        <w:rPr>
          <w:rFonts w:ascii="Times New Roman" w:hAnsi="Times New Roman"/>
          <w:sz w:val="24"/>
          <w:szCs w:val="24"/>
        </w:rPr>
        <w:t>лексеевка</w:t>
      </w:r>
      <w:r w:rsidRPr="0040346A">
        <w:rPr>
          <w:rFonts w:ascii="Times New Roman" w:hAnsi="Times New Roman"/>
          <w:sz w:val="24"/>
          <w:szCs w:val="24"/>
        </w:rPr>
        <w:t xml:space="preserve"> в части расходов, в том числе и обоснований бюджетных ассигнований по расходным полномочиям  соблюдает сроки,  объемы. При проведении проверки </w:t>
      </w:r>
      <w:proofErr w:type="gramStart"/>
      <w:r w:rsidRPr="0040346A">
        <w:rPr>
          <w:rFonts w:ascii="Times New Roman" w:hAnsi="Times New Roman"/>
          <w:sz w:val="24"/>
          <w:szCs w:val="24"/>
        </w:rPr>
        <w:t>в  достоверности</w:t>
      </w:r>
      <w:proofErr w:type="gramEnd"/>
      <w:r w:rsidRPr="0040346A">
        <w:rPr>
          <w:rFonts w:ascii="Times New Roman" w:hAnsi="Times New Roman"/>
          <w:sz w:val="24"/>
          <w:szCs w:val="24"/>
        </w:rPr>
        <w:t xml:space="preserve"> информации нарушений не установлено.</w:t>
      </w:r>
    </w:p>
    <w:p w14:paraId="0D2B04B2" w14:textId="77777777" w:rsidR="007B647A" w:rsidRPr="00EF716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>Ведение бухгалтерского учета осуществляется в соответствии с требованиями № 402 -ФЗ, другими нормативно-правовыми документами, определяющими порядок организации и ведения бухгалтерского учета.</w:t>
      </w:r>
    </w:p>
    <w:p w14:paraId="7CAC6F22" w14:textId="1431528E" w:rsidR="006E28A8" w:rsidRPr="00B169CC" w:rsidRDefault="007B647A" w:rsidP="00B169CC">
      <w:pPr>
        <w:spacing w:line="276" w:lineRule="auto"/>
        <w:ind w:firstLine="567"/>
        <w:jc w:val="both"/>
        <w:rPr>
          <w:iCs/>
        </w:rPr>
      </w:pPr>
      <w:r w:rsidRPr="00EF7163">
        <w:rPr>
          <w:rFonts w:ascii="Times New Roman" w:hAnsi="Times New Roman"/>
          <w:sz w:val="24"/>
          <w:szCs w:val="24"/>
        </w:rPr>
        <w:t xml:space="preserve">В </w:t>
      </w:r>
      <w:r w:rsidRPr="00EF7163">
        <w:rPr>
          <w:rFonts w:ascii="Times New Roman" w:hAnsi="Times New Roman"/>
          <w:iCs/>
          <w:sz w:val="24"/>
          <w:szCs w:val="24"/>
        </w:rPr>
        <w:t xml:space="preserve">соответствие с  </w:t>
      </w:r>
      <w:r w:rsidR="001E01CD" w:rsidRPr="00EF7163"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 w:rsidR="001E01CD" w:rsidRPr="00EF7163">
        <w:rPr>
          <w:rFonts w:ascii="Times New Roman" w:hAnsi="Times New Roman"/>
          <w:sz w:val="24"/>
          <w:szCs w:val="24"/>
        </w:rPr>
        <w:t>Федеральный  закон</w:t>
      </w:r>
      <w:proofErr w:type="gramEnd"/>
      <w:r w:rsidR="001E01CD" w:rsidRPr="00EF7163">
        <w:rPr>
          <w:rFonts w:ascii="Times New Roman" w:hAnsi="Times New Roman"/>
          <w:sz w:val="24"/>
          <w:szCs w:val="24"/>
        </w:rPr>
        <w:t xml:space="preserve">  РФ от 06.12.2011 </w:t>
      </w:r>
      <w:r w:rsidRPr="00EF7163">
        <w:rPr>
          <w:rFonts w:ascii="Times New Roman" w:hAnsi="Times New Roman"/>
          <w:iCs/>
          <w:sz w:val="24"/>
          <w:szCs w:val="24"/>
        </w:rPr>
        <w:t xml:space="preserve">№ 402-ФЗ </w:t>
      </w:r>
      <w:r w:rsidRPr="00EF7163">
        <w:rPr>
          <w:rFonts w:ascii="Times New Roman" w:hAnsi="Times New Roman"/>
          <w:sz w:val="24"/>
          <w:szCs w:val="24"/>
        </w:rPr>
        <w:t xml:space="preserve"> бухгалтерские документы</w:t>
      </w:r>
      <w:r w:rsidRPr="00EF7163">
        <w:rPr>
          <w:rFonts w:ascii="Times New Roman" w:hAnsi="Times New Roman"/>
          <w:iCs/>
          <w:sz w:val="24"/>
          <w:szCs w:val="24"/>
        </w:rPr>
        <w:t xml:space="preserve">  сшиты.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EF7163" w:rsidRPr="00EF7163" w14:paraId="1B68BD87" w14:textId="77777777" w:rsidTr="002D2AA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E97E64" w14:textId="3748B4C0" w:rsidR="007E2B58" w:rsidRPr="00EF7163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3AA27B59" w14:textId="3FDEBBB2" w:rsidR="007E2B58" w:rsidRPr="00EF7163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14" w:anchor="l108" w:history="1">
              <w:r w:rsidRPr="00EF7163">
                <w:rPr>
                  <w:rFonts w:ascii="Times New Roman" w:hAnsi="Times New Roman"/>
                  <w:sz w:val="18"/>
                  <w:szCs w:val="18"/>
                  <w:u w:val="single"/>
                </w:rPr>
                <w:t>пунктом 52</w:t>
              </w:r>
            </w:hyperlink>
            <w:r w:rsidRPr="00EF7163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</w:t>
            </w:r>
            <w:r w:rsidR="002A7854" w:rsidRPr="00EF7163">
              <w:rPr>
                <w:rFonts w:ascii="Times New Roman" w:hAnsi="Times New Roman"/>
                <w:sz w:val="18"/>
                <w:szCs w:val="18"/>
              </w:rPr>
              <w:t>о-</w:t>
            </w:r>
            <w:r w:rsidRPr="00EF7163">
              <w:rPr>
                <w:rFonts w:ascii="Times New Roman" w:hAnsi="Times New Roman"/>
                <w:sz w:val="18"/>
                <w:szCs w:val="18"/>
              </w:rPr>
              <w:t>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5A7F2DC2" w14:textId="77777777" w:rsidR="006B640E" w:rsidRPr="00EF7163" w:rsidRDefault="006B640E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662E7F1" w14:textId="77777777" w:rsidR="007E2B58" w:rsidRPr="00EF7163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735B7F5" w14:textId="77777777" w:rsidR="00C35634" w:rsidRPr="00EF7163" w:rsidRDefault="00C35634" w:rsidP="00C3563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bookmarkStart w:id="3" w:name="_Hlk125555862"/>
      <w:bookmarkStart w:id="4" w:name="_Hlk199927830"/>
      <w:r w:rsidRPr="00EF7163">
        <w:rPr>
          <w:rFonts w:ascii="Times New Roman" w:hAnsi="Times New Roman"/>
          <w:sz w:val="24"/>
          <w:szCs w:val="24"/>
        </w:rPr>
        <w:t>В результате контрольного мероприятия установлено:</w:t>
      </w:r>
    </w:p>
    <w:p w14:paraId="01D62F25" w14:textId="3246EDF5" w:rsidR="00C35634" w:rsidRPr="00EF7163" w:rsidRDefault="00C35634" w:rsidP="00B169C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bookmarkStart w:id="5" w:name="_Hlk149312550"/>
      <w:r w:rsidRPr="00EF7163">
        <w:rPr>
          <w:rFonts w:ascii="Times New Roman" w:hAnsi="Times New Roman"/>
          <w:sz w:val="24"/>
          <w:szCs w:val="24"/>
        </w:rPr>
        <w:t>При проведении проверки в проверяемом периоде нарушений не выявлено.</w:t>
      </w:r>
      <w:r w:rsidRPr="00EF7163">
        <w:rPr>
          <w:rFonts w:ascii="Times New Roman" w:hAnsi="Times New Roman"/>
          <w:sz w:val="24"/>
          <w:szCs w:val="24"/>
        </w:rPr>
        <w:tab/>
      </w:r>
      <w:bookmarkEnd w:id="5"/>
    </w:p>
    <w:bookmarkEnd w:id="3"/>
    <w:p w14:paraId="3A16BA78" w14:textId="77777777" w:rsidR="00C35634" w:rsidRPr="00EF7163" w:rsidRDefault="00C35634" w:rsidP="004468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bookmarkEnd w:id="4"/>
    <w:p w14:paraId="44BE410D" w14:textId="625BC044" w:rsidR="009F572F" w:rsidRPr="00EF716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51D2600C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EF7163" w:rsidRPr="00EF7163" w14:paraId="709601A9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BB7B69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7A36D2" w14:textId="0CA06D66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163" w:rsidRPr="00EF7163" w14:paraId="27A903B2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5CA9566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D23E34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EF7163" w:rsidRPr="00EF7163" w14:paraId="796AA7A9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FF7CFD" w14:textId="2BA71E78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163" w:rsidRPr="00EF7163" w14:paraId="512B1F3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AEEF9D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EF7163" w:rsidRPr="00EF7163" w14:paraId="5FE5C716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588DBD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427DED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F7163" w:rsidRPr="00EF7163" w14:paraId="777E3EB1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13769B" w14:textId="7277BA36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 xml:space="preserve">с пунктами </w:t>
            </w:r>
            <w:hyperlink r:id="rId15" w:anchor="l58" w:history="1">
              <w:r w:rsidRPr="00EF7163">
                <w:rPr>
                  <w:rFonts w:ascii="Times New Roman" w:hAnsi="Times New Roman"/>
                  <w:sz w:val="18"/>
                  <w:szCs w:val="18"/>
                  <w:u w:val="single"/>
                </w:rPr>
                <w:t>53</w:t>
              </w:r>
            </w:hyperlink>
            <w:r w:rsidRPr="00EF716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hyperlink r:id="rId16" w:anchor="l59" w:history="1">
              <w:r w:rsidRPr="00EF7163">
                <w:rPr>
                  <w:rFonts w:ascii="Times New Roman" w:hAnsi="Times New Roman"/>
                  <w:sz w:val="18"/>
                  <w:szCs w:val="18"/>
                  <w:u w:val="single"/>
                </w:rPr>
                <w:t>54</w:t>
              </w:r>
            </w:hyperlink>
            <w:r w:rsidRPr="00EF7163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EB9C318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137F760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4BA00BC2" w14:textId="77777777" w:rsidR="0028365D" w:rsidRPr="00EF716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>Уполномоченное лицо на проведение</w:t>
      </w:r>
    </w:p>
    <w:p w14:paraId="5DE4682D" w14:textId="77777777" w:rsidR="0028365D" w:rsidRPr="00EF716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 xml:space="preserve">Контрольного мероприятия </w:t>
      </w:r>
    </w:p>
    <w:p w14:paraId="19DDB5B8" w14:textId="77777777" w:rsidR="0028365D" w:rsidRPr="00EF716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 xml:space="preserve">должностное </w:t>
      </w:r>
      <w:proofErr w:type="gramStart"/>
      <w:r w:rsidRPr="00EF7163">
        <w:rPr>
          <w:rFonts w:ascii="Times New Roman" w:hAnsi="Times New Roman"/>
          <w:sz w:val="24"/>
          <w:szCs w:val="24"/>
        </w:rPr>
        <w:t>лицо  начальник</w:t>
      </w:r>
      <w:proofErr w:type="gramEnd"/>
      <w:r w:rsidRPr="00EF7163">
        <w:rPr>
          <w:rFonts w:ascii="Times New Roman" w:hAnsi="Times New Roman"/>
          <w:sz w:val="24"/>
          <w:szCs w:val="24"/>
        </w:rPr>
        <w:t xml:space="preserve"> </w:t>
      </w:r>
    </w:p>
    <w:p w14:paraId="16D50CEB" w14:textId="77777777" w:rsidR="0028365D" w:rsidRPr="00EF716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>отдела по внутреннему</w:t>
      </w:r>
    </w:p>
    <w:p w14:paraId="44B5B605" w14:textId="77777777" w:rsidR="0028365D" w:rsidRPr="00EF716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 xml:space="preserve"> муниципальному финансовому </w:t>
      </w:r>
    </w:p>
    <w:p w14:paraId="1B19E715" w14:textId="0A14B603" w:rsidR="009F572F" w:rsidRPr="00EF7163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EF7163" w:rsidRPr="00EF7163" w14:paraId="0971AF66" w14:textId="77777777" w:rsidTr="00214C93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C2D5DD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9352D5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DD7D2A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17682E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04A832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B546D4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B037E" w14:textId="1DD47E52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EF7163">
              <w:rPr>
                <w:rFonts w:ascii="Times New Roman" w:hAnsi="Times New Roman"/>
                <w:sz w:val="24"/>
                <w:szCs w:val="24"/>
              </w:rPr>
              <w:t>Е.П. Рыжкова</w:t>
            </w:r>
          </w:p>
        </w:tc>
      </w:tr>
      <w:tr w:rsidR="009F572F" w:rsidRPr="00EF7163" w14:paraId="695BCC2E" w14:textId="77777777" w:rsidTr="00214C93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629F7D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8D6A89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3CC15E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D30472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5E6653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8860FC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FD6D6D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(инициалы и фамилия)</w:t>
            </w:r>
          </w:p>
        </w:tc>
      </w:tr>
    </w:tbl>
    <w:p w14:paraId="01B4FBE6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7304B59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EF7163" w:rsidRPr="00EF7163" w14:paraId="22124E50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2C74FEE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D24A7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  <w:r w:rsidR="00F613E7" w:rsidRPr="00EF7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3522997" w14:textId="03FD9BC2" w:rsidR="00F613E7" w:rsidRPr="00EF7163" w:rsidRDefault="008D6464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F7163" w:rsidRPr="00EF7163" w14:paraId="15D97B0A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3531F57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E62300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(указываются должность,</w:t>
            </w:r>
          </w:p>
        </w:tc>
      </w:tr>
      <w:tr w:rsidR="00EF7163" w:rsidRPr="00EF7163" w14:paraId="720ADCCB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1DF69" w14:textId="01D557CB" w:rsidR="009F572F" w:rsidRPr="00EF7163" w:rsidRDefault="00EF7163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Молодыко Андрей Александрович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6F4A281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EF7163" w14:paraId="3EDD704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C53ED9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F7163">
              <w:rPr>
                <w:rFonts w:ascii="Times New Roman" w:hAnsi="Times New Roman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08E247" w14:textId="77777777" w:rsidR="009F572F" w:rsidRPr="00EF7163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6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029D76B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A0C78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EF7163">
        <w:rPr>
          <w:rFonts w:ascii="Times New Roman" w:hAnsi="Times New Roman"/>
          <w:sz w:val="24"/>
          <w:szCs w:val="24"/>
        </w:rPr>
        <w:t>--------------------</w:t>
      </w:r>
    </w:p>
    <w:p w14:paraId="7DFD474F" w14:textId="762FA6E5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 xml:space="preserve">&lt;1&gt; Постановление Правительства Российской Федерации </w:t>
      </w:r>
      <w:hyperlink r:id="rId17" w:anchor="l0" w:history="1">
        <w:r w:rsidRPr="00EF7163">
          <w:rPr>
            <w:rFonts w:ascii="Times New Roman" w:hAnsi="Times New Roman"/>
            <w:sz w:val="18"/>
            <w:szCs w:val="18"/>
            <w:u w:val="single"/>
          </w:rPr>
          <w:t>от 17.08.2020 N 1235</w:t>
        </w:r>
      </w:hyperlink>
      <w:r w:rsidRPr="00EF7163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78A59B4E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0443F80D" w14:textId="1D229402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 xml:space="preserve">&lt;3&gt; Постановление Правительства Российской Федерации </w:t>
      </w:r>
      <w:hyperlink r:id="rId18" w:anchor="l0" w:history="1">
        <w:r w:rsidRPr="00EF7163">
          <w:rPr>
            <w:rFonts w:ascii="Times New Roman" w:hAnsi="Times New Roman"/>
            <w:sz w:val="18"/>
            <w:szCs w:val="18"/>
            <w:u w:val="single"/>
          </w:rPr>
          <w:t>от 06.02.2020 N 100</w:t>
        </w:r>
      </w:hyperlink>
      <w:r w:rsidRPr="00EF7163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3E8FAFD0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29589508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465A1EE9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0A60A3AB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3873947D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4514502F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3754ED92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сведения об учредителях (участниках) (при наличии);</w:t>
      </w:r>
    </w:p>
    <w:p w14:paraId="502AD35A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15FB1151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5BD4204C" w14:textId="77777777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&lt;8&gt; Не указывается в случае проведения встречной проверки.</w:t>
      </w:r>
    </w:p>
    <w:p w14:paraId="73E7F593" w14:textId="32C80564" w:rsidR="009F572F" w:rsidRPr="00EF7163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EF7163">
        <w:rPr>
          <w:rFonts w:ascii="Times New Roman" w:hAnsi="Times New Roman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14:paraId="560380FB" w14:textId="77777777" w:rsidR="007B69D5" w:rsidRPr="00EF7163" w:rsidRDefault="007B69D5" w:rsidP="007B69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B69D5" w:rsidRPr="00EF7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4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0B"/>
    <w:multiLevelType w:val="multilevel"/>
    <w:tmpl w:val="0000000A"/>
    <w:lvl w:ilvl="0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39C1BF7"/>
    <w:multiLevelType w:val="hybridMultilevel"/>
    <w:tmpl w:val="C826D22C"/>
    <w:lvl w:ilvl="0" w:tplc="C772FAB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86E2790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15" w15:restartNumberingAfterBreak="0">
    <w:nsid w:val="09995467"/>
    <w:multiLevelType w:val="hybridMultilevel"/>
    <w:tmpl w:val="102A7D3C"/>
    <w:lvl w:ilvl="0" w:tplc="CE067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3A5AAA"/>
    <w:multiLevelType w:val="hybridMultilevel"/>
    <w:tmpl w:val="394ECD1E"/>
    <w:lvl w:ilvl="0" w:tplc="6AF83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E8A39D0"/>
    <w:multiLevelType w:val="hybridMultilevel"/>
    <w:tmpl w:val="E1F4EEB8"/>
    <w:lvl w:ilvl="0" w:tplc="F9980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F844557"/>
    <w:multiLevelType w:val="multilevel"/>
    <w:tmpl w:val="C40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5AC"/>
    <w:multiLevelType w:val="hybridMultilevel"/>
    <w:tmpl w:val="6678702E"/>
    <w:lvl w:ilvl="0" w:tplc="824C32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ADF6E5B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1" w15:restartNumberingAfterBreak="0">
    <w:nsid w:val="2C49358B"/>
    <w:multiLevelType w:val="hybridMultilevel"/>
    <w:tmpl w:val="AC2A33FC"/>
    <w:lvl w:ilvl="0" w:tplc="F0DCBF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B962180"/>
    <w:multiLevelType w:val="hybridMultilevel"/>
    <w:tmpl w:val="277882BC"/>
    <w:lvl w:ilvl="0" w:tplc="39C0E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0E09EA"/>
    <w:multiLevelType w:val="hybridMultilevel"/>
    <w:tmpl w:val="8BD03340"/>
    <w:lvl w:ilvl="0" w:tplc="DBECA9B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870B5B"/>
    <w:multiLevelType w:val="hybridMultilevel"/>
    <w:tmpl w:val="5DA64774"/>
    <w:lvl w:ilvl="0" w:tplc="990605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1EF"/>
    <w:multiLevelType w:val="hybridMultilevel"/>
    <w:tmpl w:val="0DDAEA86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6" w15:restartNumberingAfterBreak="0">
    <w:nsid w:val="4EA84356"/>
    <w:multiLevelType w:val="hybridMultilevel"/>
    <w:tmpl w:val="F652346A"/>
    <w:lvl w:ilvl="0" w:tplc="700A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B45ABF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8" w15:restartNumberingAfterBreak="0">
    <w:nsid w:val="53FB16AA"/>
    <w:multiLevelType w:val="hybridMultilevel"/>
    <w:tmpl w:val="4A5E66C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9" w15:restartNumberingAfterBreak="0">
    <w:nsid w:val="551B40A7"/>
    <w:multiLevelType w:val="hybridMultilevel"/>
    <w:tmpl w:val="912CF14E"/>
    <w:lvl w:ilvl="0" w:tplc="A10E2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E311A8"/>
    <w:multiLevelType w:val="multilevel"/>
    <w:tmpl w:val="3A6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4C"/>
    <w:multiLevelType w:val="hybridMultilevel"/>
    <w:tmpl w:val="7D14E65A"/>
    <w:lvl w:ilvl="0" w:tplc="48FAFB0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D19455F"/>
    <w:multiLevelType w:val="multilevel"/>
    <w:tmpl w:val="0D58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3C2B"/>
    <w:multiLevelType w:val="hybridMultilevel"/>
    <w:tmpl w:val="0C822D5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4" w15:restartNumberingAfterBreak="0">
    <w:nsid w:val="69A1250A"/>
    <w:multiLevelType w:val="hybridMultilevel"/>
    <w:tmpl w:val="08D8920A"/>
    <w:lvl w:ilvl="0" w:tplc="2DA809F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61F13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6" w15:restartNumberingAfterBreak="0">
    <w:nsid w:val="76DC2F17"/>
    <w:multiLevelType w:val="hybridMultilevel"/>
    <w:tmpl w:val="3664F86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7" w15:restartNumberingAfterBreak="0">
    <w:nsid w:val="78884C95"/>
    <w:multiLevelType w:val="hybridMultilevel"/>
    <w:tmpl w:val="6EBA6816"/>
    <w:lvl w:ilvl="0" w:tplc="50147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A5D1990"/>
    <w:multiLevelType w:val="hybridMultilevel"/>
    <w:tmpl w:val="537AE980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9" w15:restartNumberingAfterBreak="0">
    <w:nsid w:val="7DF33373"/>
    <w:multiLevelType w:val="hybridMultilevel"/>
    <w:tmpl w:val="D9C032FA"/>
    <w:lvl w:ilvl="0" w:tplc="CE9CD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3"/>
  </w:num>
  <w:num w:numId="17">
    <w:abstractNumId w:val="21"/>
  </w:num>
  <w:num w:numId="18">
    <w:abstractNumId w:val="26"/>
  </w:num>
  <w:num w:numId="19">
    <w:abstractNumId w:val="2"/>
  </w:num>
  <w:num w:numId="20">
    <w:abstractNumId w:val="4"/>
  </w:num>
  <w:num w:numId="21">
    <w:abstractNumId w:val="17"/>
  </w:num>
  <w:num w:numId="22">
    <w:abstractNumId w:val="30"/>
  </w:num>
  <w:num w:numId="23">
    <w:abstractNumId w:val="32"/>
  </w:num>
  <w:num w:numId="24">
    <w:abstractNumId w:val="22"/>
  </w:num>
  <w:num w:numId="25">
    <w:abstractNumId w:val="29"/>
  </w:num>
  <w:num w:numId="26">
    <w:abstractNumId w:val="19"/>
  </w:num>
  <w:num w:numId="27">
    <w:abstractNumId w:val="31"/>
  </w:num>
  <w:num w:numId="28">
    <w:abstractNumId w:val="34"/>
  </w:num>
  <w:num w:numId="29">
    <w:abstractNumId w:val="16"/>
  </w:num>
  <w:num w:numId="30">
    <w:abstractNumId w:val="39"/>
  </w:num>
  <w:num w:numId="31">
    <w:abstractNumId w:val="37"/>
  </w:num>
  <w:num w:numId="32">
    <w:abstractNumId w:val="20"/>
  </w:num>
  <w:num w:numId="33">
    <w:abstractNumId w:val="27"/>
  </w:num>
  <w:num w:numId="34">
    <w:abstractNumId w:val="33"/>
  </w:num>
  <w:num w:numId="35">
    <w:abstractNumId w:val="35"/>
  </w:num>
  <w:num w:numId="36">
    <w:abstractNumId w:val="14"/>
  </w:num>
  <w:num w:numId="37">
    <w:abstractNumId w:val="38"/>
  </w:num>
  <w:num w:numId="38">
    <w:abstractNumId w:val="28"/>
  </w:num>
  <w:num w:numId="39">
    <w:abstractNumId w:val="36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A0"/>
    <w:rsid w:val="00001ABF"/>
    <w:rsid w:val="000022BD"/>
    <w:rsid w:val="00002948"/>
    <w:rsid w:val="000061CF"/>
    <w:rsid w:val="00006D96"/>
    <w:rsid w:val="00007D7A"/>
    <w:rsid w:val="00007DE1"/>
    <w:rsid w:val="00016B7F"/>
    <w:rsid w:val="00020F73"/>
    <w:rsid w:val="00021B22"/>
    <w:rsid w:val="0002728F"/>
    <w:rsid w:val="00027E92"/>
    <w:rsid w:val="0003041A"/>
    <w:rsid w:val="00030B52"/>
    <w:rsid w:val="00034D19"/>
    <w:rsid w:val="00045715"/>
    <w:rsid w:val="00051203"/>
    <w:rsid w:val="00055B6D"/>
    <w:rsid w:val="00056234"/>
    <w:rsid w:val="00057389"/>
    <w:rsid w:val="000602FE"/>
    <w:rsid w:val="00060E8B"/>
    <w:rsid w:val="000662EC"/>
    <w:rsid w:val="000669DF"/>
    <w:rsid w:val="00070C2C"/>
    <w:rsid w:val="00071993"/>
    <w:rsid w:val="0007320C"/>
    <w:rsid w:val="00074158"/>
    <w:rsid w:val="000776B5"/>
    <w:rsid w:val="000801E6"/>
    <w:rsid w:val="00082F50"/>
    <w:rsid w:val="00083627"/>
    <w:rsid w:val="0008498C"/>
    <w:rsid w:val="00085594"/>
    <w:rsid w:val="0008601D"/>
    <w:rsid w:val="000873C3"/>
    <w:rsid w:val="00093E71"/>
    <w:rsid w:val="00094E0F"/>
    <w:rsid w:val="000A217B"/>
    <w:rsid w:val="000A23B2"/>
    <w:rsid w:val="000B5815"/>
    <w:rsid w:val="000B590B"/>
    <w:rsid w:val="000B68C9"/>
    <w:rsid w:val="000C28B6"/>
    <w:rsid w:val="000C3D1B"/>
    <w:rsid w:val="000C3F4F"/>
    <w:rsid w:val="000C4EC3"/>
    <w:rsid w:val="000C72F1"/>
    <w:rsid w:val="000D0821"/>
    <w:rsid w:val="000D220B"/>
    <w:rsid w:val="000D352C"/>
    <w:rsid w:val="000E19CB"/>
    <w:rsid w:val="000E228A"/>
    <w:rsid w:val="000E58BB"/>
    <w:rsid w:val="000F1977"/>
    <w:rsid w:val="000F3538"/>
    <w:rsid w:val="000F41C9"/>
    <w:rsid w:val="000F4AD3"/>
    <w:rsid w:val="000F52D3"/>
    <w:rsid w:val="001005FB"/>
    <w:rsid w:val="001021CD"/>
    <w:rsid w:val="001058E0"/>
    <w:rsid w:val="00110016"/>
    <w:rsid w:val="0011294A"/>
    <w:rsid w:val="00113D9D"/>
    <w:rsid w:val="001141D3"/>
    <w:rsid w:val="001200AC"/>
    <w:rsid w:val="0012185D"/>
    <w:rsid w:val="00121DA4"/>
    <w:rsid w:val="00122C7E"/>
    <w:rsid w:val="00124D2A"/>
    <w:rsid w:val="00125CA6"/>
    <w:rsid w:val="00126A37"/>
    <w:rsid w:val="00127BFC"/>
    <w:rsid w:val="001325B6"/>
    <w:rsid w:val="001377B1"/>
    <w:rsid w:val="00144084"/>
    <w:rsid w:val="00147222"/>
    <w:rsid w:val="0014782D"/>
    <w:rsid w:val="00147B2F"/>
    <w:rsid w:val="00151124"/>
    <w:rsid w:val="00151B24"/>
    <w:rsid w:val="00151D93"/>
    <w:rsid w:val="00153783"/>
    <w:rsid w:val="00154748"/>
    <w:rsid w:val="00154944"/>
    <w:rsid w:val="00155610"/>
    <w:rsid w:val="00156367"/>
    <w:rsid w:val="00156704"/>
    <w:rsid w:val="00161F0C"/>
    <w:rsid w:val="001623BB"/>
    <w:rsid w:val="0016257C"/>
    <w:rsid w:val="00165429"/>
    <w:rsid w:val="00166733"/>
    <w:rsid w:val="0017016D"/>
    <w:rsid w:val="0017323A"/>
    <w:rsid w:val="00177C34"/>
    <w:rsid w:val="001801E7"/>
    <w:rsid w:val="001862FF"/>
    <w:rsid w:val="0019002A"/>
    <w:rsid w:val="0019382F"/>
    <w:rsid w:val="00194CF1"/>
    <w:rsid w:val="0019647B"/>
    <w:rsid w:val="00196D1F"/>
    <w:rsid w:val="001A47A3"/>
    <w:rsid w:val="001A6A23"/>
    <w:rsid w:val="001B0CC9"/>
    <w:rsid w:val="001B5CC7"/>
    <w:rsid w:val="001C7F12"/>
    <w:rsid w:val="001D0868"/>
    <w:rsid w:val="001D09F6"/>
    <w:rsid w:val="001D1D90"/>
    <w:rsid w:val="001D23F9"/>
    <w:rsid w:val="001D27AA"/>
    <w:rsid w:val="001D3BC4"/>
    <w:rsid w:val="001D528B"/>
    <w:rsid w:val="001D6305"/>
    <w:rsid w:val="001D7E7A"/>
    <w:rsid w:val="001E01CD"/>
    <w:rsid w:val="001E2A09"/>
    <w:rsid w:val="001E7906"/>
    <w:rsid w:val="001F187F"/>
    <w:rsid w:val="001F1D40"/>
    <w:rsid w:val="001F5058"/>
    <w:rsid w:val="001F54AA"/>
    <w:rsid w:val="00201D2F"/>
    <w:rsid w:val="00203A7A"/>
    <w:rsid w:val="0020407F"/>
    <w:rsid w:val="00214C93"/>
    <w:rsid w:val="002156DB"/>
    <w:rsid w:val="002165E5"/>
    <w:rsid w:val="002215A7"/>
    <w:rsid w:val="00223922"/>
    <w:rsid w:val="00226748"/>
    <w:rsid w:val="002277A6"/>
    <w:rsid w:val="00232EEF"/>
    <w:rsid w:val="00234A3B"/>
    <w:rsid w:val="00237B0D"/>
    <w:rsid w:val="00245306"/>
    <w:rsid w:val="00245B50"/>
    <w:rsid w:val="002461C9"/>
    <w:rsid w:val="00252828"/>
    <w:rsid w:val="00252AA9"/>
    <w:rsid w:val="00261467"/>
    <w:rsid w:val="0027103B"/>
    <w:rsid w:val="0027176C"/>
    <w:rsid w:val="00274332"/>
    <w:rsid w:val="00275077"/>
    <w:rsid w:val="00277B52"/>
    <w:rsid w:val="00280313"/>
    <w:rsid w:val="00282022"/>
    <w:rsid w:val="0028365D"/>
    <w:rsid w:val="002839CD"/>
    <w:rsid w:val="00283A4D"/>
    <w:rsid w:val="002847FD"/>
    <w:rsid w:val="00285528"/>
    <w:rsid w:val="00287630"/>
    <w:rsid w:val="00287711"/>
    <w:rsid w:val="00290C75"/>
    <w:rsid w:val="002A00B1"/>
    <w:rsid w:val="002A057A"/>
    <w:rsid w:val="002A0596"/>
    <w:rsid w:val="002A7854"/>
    <w:rsid w:val="002B09E4"/>
    <w:rsid w:val="002B0FEF"/>
    <w:rsid w:val="002B1170"/>
    <w:rsid w:val="002B1641"/>
    <w:rsid w:val="002B1E51"/>
    <w:rsid w:val="002B30DD"/>
    <w:rsid w:val="002B4EE5"/>
    <w:rsid w:val="002B51D9"/>
    <w:rsid w:val="002B6A06"/>
    <w:rsid w:val="002B738C"/>
    <w:rsid w:val="002C1AA0"/>
    <w:rsid w:val="002C4F3C"/>
    <w:rsid w:val="002C60DC"/>
    <w:rsid w:val="002C60EF"/>
    <w:rsid w:val="002D03C4"/>
    <w:rsid w:val="002D1742"/>
    <w:rsid w:val="002D2AA7"/>
    <w:rsid w:val="002D3F54"/>
    <w:rsid w:val="002D4F08"/>
    <w:rsid w:val="002D5609"/>
    <w:rsid w:val="002D5E7B"/>
    <w:rsid w:val="002E104B"/>
    <w:rsid w:val="002E50BB"/>
    <w:rsid w:val="002E5EAB"/>
    <w:rsid w:val="002E68C7"/>
    <w:rsid w:val="002F1E5C"/>
    <w:rsid w:val="002F2E04"/>
    <w:rsid w:val="0030027F"/>
    <w:rsid w:val="00300A85"/>
    <w:rsid w:val="0030147F"/>
    <w:rsid w:val="00302E51"/>
    <w:rsid w:val="0030682E"/>
    <w:rsid w:val="00316DA3"/>
    <w:rsid w:val="00317F21"/>
    <w:rsid w:val="00320373"/>
    <w:rsid w:val="003207B7"/>
    <w:rsid w:val="00325424"/>
    <w:rsid w:val="0032657C"/>
    <w:rsid w:val="00335396"/>
    <w:rsid w:val="003449E3"/>
    <w:rsid w:val="00345341"/>
    <w:rsid w:val="00347946"/>
    <w:rsid w:val="003506B1"/>
    <w:rsid w:val="003534C2"/>
    <w:rsid w:val="00353C09"/>
    <w:rsid w:val="003541D9"/>
    <w:rsid w:val="003571E5"/>
    <w:rsid w:val="00357DDD"/>
    <w:rsid w:val="003635EE"/>
    <w:rsid w:val="00363651"/>
    <w:rsid w:val="00365238"/>
    <w:rsid w:val="00365A7C"/>
    <w:rsid w:val="003676EE"/>
    <w:rsid w:val="00371F86"/>
    <w:rsid w:val="003723B9"/>
    <w:rsid w:val="00373719"/>
    <w:rsid w:val="003740D2"/>
    <w:rsid w:val="00375033"/>
    <w:rsid w:val="00375319"/>
    <w:rsid w:val="003821A6"/>
    <w:rsid w:val="003838D5"/>
    <w:rsid w:val="00383DB4"/>
    <w:rsid w:val="003944A2"/>
    <w:rsid w:val="00396764"/>
    <w:rsid w:val="003A2628"/>
    <w:rsid w:val="003A38AF"/>
    <w:rsid w:val="003A7BB1"/>
    <w:rsid w:val="003C1EE0"/>
    <w:rsid w:val="003C2A9E"/>
    <w:rsid w:val="003C320B"/>
    <w:rsid w:val="003C657F"/>
    <w:rsid w:val="003D2248"/>
    <w:rsid w:val="003D3967"/>
    <w:rsid w:val="003D73C4"/>
    <w:rsid w:val="003E0ED2"/>
    <w:rsid w:val="003E1EBD"/>
    <w:rsid w:val="003E3AC0"/>
    <w:rsid w:val="003E55FE"/>
    <w:rsid w:val="003F0BA0"/>
    <w:rsid w:val="003F0C55"/>
    <w:rsid w:val="003F0FD8"/>
    <w:rsid w:val="003F1613"/>
    <w:rsid w:val="003F2757"/>
    <w:rsid w:val="003F29AF"/>
    <w:rsid w:val="003F3722"/>
    <w:rsid w:val="003F3B1D"/>
    <w:rsid w:val="003F4995"/>
    <w:rsid w:val="003F63A2"/>
    <w:rsid w:val="004016FB"/>
    <w:rsid w:val="0040346A"/>
    <w:rsid w:val="00403E20"/>
    <w:rsid w:val="0040453B"/>
    <w:rsid w:val="00405726"/>
    <w:rsid w:val="004075FB"/>
    <w:rsid w:val="00420953"/>
    <w:rsid w:val="00423EBF"/>
    <w:rsid w:val="00427C78"/>
    <w:rsid w:val="00427E44"/>
    <w:rsid w:val="00427E45"/>
    <w:rsid w:val="004304D7"/>
    <w:rsid w:val="0043116D"/>
    <w:rsid w:val="0043214C"/>
    <w:rsid w:val="0043247B"/>
    <w:rsid w:val="00434CA0"/>
    <w:rsid w:val="00434DCA"/>
    <w:rsid w:val="00434F91"/>
    <w:rsid w:val="00440472"/>
    <w:rsid w:val="00440EFC"/>
    <w:rsid w:val="00442D4C"/>
    <w:rsid w:val="00443FAE"/>
    <w:rsid w:val="00446868"/>
    <w:rsid w:val="00451731"/>
    <w:rsid w:val="00452BAE"/>
    <w:rsid w:val="0045304E"/>
    <w:rsid w:val="0045740A"/>
    <w:rsid w:val="00457F32"/>
    <w:rsid w:val="004608F6"/>
    <w:rsid w:val="00462443"/>
    <w:rsid w:val="00462838"/>
    <w:rsid w:val="00463231"/>
    <w:rsid w:val="0046457C"/>
    <w:rsid w:val="004653F8"/>
    <w:rsid w:val="0046660B"/>
    <w:rsid w:val="00467F87"/>
    <w:rsid w:val="00473423"/>
    <w:rsid w:val="004739DF"/>
    <w:rsid w:val="00473B4E"/>
    <w:rsid w:val="004741E4"/>
    <w:rsid w:val="00484C0F"/>
    <w:rsid w:val="00485118"/>
    <w:rsid w:val="004908EB"/>
    <w:rsid w:val="00493C40"/>
    <w:rsid w:val="004A0714"/>
    <w:rsid w:val="004A27E0"/>
    <w:rsid w:val="004A295E"/>
    <w:rsid w:val="004A430A"/>
    <w:rsid w:val="004A542A"/>
    <w:rsid w:val="004A6512"/>
    <w:rsid w:val="004A79C5"/>
    <w:rsid w:val="004A7FEC"/>
    <w:rsid w:val="004B06FF"/>
    <w:rsid w:val="004B152F"/>
    <w:rsid w:val="004B1A13"/>
    <w:rsid w:val="004B1DC3"/>
    <w:rsid w:val="004B32D5"/>
    <w:rsid w:val="004B33E7"/>
    <w:rsid w:val="004B36E0"/>
    <w:rsid w:val="004B5138"/>
    <w:rsid w:val="004B6492"/>
    <w:rsid w:val="004B74E1"/>
    <w:rsid w:val="004C04F5"/>
    <w:rsid w:val="004C0A74"/>
    <w:rsid w:val="004C1BBB"/>
    <w:rsid w:val="004C2240"/>
    <w:rsid w:val="004C24D9"/>
    <w:rsid w:val="004C5A19"/>
    <w:rsid w:val="004D1C7A"/>
    <w:rsid w:val="004D3DF1"/>
    <w:rsid w:val="004D7DC0"/>
    <w:rsid w:val="004E2973"/>
    <w:rsid w:val="004E40DC"/>
    <w:rsid w:val="004F049C"/>
    <w:rsid w:val="004F2ACC"/>
    <w:rsid w:val="005029AA"/>
    <w:rsid w:val="00504DB1"/>
    <w:rsid w:val="00510758"/>
    <w:rsid w:val="00511991"/>
    <w:rsid w:val="00512271"/>
    <w:rsid w:val="00515DFF"/>
    <w:rsid w:val="00516A93"/>
    <w:rsid w:val="00516E7B"/>
    <w:rsid w:val="005200C8"/>
    <w:rsid w:val="00520106"/>
    <w:rsid w:val="00526EB2"/>
    <w:rsid w:val="00531213"/>
    <w:rsid w:val="005312FF"/>
    <w:rsid w:val="005325E4"/>
    <w:rsid w:val="00532C85"/>
    <w:rsid w:val="00536C93"/>
    <w:rsid w:val="00541269"/>
    <w:rsid w:val="00556061"/>
    <w:rsid w:val="0055678F"/>
    <w:rsid w:val="00561C0A"/>
    <w:rsid w:val="00562A49"/>
    <w:rsid w:val="00563CEC"/>
    <w:rsid w:val="00564F48"/>
    <w:rsid w:val="005662F0"/>
    <w:rsid w:val="00566925"/>
    <w:rsid w:val="00571B5E"/>
    <w:rsid w:val="005833D8"/>
    <w:rsid w:val="005835BB"/>
    <w:rsid w:val="005861FC"/>
    <w:rsid w:val="00587AEC"/>
    <w:rsid w:val="005912B6"/>
    <w:rsid w:val="00593FC5"/>
    <w:rsid w:val="00594C2E"/>
    <w:rsid w:val="0059544E"/>
    <w:rsid w:val="00595802"/>
    <w:rsid w:val="005A0A03"/>
    <w:rsid w:val="005A58C0"/>
    <w:rsid w:val="005A6576"/>
    <w:rsid w:val="005B5383"/>
    <w:rsid w:val="005B6397"/>
    <w:rsid w:val="005B7CF2"/>
    <w:rsid w:val="005C3B90"/>
    <w:rsid w:val="005C3E7E"/>
    <w:rsid w:val="005D16CA"/>
    <w:rsid w:val="005D1BF3"/>
    <w:rsid w:val="005D3645"/>
    <w:rsid w:val="005D3BFD"/>
    <w:rsid w:val="005D4A9E"/>
    <w:rsid w:val="005D6AE0"/>
    <w:rsid w:val="005D7A89"/>
    <w:rsid w:val="005E26F5"/>
    <w:rsid w:val="005E27E9"/>
    <w:rsid w:val="005E7873"/>
    <w:rsid w:val="005E7AA4"/>
    <w:rsid w:val="005E7F15"/>
    <w:rsid w:val="005F1603"/>
    <w:rsid w:val="005F1B64"/>
    <w:rsid w:val="0060014C"/>
    <w:rsid w:val="00602457"/>
    <w:rsid w:val="00602AF7"/>
    <w:rsid w:val="0060401E"/>
    <w:rsid w:val="00611AF9"/>
    <w:rsid w:val="00611D12"/>
    <w:rsid w:val="006124A1"/>
    <w:rsid w:val="00616537"/>
    <w:rsid w:val="0061695D"/>
    <w:rsid w:val="00617C03"/>
    <w:rsid w:val="006273EB"/>
    <w:rsid w:val="0062778C"/>
    <w:rsid w:val="0063225C"/>
    <w:rsid w:val="00633FD9"/>
    <w:rsid w:val="006407BE"/>
    <w:rsid w:val="00641156"/>
    <w:rsid w:val="00641469"/>
    <w:rsid w:val="00643048"/>
    <w:rsid w:val="0064422C"/>
    <w:rsid w:val="006443E7"/>
    <w:rsid w:val="0064499C"/>
    <w:rsid w:val="00646D51"/>
    <w:rsid w:val="00646F48"/>
    <w:rsid w:val="00647175"/>
    <w:rsid w:val="0064737C"/>
    <w:rsid w:val="00647521"/>
    <w:rsid w:val="006509AC"/>
    <w:rsid w:val="00650C06"/>
    <w:rsid w:val="006522EC"/>
    <w:rsid w:val="00652D8F"/>
    <w:rsid w:val="0065426B"/>
    <w:rsid w:val="0065457A"/>
    <w:rsid w:val="006623F3"/>
    <w:rsid w:val="0066730D"/>
    <w:rsid w:val="00672B36"/>
    <w:rsid w:val="0067503C"/>
    <w:rsid w:val="006764A8"/>
    <w:rsid w:val="00681F12"/>
    <w:rsid w:val="00682BAC"/>
    <w:rsid w:val="006830EA"/>
    <w:rsid w:val="00683C3A"/>
    <w:rsid w:val="00683E1B"/>
    <w:rsid w:val="00687673"/>
    <w:rsid w:val="00687D39"/>
    <w:rsid w:val="006962E7"/>
    <w:rsid w:val="006A0854"/>
    <w:rsid w:val="006A3FEF"/>
    <w:rsid w:val="006A4FEC"/>
    <w:rsid w:val="006A58A5"/>
    <w:rsid w:val="006A5BB7"/>
    <w:rsid w:val="006B2F3B"/>
    <w:rsid w:val="006B3BB9"/>
    <w:rsid w:val="006B640E"/>
    <w:rsid w:val="006B6AFC"/>
    <w:rsid w:val="006C2C9F"/>
    <w:rsid w:val="006C36C3"/>
    <w:rsid w:val="006C3ABA"/>
    <w:rsid w:val="006C533E"/>
    <w:rsid w:val="006C684F"/>
    <w:rsid w:val="006C70B9"/>
    <w:rsid w:val="006C720C"/>
    <w:rsid w:val="006C7B1E"/>
    <w:rsid w:val="006D0043"/>
    <w:rsid w:val="006D40A1"/>
    <w:rsid w:val="006D4A98"/>
    <w:rsid w:val="006D5DE2"/>
    <w:rsid w:val="006D696C"/>
    <w:rsid w:val="006E1578"/>
    <w:rsid w:val="006E1DE6"/>
    <w:rsid w:val="006E221B"/>
    <w:rsid w:val="006E28A8"/>
    <w:rsid w:val="006E2AE1"/>
    <w:rsid w:val="006E4E48"/>
    <w:rsid w:val="006E56BA"/>
    <w:rsid w:val="006E7755"/>
    <w:rsid w:val="006F4761"/>
    <w:rsid w:val="0070072E"/>
    <w:rsid w:val="00700F4A"/>
    <w:rsid w:val="007011F4"/>
    <w:rsid w:val="00702C05"/>
    <w:rsid w:val="00704630"/>
    <w:rsid w:val="00706A57"/>
    <w:rsid w:val="007104F0"/>
    <w:rsid w:val="00711A3B"/>
    <w:rsid w:val="00714A1D"/>
    <w:rsid w:val="007165AC"/>
    <w:rsid w:val="00716B2E"/>
    <w:rsid w:val="00726332"/>
    <w:rsid w:val="00726F63"/>
    <w:rsid w:val="00731473"/>
    <w:rsid w:val="00734194"/>
    <w:rsid w:val="007343A8"/>
    <w:rsid w:val="00734D3E"/>
    <w:rsid w:val="00734EA8"/>
    <w:rsid w:val="0073652B"/>
    <w:rsid w:val="007365B8"/>
    <w:rsid w:val="0074095D"/>
    <w:rsid w:val="00741182"/>
    <w:rsid w:val="00742CFF"/>
    <w:rsid w:val="00744B49"/>
    <w:rsid w:val="00746A7F"/>
    <w:rsid w:val="00747BA6"/>
    <w:rsid w:val="00750097"/>
    <w:rsid w:val="0075132B"/>
    <w:rsid w:val="00752F0B"/>
    <w:rsid w:val="007579A9"/>
    <w:rsid w:val="007639CC"/>
    <w:rsid w:val="00765375"/>
    <w:rsid w:val="00765FD0"/>
    <w:rsid w:val="007706ED"/>
    <w:rsid w:val="007714CE"/>
    <w:rsid w:val="007746F9"/>
    <w:rsid w:val="00774BD7"/>
    <w:rsid w:val="007766A4"/>
    <w:rsid w:val="00776D04"/>
    <w:rsid w:val="00780446"/>
    <w:rsid w:val="00780665"/>
    <w:rsid w:val="007833AD"/>
    <w:rsid w:val="00783E5E"/>
    <w:rsid w:val="00791C8E"/>
    <w:rsid w:val="00792BAE"/>
    <w:rsid w:val="0079460E"/>
    <w:rsid w:val="00794905"/>
    <w:rsid w:val="00796A12"/>
    <w:rsid w:val="007A5B1D"/>
    <w:rsid w:val="007A6442"/>
    <w:rsid w:val="007B3BEA"/>
    <w:rsid w:val="007B647A"/>
    <w:rsid w:val="007B69D5"/>
    <w:rsid w:val="007B7A5E"/>
    <w:rsid w:val="007C0524"/>
    <w:rsid w:val="007C2C21"/>
    <w:rsid w:val="007C2CFB"/>
    <w:rsid w:val="007D0D51"/>
    <w:rsid w:val="007D5FAE"/>
    <w:rsid w:val="007D6239"/>
    <w:rsid w:val="007D6707"/>
    <w:rsid w:val="007D6A89"/>
    <w:rsid w:val="007E0179"/>
    <w:rsid w:val="007E02AA"/>
    <w:rsid w:val="007E1B2F"/>
    <w:rsid w:val="007E208D"/>
    <w:rsid w:val="007E2B58"/>
    <w:rsid w:val="007E49C1"/>
    <w:rsid w:val="007F12DF"/>
    <w:rsid w:val="007F1896"/>
    <w:rsid w:val="007F1FA6"/>
    <w:rsid w:val="007F2046"/>
    <w:rsid w:val="007F4860"/>
    <w:rsid w:val="007F7FAC"/>
    <w:rsid w:val="00801DBE"/>
    <w:rsid w:val="00802B75"/>
    <w:rsid w:val="008054E4"/>
    <w:rsid w:val="00811809"/>
    <w:rsid w:val="008122C6"/>
    <w:rsid w:val="0081257D"/>
    <w:rsid w:val="008129EF"/>
    <w:rsid w:val="00813850"/>
    <w:rsid w:val="0081473E"/>
    <w:rsid w:val="00817174"/>
    <w:rsid w:val="00820E56"/>
    <w:rsid w:val="00821928"/>
    <w:rsid w:val="00826677"/>
    <w:rsid w:val="00832E13"/>
    <w:rsid w:val="00833EC1"/>
    <w:rsid w:val="00836975"/>
    <w:rsid w:val="00837BB9"/>
    <w:rsid w:val="00841283"/>
    <w:rsid w:val="00845169"/>
    <w:rsid w:val="00850B08"/>
    <w:rsid w:val="0085329D"/>
    <w:rsid w:val="00853A1A"/>
    <w:rsid w:val="00854A0D"/>
    <w:rsid w:val="008569E4"/>
    <w:rsid w:val="00856ADC"/>
    <w:rsid w:val="008573E4"/>
    <w:rsid w:val="008672D8"/>
    <w:rsid w:val="00871101"/>
    <w:rsid w:val="0087149F"/>
    <w:rsid w:val="008728FC"/>
    <w:rsid w:val="00874121"/>
    <w:rsid w:val="0087655C"/>
    <w:rsid w:val="008838A2"/>
    <w:rsid w:val="008844EC"/>
    <w:rsid w:val="008966BD"/>
    <w:rsid w:val="00896AB7"/>
    <w:rsid w:val="008A2BDF"/>
    <w:rsid w:val="008A590D"/>
    <w:rsid w:val="008B0BEC"/>
    <w:rsid w:val="008B15CD"/>
    <w:rsid w:val="008B3127"/>
    <w:rsid w:val="008B4CA2"/>
    <w:rsid w:val="008B75E8"/>
    <w:rsid w:val="008C04FE"/>
    <w:rsid w:val="008C058B"/>
    <w:rsid w:val="008C2FA4"/>
    <w:rsid w:val="008C5581"/>
    <w:rsid w:val="008C5C0C"/>
    <w:rsid w:val="008D0E06"/>
    <w:rsid w:val="008D4D67"/>
    <w:rsid w:val="008D5A91"/>
    <w:rsid w:val="008D6464"/>
    <w:rsid w:val="008D71D0"/>
    <w:rsid w:val="008D7AD6"/>
    <w:rsid w:val="008E0576"/>
    <w:rsid w:val="008E577F"/>
    <w:rsid w:val="008E7283"/>
    <w:rsid w:val="008E7A13"/>
    <w:rsid w:val="008F0ACF"/>
    <w:rsid w:val="008F2D6C"/>
    <w:rsid w:val="008F6A17"/>
    <w:rsid w:val="00902E20"/>
    <w:rsid w:val="009141F0"/>
    <w:rsid w:val="00914D60"/>
    <w:rsid w:val="009169FE"/>
    <w:rsid w:val="00917BED"/>
    <w:rsid w:val="00924926"/>
    <w:rsid w:val="0092511B"/>
    <w:rsid w:val="009316D9"/>
    <w:rsid w:val="0093258D"/>
    <w:rsid w:val="0093371D"/>
    <w:rsid w:val="009360A5"/>
    <w:rsid w:val="009374FC"/>
    <w:rsid w:val="00937D8F"/>
    <w:rsid w:val="00942FAB"/>
    <w:rsid w:val="00947A9A"/>
    <w:rsid w:val="00951DDC"/>
    <w:rsid w:val="00952EB8"/>
    <w:rsid w:val="009541DD"/>
    <w:rsid w:val="009571E0"/>
    <w:rsid w:val="009607FF"/>
    <w:rsid w:val="009613E2"/>
    <w:rsid w:val="00962A83"/>
    <w:rsid w:val="00963598"/>
    <w:rsid w:val="0096764A"/>
    <w:rsid w:val="00967781"/>
    <w:rsid w:val="00972D48"/>
    <w:rsid w:val="00974721"/>
    <w:rsid w:val="00976AD0"/>
    <w:rsid w:val="00976E59"/>
    <w:rsid w:val="00992680"/>
    <w:rsid w:val="0099753A"/>
    <w:rsid w:val="0099783F"/>
    <w:rsid w:val="009A3A07"/>
    <w:rsid w:val="009A5146"/>
    <w:rsid w:val="009B098D"/>
    <w:rsid w:val="009B7A7E"/>
    <w:rsid w:val="009C1FD0"/>
    <w:rsid w:val="009E4C26"/>
    <w:rsid w:val="009E4DA3"/>
    <w:rsid w:val="009E537D"/>
    <w:rsid w:val="009F4C8B"/>
    <w:rsid w:val="009F572F"/>
    <w:rsid w:val="009F7804"/>
    <w:rsid w:val="00A00B2B"/>
    <w:rsid w:val="00A017DF"/>
    <w:rsid w:val="00A01CF7"/>
    <w:rsid w:val="00A02CCB"/>
    <w:rsid w:val="00A02EE4"/>
    <w:rsid w:val="00A04138"/>
    <w:rsid w:val="00A072C7"/>
    <w:rsid w:val="00A119D9"/>
    <w:rsid w:val="00A11F70"/>
    <w:rsid w:val="00A132F7"/>
    <w:rsid w:val="00A1797B"/>
    <w:rsid w:val="00A22CF6"/>
    <w:rsid w:val="00A24CB7"/>
    <w:rsid w:val="00A26B46"/>
    <w:rsid w:val="00A304EF"/>
    <w:rsid w:val="00A325A0"/>
    <w:rsid w:val="00A351D1"/>
    <w:rsid w:val="00A35974"/>
    <w:rsid w:val="00A373AA"/>
    <w:rsid w:val="00A37545"/>
    <w:rsid w:val="00A37CDE"/>
    <w:rsid w:val="00A443D3"/>
    <w:rsid w:val="00A50F2B"/>
    <w:rsid w:val="00A51D48"/>
    <w:rsid w:val="00A606AA"/>
    <w:rsid w:val="00A61200"/>
    <w:rsid w:val="00A62F36"/>
    <w:rsid w:val="00A70E33"/>
    <w:rsid w:val="00A725DB"/>
    <w:rsid w:val="00A7448C"/>
    <w:rsid w:val="00A76B94"/>
    <w:rsid w:val="00A77959"/>
    <w:rsid w:val="00A8049F"/>
    <w:rsid w:val="00A81055"/>
    <w:rsid w:val="00A81C56"/>
    <w:rsid w:val="00A8289E"/>
    <w:rsid w:val="00A828C9"/>
    <w:rsid w:val="00A83924"/>
    <w:rsid w:val="00A86E69"/>
    <w:rsid w:val="00A9795D"/>
    <w:rsid w:val="00AA143C"/>
    <w:rsid w:val="00AA55F4"/>
    <w:rsid w:val="00AB2ADD"/>
    <w:rsid w:val="00AB46D3"/>
    <w:rsid w:val="00AB5DB4"/>
    <w:rsid w:val="00AB72BF"/>
    <w:rsid w:val="00AB73EC"/>
    <w:rsid w:val="00AC2BD2"/>
    <w:rsid w:val="00AC5178"/>
    <w:rsid w:val="00AC5D47"/>
    <w:rsid w:val="00AD05F7"/>
    <w:rsid w:val="00AD2D14"/>
    <w:rsid w:val="00AD393C"/>
    <w:rsid w:val="00AD5E50"/>
    <w:rsid w:val="00AD66D8"/>
    <w:rsid w:val="00AE7C44"/>
    <w:rsid w:val="00AF1487"/>
    <w:rsid w:val="00AF1546"/>
    <w:rsid w:val="00AF210C"/>
    <w:rsid w:val="00AF3FF8"/>
    <w:rsid w:val="00AF4B75"/>
    <w:rsid w:val="00AF5BAF"/>
    <w:rsid w:val="00AF5C97"/>
    <w:rsid w:val="00B079B2"/>
    <w:rsid w:val="00B1461A"/>
    <w:rsid w:val="00B15FFE"/>
    <w:rsid w:val="00B169CC"/>
    <w:rsid w:val="00B16CEE"/>
    <w:rsid w:val="00B20975"/>
    <w:rsid w:val="00B213F8"/>
    <w:rsid w:val="00B2279A"/>
    <w:rsid w:val="00B27B34"/>
    <w:rsid w:val="00B3299B"/>
    <w:rsid w:val="00B32AD8"/>
    <w:rsid w:val="00B34D9C"/>
    <w:rsid w:val="00B37F75"/>
    <w:rsid w:val="00B42A60"/>
    <w:rsid w:val="00B43989"/>
    <w:rsid w:val="00B44D32"/>
    <w:rsid w:val="00B45B52"/>
    <w:rsid w:val="00B471B9"/>
    <w:rsid w:val="00B525F1"/>
    <w:rsid w:val="00B55A66"/>
    <w:rsid w:val="00B57F79"/>
    <w:rsid w:val="00B66A10"/>
    <w:rsid w:val="00B7032B"/>
    <w:rsid w:val="00B755C3"/>
    <w:rsid w:val="00B777AC"/>
    <w:rsid w:val="00B80492"/>
    <w:rsid w:val="00B80E0C"/>
    <w:rsid w:val="00B82D40"/>
    <w:rsid w:val="00B8591E"/>
    <w:rsid w:val="00B87BB0"/>
    <w:rsid w:val="00B90A8C"/>
    <w:rsid w:val="00B93DCB"/>
    <w:rsid w:val="00B974BB"/>
    <w:rsid w:val="00B97D3F"/>
    <w:rsid w:val="00BB36C0"/>
    <w:rsid w:val="00BB3A0F"/>
    <w:rsid w:val="00BB4B56"/>
    <w:rsid w:val="00BB521D"/>
    <w:rsid w:val="00BC17C9"/>
    <w:rsid w:val="00BC2576"/>
    <w:rsid w:val="00BC6371"/>
    <w:rsid w:val="00BC6785"/>
    <w:rsid w:val="00BD5F5E"/>
    <w:rsid w:val="00BE0935"/>
    <w:rsid w:val="00BE487C"/>
    <w:rsid w:val="00BE5466"/>
    <w:rsid w:val="00BE7238"/>
    <w:rsid w:val="00BF03E9"/>
    <w:rsid w:val="00BF1E6F"/>
    <w:rsid w:val="00BF3931"/>
    <w:rsid w:val="00BF4013"/>
    <w:rsid w:val="00BF5216"/>
    <w:rsid w:val="00C01B0D"/>
    <w:rsid w:val="00C057D8"/>
    <w:rsid w:val="00C06EFC"/>
    <w:rsid w:val="00C10FCC"/>
    <w:rsid w:val="00C13FF2"/>
    <w:rsid w:val="00C149B6"/>
    <w:rsid w:val="00C14F0C"/>
    <w:rsid w:val="00C15D46"/>
    <w:rsid w:val="00C16494"/>
    <w:rsid w:val="00C1701A"/>
    <w:rsid w:val="00C22CC4"/>
    <w:rsid w:val="00C271D2"/>
    <w:rsid w:val="00C34F83"/>
    <w:rsid w:val="00C35634"/>
    <w:rsid w:val="00C356B3"/>
    <w:rsid w:val="00C359BA"/>
    <w:rsid w:val="00C367DF"/>
    <w:rsid w:val="00C37A60"/>
    <w:rsid w:val="00C43320"/>
    <w:rsid w:val="00C464D0"/>
    <w:rsid w:val="00C46FDC"/>
    <w:rsid w:val="00C47B46"/>
    <w:rsid w:val="00C547AB"/>
    <w:rsid w:val="00C557D1"/>
    <w:rsid w:val="00C55BE4"/>
    <w:rsid w:val="00C61769"/>
    <w:rsid w:val="00C6372A"/>
    <w:rsid w:val="00C63EDA"/>
    <w:rsid w:val="00C718B2"/>
    <w:rsid w:val="00C720C9"/>
    <w:rsid w:val="00C74B11"/>
    <w:rsid w:val="00C759B9"/>
    <w:rsid w:val="00C75CD7"/>
    <w:rsid w:val="00C7629E"/>
    <w:rsid w:val="00C76668"/>
    <w:rsid w:val="00C773BA"/>
    <w:rsid w:val="00C83B90"/>
    <w:rsid w:val="00C87945"/>
    <w:rsid w:val="00C90F2F"/>
    <w:rsid w:val="00C954EB"/>
    <w:rsid w:val="00CA10A6"/>
    <w:rsid w:val="00CA4CE2"/>
    <w:rsid w:val="00CA545D"/>
    <w:rsid w:val="00CA6C18"/>
    <w:rsid w:val="00CB2077"/>
    <w:rsid w:val="00CB7082"/>
    <w:rsid w:val="00CB74B8"/>
    <w:rsid w:val="00CC0612"/>
    <w:rsid w:val="00CC089F"/>
    <w:rsid w:val="00CC3AE7"/>
    <w:rsid w:val="00CC5C8F"/>
    <w:rsid w:val="00CC7638"/>
    <w:rsid w:val="00CD146C"/>
    <w:rsid w:val="00CD2302"/>
    <w:rsid w:val="00CD60DB"/>
    <w:rsid w:val="00CE0E74"/>
    <w:rsid w:val="00CE1A29"/>
    <w:rsid w:val="00CE211E"/>
    <w:rsid w:val="00CE2DB5"/>
    <w:rsid w:val="00CE2F3E"/>
    <w:rsid w:val="00CF1BD9"/>
    <w:rsid w:val="00CF50AB"/>
    <w:rsid w:val="00CF74BB"/>
    <w:rsid w:val="00CF7B2E"/>
    <w:rsid w:val="00D00A45"/>
    <w:rsid w:val="00D02C05"/>
    <w:rsid w:val="00D0437C"/>
    <w:rsid w:val="00D05B00"/>
    <w:rsid w:val="00D1492F"/>
    <w:rsid w:val="00D14ECC"/>
    <w:rsid w:val="00D15A10"/>
    <w:rsid w:val="00D22672"/>
    <w:rsid w:val="00D25234"/>
    <w:rsid w:val="00D25692"/>
    <w:rsid w:val="00D257C6"/>
    <w:rsid w:val="00D328A5"/>
    <w:rsid w:val="00D32C5C"/>
    <w:rsid w:val="00D3324E"/>
    <w:rsid w:val="00D36057"/>
    <w:rsid w:val="00D41AED"/>
    <w:rsid w:val="00D4228C"/>
    <w:rsid w:val="00D442BB"/>
    <w:rsid w:val="00D4464C"/>
    <w:rsid w:val="00D45DC2"/>
    <w:rsid w:val="00D47EB7"/>
    <w:rsid w:val="00D51F9D"/>
    <w:rsid w:val="00D5283E"/>
    <w:rsid w:val="00D5486C"/>
    <w:rsid w:val="00D54FAD"/>
    <w:rsid w:val="00D55935"/>
    <w:rsid w:val="00D57521"/>
    <w:rsid w:val="00D608A3"/>
    <w:rsid w:val="00D62002"/>
    <w:rsid w:val="00D6322E"/>
    <w:rsid w:val="00D63802"/>
    <w:rsid w:val="00D63BDE"/>
    <w:rsid w:val="00D65A42"/>
    <w:rsid w:val="00D667F5"/>
    <w:rsid w:val="00D71BF8"/>
    <w:rsid w:val="00D73345"/>
    <w:rsid w:val="00D75A7C"/>
    <w:rsid w:val="00D76BB0"/>
    <w:rsid w:val="00D85109"/>
    <w:rsid w:val="00D8538E"/>
    <w:rsid w:val="00D858A7"/>
    <w:rsid w:val="00D85BAE"/>
    <w:rsid w:val="00D90814"/>
    <w:rsid w:val="00D92102"/>
    <w:rsid w:val="00D95418"/>
    <w:rsid w:val="00D9556C"/>
    <w:rsid w:val="00D96849"/>
    <w:rsid w:val="00D9712A"/>
    <w:rsid w:val="00D973CA"/>
    <w:rsid w:val="00D974D4"/>
    <w:rsid w:val="00DA17B5"/>
    <w:rsid w:val="00DA23C4"/>
    <w:rsid w:val="00DA2A33"/>
    <w:rsid w:val="00DA340A"/>
    <w:rsid w:val="00DA36D9"/>
    <w:rsid w:val="00DA4968"/>
    <w:rsid w:val="00DB0851"/>
    <w:rsid w:val="00DB7271"/>
    <w:rsid w:val="00DC1C04"/>
    <w:rsid w:val="00DC535D"/>
    <w:rsid w:val="00DC6ACC"/>
    <w:rsid w:val="00DD0CF5"/>
    <w:rsid w:val="00DD1735"/>
    <w:rsid w:val="00DD645C"/>
    <w:rsid w:val="00DE1781"/>
    <w:rsid w:val="00DE1F23"/>
    <w:rsid w:val="00DE77AF"/>
    <w:rsid w:val="00DF17E3"/>
    <w:rsid w:val="00DF1E54"/>
    <w:rsid w:val="00DF2CC3"/>
    <w:rsid w:val="00DF51A8"/>
    <w:rsid w:val="00DF6E58"/>
    <w:rsid w:val="00E00A37"/>
    <w:rsid w:val="00E01756"/>
    <w:rsid w:val="00E01BC2"/>
    <w:rsid w:val="00E01BDF"/>
    <w:rsid w:val="00E07963"/>
    <w:rsid w:val="00E1347D"/>
    <w:rsid w:val="00E134AE"/>
    <w:rsid w:val="00E137A0"/>
    <w:rsid w:val="00E13FE7"/>
    <w:rsid w:val="00E1492E"/>
    <w:rsid w:val="00E21FA3"/>
    <w:rsid w:val="00E23CF2"/>
    <w:rsid w:val="00E254F4"/>
    <w:rsid w:val="00E25AC0"/>
    <w:rsid w:val="00E26B5B"/>
    <w:rsid w:val="00E27BA7"/>
    <w:rsid w:val="00E30945"/>
    <w:rsid w:val="00E33580"/>
    <w:rsid w:val="00E4013D"/>
    <w:rsid w:val="00E43F87"/>
    <w:rsid w:val="00E50756"/>
    <w:rsid w:val="00E53C7F"/>
    <w:rsid w:val="00E56E30"/>
    <w:rsid w:val="00E6153D"/>
    <w:rsid w:val="00E62068"/>
    <w:rsid w:val="00E66183"/>
    <w:rsid w:val="00E7251B"/>
    <w:rsid w:val="00E747ED"/>
    <w:rsid w:val="00E74E12"/>
    <w:rsid w:val="00E807F6"/>
    <w:rsid w:val="00E8663D"/>
    <w:rsid w:val="00E9157F"/>
    <w:rsid w:val="00E91E18"/>
    <w:rsid w:val="00E97F63"/>
    <w:rsid w:val="00EA49E9"/>
    <w:rsid w:val="00EA4F01"/>
    <w:rsid w:val="00EA6608"/>
    <w:rsid w:val="00EA7442"/>
    <w:rsid w:val="00EB06F0"/>
    <w:rsid w:val="00EB6F5F"/>
    <w:rsid w:val="00EB74E9"/>
    <w:rsid w:val="00EC1B74"/>
    <w:rsid w:val="00EC4624"/>
    <w:rsid w:val="00EC4E5A"/>
    <w:rsid w:val="00EC76F3"/>
    <w:rsid w:val="00ED5ADE"/>
    <w:rsid w:val="00ED69B2"/>
    <w:rsid w:val="00ED79F7"/>
    <w:rsid w:val="00EE01F4"/>
    <w:rsid w:val="00EE18D0"/>
    <w:rsid w:val="00EE18F9"/>
    <w:rsid w:val="00EE1DCB"/>
    <w:rsid w:val="00EE2DA0"/>
    <w:rsid w:val="00EF4248"/>
    <w:rsid w:val="00EF7163"/>
    <w:rsid w:val="00F00435"/>
    <w:rsid w:val="00F013C3"/>
    <w:rsid w:val="00F04DB6"/>
    <w:rsid w:val="00F06091"/>
    <w:rsid w:val="00F06B20"/>
    <w:rsid w:val="00F124D7"/>
    <w:rsid w:val="00F12FDF"/>
    <w:rsid w:val="00F140FD"/>
    <w:rsid w:val="00F14685"/>
    <w:rsid w:val="00F1478F"/>
    <w:rsid w:val="00F14C92"/>
    <w:rsid w:val="00F17FAD"/>
    <w:rsid w:val="00F22AC5"/>
    <w:rsid w:val="00F23187"/>
    <w:rsid w:val="00F23503"/>
    <w:rsid w:val="00F23640"/>
    <w:rsid w:val="00F30BEF"/>
    <w:rsid w:val="00F314FC"/>
    <w:rsid w:val="00F47F1E"/>
    <w:rsid w:val="00F51F95"/>
    <w:rsid w:val="00F52FE5"/>
    <w:rsid w:val="00F56E93"/>
    <w:rsid w:val="00F613E7"/>
    <w:rsid w:val="00F62CA8"/>
    <w:rsid w:val="00F63A37"/>
    <w:rsid w:val="00F641A9"/>
    <w:rsid w:val="00F67069"/>
    <w:rsid w:val="00F67A79"/>
    <w:rsid w:val="00F70F18"/>
    <w:rsid w:val="00F73ED4"/>
    <w:rsid w:val="00F80213"/>
    <w:rsid w:val="00F80DF3"/>
    <w:rsid w:val="00F82C09"/>
    <w:rsid w:val="00F8380A"/>
    <w:rsid w:val="00F84A2B"/>
    <w:rsid w:val="00F87E7E"/>
    <w:rsid w:val="00F94585"/>
    <w:rsid w:val="00FA00B6"/>
    <w:rsid w:val="00FA0649"/>
    <w:rsid w:val="00FA15AC"/>
    <w:rsid w:val="00FA245E"/>
    <w:rsid w:val="00FA32D4"/>
    <w:rsid w:val="00FA3C7D"/>
    <w:rsid w:val="00FB603A"/>
    <w:rsid w:val="00FB6224"/>
    <w:rsid w:val="00FB7778"/>
    <w:rsid w:val="00FC1231"/>
    <w:rsid w:val="00FC15E3"/>
    <w:rsid w:val="00FC1C2F"/>
    <w:rsid w:val="00FC32BB"/>
    <w:rsid w:val="00FC7461"/>
    <w:rsid w:val="00FC7A2D"/>
    <w:rsid w:val="00FD2F72"/>
    <w:rsid w:val="00FD3F11"/>
    <w:rsid w:val="00FD6881"/>
    <w:rsid w:val="00FD71AE"/>
    <w:rsid w:val="00FE19F9"/>
    <w:rsid w:val="00FE3031"/>
    <w:rsid w:val="00FE40BE"/>
    <w:rsid w:val="00FE6B46"/>
    <w:rsid w:val="00FF3456"/>
    <w:rsid w:val="00FF3E6C"/>
    <w:rsid w:val="00FF4F9C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98A0"/>
  <w15:chartTrackingRefBased/>
  <w15:docId w15:val="{E926AEAA-D777-405A-A4CD-BA233B53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72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9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11991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ED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3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D3967"/>
  </w:style>
  <w:style w:type="paragraph" w:styleId="21">
    <w:name w:val="Body Text 2"/>
    <w:basedOn w:val="a"/>
    <w:link w:val="22"/>
    <w:rsid w:val="003D396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D3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C3F4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0C3F4F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511991"/>
    <w:pPr>
      <w:spacing w:after="120"/>
    </w:pPr>
  </w:style>
  <w:style w:type="character" w:customStyle="1" w:styleId="a5">
    <w:name w:val="Основной текст Знак"/>
    <w:basedOn w:val="a0"/>
    <w:link w:val="a4"/>
    <w:rsid w:val="0051199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99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119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1991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51199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511991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511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11991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12">
    <w:name w:val="Основной текст Знак1"/>
    <w:uiPriority w:val="99"/>
    <w:semiHidden/>
    <w:rsid w:val="00511991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4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25">
    <w:name w:val="Основной текст (2) + Не полужирный"/>
    <w:aliases w:val="Не курсив"/>
    <w:basedOn w:val="23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511991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51199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511991"/>
    <w:rPr>
      <w:rFonts w:ascii="Times New Roman" w:hAnsi="Times New Roman"/>
      <w:b/>
      <w:bCs/>
      <w:shd w:val="clear" w:color="auto" w:fill="FFFFFF"/>
    </w:rPr>
  </w:style>
  <w:style w:type="character" w:customStyle="1" w:styleId="13">
    <w:name w:val="Основной текст + Полужирный1"/>
    <w:aliases w:val="Курсив"/>
    <w:rsid w:val="00511991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11991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paragraph" w:customStyle="1" w:styleId="33">
    <w:name w:val="Основной текст (3)"/>
    <w:basedOn w:val="a"/>
    <w:link w:val="32"/>
    <w:rsid w:val="00511991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paragraph" w:customStyle="1" w:styleId="aa">
    <w:basedOn w:val="a"/>
    <w:next w:val="ab"/>
    <w:uiPriority w:val="99"/>
    <w:unhideWhenUsed/>
    <w:rsid w:val="0051199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Обычный1"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11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511991"/>
    <w:rPr>
      <w:rFonts w:ascii="Times New Roman" w:hAnsi="Times New Roman"/>
      <w:sz w:val="24"/>
      <w:szCs w:val="24"/>
    </w:rPr>
  </w:style>
  <w:style w:type="paragraph" w:customStyle="1" w:styleId="ac">
    <w:basedOn w:val="a"/>
    <w:next w:val="ab"/>
    <w:uiPriority w:val="99"/>
    <w:unhideWhenUsed/>
    <w:rsid w:val="00C557D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706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06E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7706ED"/>
  </w:style>
  <w:style w:type="character" w:styleId="ad">
    <w:name w:val="Emphasis"/>
    <w:uiPriority w:val="20"/>
    <w:qFormat/>
    <w:rsid w:val="007706ED"/>
    <w:rPr>
      <w:i/>
      <w:iCs/>
    </w:rPr>
  </w:style>
  <w:style w:type="paragraph" w:customStyle="1" w:styleId="ConsPlusDocList">
    <w:name w:val="ConsPlusDocList"/>
    <w:next w:val="a"/>
    <w:rsid w:val="007706ED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e">
    <w:name w:val="Table Grid"/>
    <w:basedOn w:val="a1"/>
    <w:uiPriority w:val="59"/>
    <w:rsid w:val="00770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7706ED"/>
  </w:style>
  <w:style w:type="paragraph" w:styleId="af">
    <w:name w:val="List Paragraph"/>
    <w:basedOn w:val="a"/>
    <w:uiPriority w:val="34"/>
    <w:qFormat/>
    <w:rsid w:val="007706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06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uiPriority w:val="22"/>
    <w:qFormat/>
    <w:rsid w:val="007706ED"/>
    <w:rPr>
      <w:b/>
      <w:bCs/>
    </w:rPr>
  </w:style>
  <w:style w:type="paragraph" w:customStyle="1" w:styleId="s34">
    <w:name w:val="s_34"/>
    <w:basedOn w:val="a"/>
    <w:rsid w:val="007706ED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paragraph" w:styleId="34">
    <w:name w:val="Body Text 3"/>
    <w:basedOn w:val="a"/>
    <w:link w:val="35"/>
    <w:uiPriority w:val="99"/>
    <w:semiHidden/>
    <w:unhideWhenUsed/>
    <w:rsid w:val="007706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706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22">
    <w:name w:val="s_22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561C0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561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5210" TargetMode="External"/><Relationship Id="rId13" Type="http://schemas.openxmlformats.org/officeDocument/2006/relationships/hyperlink" Target="https://normativ.kontur.ru/document?moduleid=1&amp;documentid=381784" TargetMode="External"/><Relationship Id="rId18" Type="http://schemas.openxmlformats.org/officeDocument/2006/relationships/hyperlink" Target="https://normativ.kontur.ru/document?moduleid=1&amp;documentid=385210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1784" TargetMode="External"/><Relationship Id="rId17" Type="http://schemas.openxmlformats.org/officeDocument/2006/relationships/hyperlink" Target="https://normativ.kontur.ru/document?moduleid=1&amp;documentid=38178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8178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://base.garant.ru/1218084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81784" TargetMode="External"/><Relationship Id="rId10" Type="http://schemas.openxmlformats.org/officeDocument/2006/relationships/hyperlink" Target="https://normativ.kontur.ru/document?moduleid=1&amp;documentid=38178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hyperlink" Target="https://normativ.kontur.ru/document?moduleid=1&amp;documentid=38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994B6-F0C1-4066-8582-21281A517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17534</TotalTime>
  <Pages>11</Pages>
  <Words>5104</Words>
  <Characters>29094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700</cp:revision>
  <cp:lastPrinted>2026-02-12T10:25:00Z</cp:lastPrinted>
  <dcterms:created xsi:type="dcterms:W3CDTF">2022-03-15T05:36:00Z</dcterms:created>
  <dcterms:modified xsi:type="dcterms:W3CDTF">2026-02-26T05:34:00Z</dcterms:modified>
</cp:coreProperties>
</file>