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FBB61" w14:textId="46C01045" w:rsidR="009F572F" w:rsidRPr="00FA00B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FA00B6">
        <w:rPr>
          <w:rFonts w:ascii="Times New Roman" w:hAnsi="Times New Roman"/>
          <w:b/>
          <w:bCs/>
          <w:sz w:val="28"/>
          <w:szCs w:val="28"/>
        </w:rPr>
        <w:t>АКТ</w:t>
      </w:r>
      <w:r w:rsidR="00113D9D" w:rsidRPr="00FA00B6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E66183">
        <w:rPr>
          <w:rFonts w:ascii="Times New Roman" w:hAnsi="Times New Roman"/>
          <w:b/>
          <w:bCs/>
          <w:sz w:val="28"/>
          <w:szCs w:val="28"/>
        </w:rPr>
        <w:t xml:space="preserve"> 5</w:t>
      </w:r>
      <w:r w:rsidR="00902E20" w:rsidRPr="00FA00B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02438E7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A7C665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FA00B6" w:rsidRPr="00FA00B6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413C02FF" w:rsidR="00A81055" w:rsidRPr="00FA00B6" w:rsidRDefault="002B738C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Метод осуществления 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12B6" w:rsidRPr="00FA00B6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16DA3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828C9" w:rsidRPr="00FA00B6">
              <w:rPr>
                <w:rFonts w:ascii="Times New Roman" w:hAnsi="Times New Roman"/>
                <w:sz w:val="24"/>
                <w:szCs w:val="24"/>
              </w:rPr>
              <w:t xml:space="preserve">далее по тексту 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контрольное мероприятие)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45B12" w14:textId="77777777" w:rsidR="00E7251B" w:rsidRPr="00FA00B6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Полное наименование: </w:t>
            </w:r>
            <w:r w:rsidR="00F04DB6" w:rsidRPr="00FA00B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FA00B6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976E59" w:rsidRPr="00FA00B6">
              <w:rPr>
                <w:rFonts w:ascii="Times New Roman" w:hAnsi="Times New Roman"/>
                <w:sz w:val="24"/>
                <w:szCs w:val="24"/>
              </w:rPr>
              <w:t>Авангард</w:t>
            </w:r>
            <w:r w:rsidR="00DA17B5" w:rsidRPr="00FA00B6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 Самарской области</w:t>
            </w:r>
            <w:r w:rsidR="002D2AA7" w:rsidRPr="00FA00B6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1715E6AA" w14:textId="6675259C" w:rsidR="009F572F" w:rsidRPr="00FA00B6" w:rsidRDefault="00F04DB6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кращ</w:t>
            </w:r>
            <w:r w:rsidR="001F1D40" w:rsidRPr="00FA00B6">
              <w:rPr>
                <w:rFonts w:ascii="Times New Roman" w:hAnsi="Times New Roman"/>
                <w:sz w:val="24"/>
                <w:szCs w:val="24"/>
              </w:rPr>
              <w:t>ё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нное наименование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>:</w:t>
            </w:r>
            <w:r w:rsidR="002D2AA7" w:rsidRPr="00FA00B6">
              <w:rPr>
                <w:rFonts w:ascii="Times New Roman" w:hAnsi="Times New Roman"/>
                <w:sz w:val="24"/>
                <w:szCs w:val="24"/>
              </w:rPr>
              <w:t xml:space="preserve"> Администрация </w:t>
            </w:r>
            <w:r w:rsidR="009E4C26" w:rsidRPr="00FA00B6">
              <w:rPr>
                <w:rFonts w:ascii="Times New Roman" w:hAnsi="Times New Roman"/>
                <w:sz w:val="24"/>
                <w:szCs w:val="24"/>
              </w:rPr>
              <w:t>сельского поселения А</w:t>
            </w:r>
            <w:r w:rsidR="00976E59" w:rsidRPr="00FA00B6">
              <w:rPr>
                <w:rFonts w:ascii="Times New Roman" w:hAnsi="Times New Roman"/>
                <w:sz w:val="24"/>
                <w:szCs w:val="24"/>
              </w:rPr>
              <w:t>вангард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FD6881" w:rsidRPr="00FA00B6">
              <w:rPr>
                <w:rFonts w:ascii="Times New Roman" w:hAnsi="Times New Roman"/>
                <w:sz w:val="24"/>
                <w:szCs w:val="24"/>
              </w:rPr>
              <w:t>по тексту</w:t>
            </w:r>
            <w:r w:rsidR="001F1D40" w:rsidRPr="00FA00B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D2AA7" w:rsidRPr="00FA00B6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DA17B5" w:rsidRPr="00FA00B6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="009E4C26" w:rsidRPr="00FA00B6">
              <w:rPr>
                <w:rFonts w:ascii="Times New Roman" w:hAnsi="Times New Roman"/>
                <w:sz w:val="24"/>
                <w:szCs w:val="24"/>
              </w:rPr>
              <w:t>А</w:t>
            </w:r>
            <w:r w:rsidR="00976E59" w:rsidRPr="00FA00B6">
              <w:rPr>
                <w:rFonts w:ascii="Times New Roman" w:hAnsi="Times New Roman"/>
                <w:sz w:val="24"/>
                <w:szCs w:val="24"/>
              </w:rPr>
              <w:t>вангард</w:t>
            </w:r>
            <w:r w:rsidR="002D2AA7" w:rsidRPr="00FA00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6881" w:rsidRPr="00FA00B6">
              <w:rPr>
                <w:rFonts w:ascii="Times New Roman" w:hAnsi="Times New Roman"/>
                <w:sz w:val="24"/>
                <w:szCs w:val="24"/>
              </w:rPr>
              <w:t xml:space="preserve"> Учреждение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0AEBD45" w14:textId="7FB0BAEF" w:rsidR="00947A9A" w:rsidRPr="00FA00B6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446643, Самарская область, Алексеевский район, п. Авангард, ул.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7772C750" w14:textId="3A004EF2" w:rsidR="00947A9A" w:rsidRPr="00FA00B6" w:rsidRDefault="00947A9A" w:rsidP="00947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446643, Самарская область, Алексеевский район, п. Авангард, ул.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</w:t>
            </w:r>
            <w:r w:rsidR="00EB74E9" w:rsidRPr="00FA00B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F572F" w:rsidRPr="00FA00B6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C1EE2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FA00B6" w:rsidRPr="00FA00B6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6DAF0B2E" w:rsidR="009F572F" w:rsidRPr="00FA00B6" w:rsidRDefault="00F641A9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пос</w:t>
            </w:r>
            <w:r w:rsidR="00473B4E" w:rsidRPr="00FA00B6">
              <w:rPr>
                <w:rFonts w:ascii="Times New Roman" w:hAnsi="Times New Roman"/>
                <w:sz w:val="24"/>
                <w:szCs w:val="24"/>
              </w:rPr>
              <w:t>ё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 xml:space="preserve">лок 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2EC" w:rsidRPr="00FA00B6">
              <w:rPr>
                <w:rFonts w:ascii="Times New Roman" w:hAnsi="Times New Roman"/>
                <w:sz w:val="24"/>
                <w:szCs w:val="24"/>
              </w:rPr>
              <w:t>Авангард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7993B2AD" w:rsidR="009F572F" w:rsidRPr="00FA00B6" w:rsidRDefault="00CE2F3E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1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8</w:t>
            </w:r>
            <w:r w:rsidR="000F52D3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0016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0043" w:rsidRPr="00FA00B6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9F572F" w:rsidRPr="00FA00B6">
              <w:rPr>
                <w:rFonts w:ascii="Times New Roman" w:hAnsi="Times New Roman"/>
                <w:sz w:val="24"/>
                <w:szCs w:val="24"/>
              </w:rPr>
              <w:t xml:space="preserve">  20</w:t>
            </w:r>
            <w:r w:rsidR="00845169" w:rsidRPr="00FA00B6">
              <w:rPr>
                <w:rFonts w:ascii="Times New Roman" w:hAnsi="Times New Roman"/>
                <w:sz w:val="24"/>
                <w:szCs w:val="24"/>
              </w:rPr>
              <w:t>2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5</w:t>
            </w:r>
            <w:r w:rsidR="009F572F" w:rsidRPr="00FA00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A00B6" w:rsidRPr="00FA00B6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A00B6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3F8A90A" w14:textId="1B6D904F" w:rsidR="009F572F" w:rsidRPr="00FA00B6" w:rsidRDefault="000F52D3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A00B6">
        <w:rPr>
          <w:rFonts w:ascii="Times New Roman" w:hAnsi="Times New Roman"/>
          <w:sz w:val="24"/>
          <w:szCs w:val="24"/>
        </w:rPr>
        <w:t xml:space="preserve"> </w:t>
      </w:r>
    </w:p>
    <w:p w14:paraId="6579BE3F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FA00B6" w:rsidRPr="00FA00B6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FA00B6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 xml:space="preserve"> органа внутреннего муниципального </w:t>
            </w:r>
            <w:r w:rsidR="009316D9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>финансового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E3135" w14:textId="47CE16AA" w:rsidR="00845169" w:rsidRPr="00FA00B6" w:rsidRDefault="00845169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приказ МКУ «Финуправление» </w:t>
            </w:r>
            <w:r w:rsidR="006D0043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>от 1 ноября  202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5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>
              <w:rPr>
                <w:rFonts w:ascii="Times New Roman" w:hAnsi="Times New Roman"/>
                <w:sz w:val="24"/>
                <w:szCs w:val="24"/>
              </w:rPr>
              <w:t>.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>№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5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>8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«О проведении контрольного мероприятия </w:t>
            </w:r>
            <w:r w:rsidR="00B8591E" w:rsidRPr="00FA00B6">
              <w:rPr>
                <w:rFonts w:ascii="Times New Roman" w:hAnsi="Times New Roman"/>
                <w:sz w:val="24"/>
                <w:szCs w:val="24"/>
              </w:rPr>
              <w:t>в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FA00B6">
              <w:rPr>
                <w:rFonts w:ascii="Times New Roman" w:hAnsi="Times New Roman"/>
                <w:sz w:val="24"/>
                <w:szCs w:val="24"/>
              </w:rPr>
              <w:t>Адм</w:t>
            </w:r>
            <w:r w:rsidR="00B8591E" w:rsidRPr="00FA00B6">
              <w:rPr>
                <w:rFonts w:ascii="Times New Roman" w:hAnsi="Times New Roman"/>
                <w:sz w:val="24"/>
                <w:szCs w:val="24"/>
              </w:rPr>
              <w:t>инистрации</w:t>
            </w:r>
            <w:r w:rsidR="005912B6" w:rsidRPr="00FA00B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А</w:t>
            </w:r>
            <w:r w:rsidR="000662EC" w:rsidRPr="00FA00B6">
              <w:rPr>
                <w:rFonts w:ascii="Times New Roman" w:hAnsi="Times New Roman"/>
                <w:sz w:val="24"/>
                <w:szCs w:val="24"/>
              </w:rPr>
              <w:t>вангард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Алексеевский Самарской области»</w:t>
            </w:r>
            <w:r w:rsidR="007766A4" w:rsidRPr="00FA00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FA00B6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FA00B6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5A3FC9A5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FA00B6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FA00B6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FA00B6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FA00B6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FA00B6" w:rsidRPr="00FA00B6" w14:paraId="62EC4C27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  <w:r w:rsidR="00A81055" w:rsidRPr="00FA00B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6DACC3" w14:textId="75D2F8A3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Проверка соблюдения порядка формирования и представления обоснований бюджетных ассигнований по расходам бюджета.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0B6" w:rsidRPr="00FA00B6" w14:paraId="215433C3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99770684"/>
            <w:r w:rsidRPr="00FA00B6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28C43423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  01 </w:t>
            </w:r>
            <w:r w:rsidR="009316D9" w:rsidRPr="00FA00B6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36BAC52D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FA00B6">
              <w:rPr>
                <w:rFonts w:ascii="Times New Roman" w:hAnsi="Times New Roman"/>
                <w:sz w:val="24"/>
                <w:szCs w:val="24"/>
              </w:rPr>
              <w:t>3</w:t>
            </w:r>
            <w:r w:rsidR="003635EE" w:rsidRPr="00FA00B6">
              <w:rPr>
                <w:rFonts w:ascii="Times New Roman" w:hAnsi="Times New Roman"/>
                <w:sz w:val="24"/>
                <w:szCs w:val="24"/>
              </w:rPr>
              <w:t>0</w:t>
            </w:r>
            <w:r w:rsidR="009316D9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A7FEC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FA00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0"/>
      <w:tr w:rsidR="00FA00B6" w:rsidRPr="00FA00B6" w14:paraId="7BEAAB6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</w:t>
            </w:r>
            <w:r w:rsidR="00375033" w:rsidRPr="00FA00B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EB06F0" w:rsidRPr="00FA00B6">
              <w:rPr>
                <w:rFonts w:ascii="Times New Roman" w:hAnsi="Times New Roman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FA00B6" w14:paraId="36C9787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FA00B6" w:rsidRPr="00FA00B6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FA00B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контрольного мероприятия должностным лицом  начальником отдела по </w:t>
            </w:r>
            <w:r w:rsidR="007766A4"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0B6" w:rsidRPr="00FA00B6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lastRenderedPageBreak/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A00B6" w:rsidRPr="00FA00B6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FA00B6">
              <w:rPr>
                <w:rFonts w:ascii="Times New Roman" w:hAnsi="Times New Roman"/>
                <w:sz w:val="24"/>
                <w:szCs w:val="24"/>
              </w:rPr>
              <w:t xml:space="preserve">внутреннему муниципальному финансовому контролю  Рыжковой  Евдокией  </w:t>
            </w:r>
          </w:p>
        </w:tc>
      </w:tr>
      <w:tr w:rsidR="00FA00B6" w:rsidRPr="00FA00B6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FA00B6" w:rsidRPr="00FA00B6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43287D50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FA00B6">
              <w:rPr>
                <w:rFonts w:ascii="Times New Roman" w:hAnsi="Times New Roman"/>
                <w:sz w:val="24"/>
                <w:szCs w:val="24"/>
              </w:rPr>
              <w:t>Петровной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F3E" w:rsidRPr="00FA00B6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60D829E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FA00B6" w:rsidRPr="00FA00B6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FA00B6">
              <w:rPr>
                <w:rFonts w:ascii="Times New Roman" w:hAnsi="Times New Roman"/>
                <w:sz w:val="24"/>
                <w:szCs w:val="24"/>
              </w:rPr>
              <w:t>: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5DD4D5" w14:textId="312B445C" w:rsidR="0028365D" w:rsidRPr="00FA00B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A7FEC" w:rsidRPr="00FA00B6">
              <w:rPr>
                <w:rFonts w:ascii="Times New Roman" w:hAnsi="Times New Roman"/>
                <w:sz w:val="24"/>
                <w:szCs w:val="24"/>
              </w:rPr>
              <w:t>Н</w:t>
            </w:r>
            <w:r w:rsidRPr="00FA00B6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FA00B6" w:rsidRPr="00FA00B6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FA00B6" w:rsidRPr="00FA00B6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A00B6" w:rsidRPr="00FA00B6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7B647A" w:rsidRPr="007B647A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7B647A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647A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7B647A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647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</w:tr>
      <w:tr w:rsidR="006A4FEC" w:rsidRPr="00FA00B6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5C27A9B6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A00B6">
              <w:rPr>
                <w:rFonts w:ascii="Times New Roman" w:hAnsi="Times New Roman"/>
                <w:sz w:val="20"/>
                <w:szCs w:val="20"/>
              </w:rPr>
              <w:t xml:space="preserve">соответствии с </w:t>
            </w:r>
            <w:hyperlink r:id="rId8" w:anchor="l11" w:history="1">
              <w:r w:rsidRPr="00FA00B6">
                <w:rPr>
                  <w:rFonts w:ascii="Times New Roman" w:hAnsi="Times New Roman"/>
                  <w:sz w:val="20"/>
                  <w:szCs w:val="20"/>
                  <w:u w:val="single"/>
                </w:rPr>
                <w:t>подпунктом "г"</w:t>
              </w:r>
            </w:hyperlink>
            <w:r w:rsidRPr="00FA00B6">
              <w:rPr>
                <w:rFonts w:ascii="Times New Roman" w:hAnsi="Times New Roman"/>
                <w:sz w:val="20"/>
                <w:szCs w:val="20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FA00B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</w:p>
    <w:p w14:paraId="38785D72" w14:textId="77777777" w:rsidR="009F572F" w:rsidRPr="007B647A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7B647A" w:rsidRPr="007B647A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03041A" w:rsidRPr="00FA00B6">
              <w:rPr>
                <w:rFonts w:ascii="Times New Roman" w:hAnsi="Times New Roman"/>
                <w:sz w:val="24"/>
                <w:szCs w:val="24"/>
              </w:rPr>
              <w:t>Контрольные действия по документальному</w:t>
            </w:r>
            <w:r w:rsidR="00E8663D" w:rsidRPr="00FA00B6">
              <w:rPr>
                <w:rFonts w:ascii="Times New Roman" w:hAnsi="Times New Roman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иных  документов, содержащих информацию о деятельности объекта контроля. </w:t>
            </w:r>
          </w:p>
        </w:tc>
      </w:tr>
      <w:tr w:rsidR="007B647A" w:rsidRPr="007B647A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7B647A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647A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A00B6">
              <w:rPr>
                <w:rFonts w:ascii="Times New Roman" w:hAnsi="Times New Roman"/>
                <w:sz w:val="20"/>
                <w:szCs w:val="20"/>
              </w:rPr>
              <w:t>(указываются экспертизы, контрольные</w:t>
            </w:r>
          </w:p>
        </w:tc>
      </w:tr>
      <w:tr w:rsidR="007B647A" w:rsidRPr="007B647A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7B647A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B647A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7B647A" w:rsidRPr="007B647A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2C18A532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00B6">
              <w:rPr>
                <w:rFonts w:ascii="Times New Roman" w:hAnsi="Times New Roman"/>
                <w:sz w:val="20"/>
                <w:szCs w:val="20"/>
              </w:rPr>
              <w:t>действия, провед</w:t>
            </w:r>
            <w:r w:rsidR="00702C05" w:rsidRPr="00FA00B6">
              <w:rPr>
                <w:rFonts w:ascii="Times New Roman" w:hAnsi="Times New Roman"/>
                <w:sz w:val="20"/>
                <w:szCs w:val="20"/>
              </w:rPr>
              <w:t>ё</w:t>
            </w:r>
            <w:r w:rsidRPr="00FA00B6">
              <w:rPr>
                <w:rFonts w:ascii="Times New Roman" w:hAnsi="Times New Roman"/>
                <w:sz w:val="20"/>
                <w:szCs w:val="20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FA00B6">
                <w:rPr>
                  <w:rFonts w:ascii="Times New Roman" w:hAnsi="Times New Roman"/>
                  <w:sz w:val="20"/>
                  <w:szCs w:val="20"/>
                  <w:u w:val="single"/>
                </w:rPr>
                <w:t>18</w:t>
              </w:r>
            </w:hyperlink>
            <w:r w:rsidRPr="00FA00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0" w:anchor="l23" w:history="1">
              <w:r w:rsidRPr="00FA00B6">
                <w:rPr>
                  <w:rFonts w:ascii="Times New Roman" w:hAnsi="Times New Roman"/>
                  <w:sz w:val="20"/>
                  <w:szCs w:val="20"/>
                  <w:u w:val="single"/>
                </w:rPr>
                <w:t>19</w:t>
              </w:r>
            </w:hyperlink>
            <w:r w:rsidRPr="00FA00B6">
              <w:rPr>
                <w:rFonts w:ascii="Times New Roman" w:hAnsi="Times New Roman"/>
                <w:sz w:val="20"/>
                <w:szCs w:val="20"/>
              </w:rPr>
              <w:t xml:space="preserve"> федерального стандарта N 1235), </w:t>
            </w:r>
          </w:p>
          <w:p w14:paraId="5CE90143" w14:textId="77777777" w:rsidR="00B44D32" w:rsidRPr="00FA00B6" w:rsidRDefault="00B44D32" w:rsidP="00B44D3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595B" w14:textId="77777777" w:rsidR="001F1D40" w:rsidRPr="00FA00B6" w:rsidRDefault="00B44D32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A00B6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3F4DA373" w14:textId="00128157" w:rsidR="00FA00B6" w:rsidRPr="00FA00B6" w:rsidRDefault="00FA00B6" w:rsidP="00FA00B6">
            <w:pPr>
              <w:pStyle w:val="ConsPlusNonformat"/>
              <w:spacing w:line="276" w:lineRule="auto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A00B6">
              <w:rPr>
                <w:rFonts w:ascii="Times New Roman" w:hAnsi="Times New Roman" w:cs="Times New Roman"/>
                <w:sz w:val="24"/>
                <w:szCs w:val="24"/>
              </w:rPr>
              <w:t>-соблюдение методики  планирования бюджетных ассигнований,  при планировании бюджетных ассигнований;</w:t>
            </w:r>
          </w:p>
          <w:p w14:paraId="20845AB5" w14:textId="77777777" w:rsidR="00FA00B6" w:rsidRPr="00FA00B6" w:rsidRDefault="00FA00B6" w:rsidP="00FA00B6">
            <w:pPr>
              <w:pStyle w:val="ConsPlusNonformat"/>
              <w:spacing w:line="276" w:lineRule="auto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A00B6">
              <w:rPr>
                <w:rFonts w:ascii="Times New Roman" w:hAnsi="Times New Roman" w:cs="Times New Roman"/>
                <w:sz w:val="24"/>
                <w:szCs w:val="24"/>
              </w:rPr>
              <w:t>-осуществление планирование  бюджетных  ассигнований раздельно по бюджетным ассигнованиям на исполнение действующих  и принимаемых обязательств.</w:t>
            </w:r>
          </w:p>
          <w:p w14:paraId="41D98943" w14:textId="109882C3" w:rsidR="00FA00B6" w:rsidRPr="00FA00B6" w:rsidRDefault="00FA00B6" w:rsidP="00FA00B6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B2CE2" w14:textId="3D54A83B" w:rsidR="00B44D32" w:rsidRPr="00FA00B6" w:rsidRDefault="00B44D32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47A" w:rsidRPr="007B647A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52C28595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E8663D" w:rsidRPr="00FA00B6">
              <w:rPr>
                <w:rFonts w:ascii="Times New Roman" w:hAnsi="Times New Roman"/>
                <w:sz w:val="24"/>
                <w:szCs w:val="24"/>
              </w:rPr>
              <w:t xml:space="preserve">Срок проведения с </w:t>
            </w:r>
            <w:r w:rsidR="00B755C3" w:rsidRPr="00FA00B6">
              <w:rPr>
                <w:rFonts w:ascii="Times New Roman" w:hAnsi="Times New Roman"/>
                <w:sz w:val="24"/>
                <w:szCs w:val="24"/>
              </w:rPr>
              <w:t>1</w:t>
            </w:r>
            <w:r w:rsidR="006A4FEC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1DCB" w:rsidRPr="00FA00B6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="0074095D" w:rsidRPr="00FA00B6">
              <w:rPr>
                <w:rFonts w:ascii="Times New Roman" w:hAnsi="Times New Roman"/>
                <w:sz w:val="24"/>
                <w:szCs w:val="24"/>
              </w:rPr>
              <w:t>1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8</w:t>
            </w:r>
            <w:r w:rsidR="00EE1DCB" w:rsidRPr="00FA00B6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A00B6" w:rsidRPr="00FA00B6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C60EF">
              <w:rPr>
                <w:rFonts w:ascii="Times New Roman" w:hAnsi="Times New Roman"/>
                <w:sz w:val="24"/>
                <w:szCs w:val="24"/>
              </w:rPr>
              <w:t>.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322E" w:rsidRPr="00FA00B6">
              <w:rPr>
                <w:rFonts w:ascii="Times New Roman" w:hAnsi="Times New Roman"/>
                <w:sz w:val="24"/>
                <w:szCs w:val="24"/>
              </w:rPr>
              <w:t xml:space="preserve"> на 10 рабочих дней</w:t>
            </w:r>
          </w:p>
        </w:tc>
      </w:tr>
      <w:tr w:rsidR="007B647A" w:rsidRPr="007B647A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7B647A" w:rsidRPr="007B647A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  <w:r w:rsidR="00AF210C" w:rsidRPr="00FA00B6">
              <w:rPr>
                <w:rFonts w:ascii="Times New Roman" w:hAnsi="Times New Roman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7B647A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00B6">
              <w:rPr>
                <w:rFonts w:ascii="Times New Roman" w:hAnsi="Times New Roman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FA00B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00B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7B647A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46134842" w14:textId="77777777" w:rsidR="009F572F" w:rsidRPr="007B647A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9A5146" w:rsidRPr="009A5146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lastRenderedPageBreak/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4FD1BBB" w14:textId="77777777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092C9" w14:textId="2F679F6B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4A7FEC" w:rsidRPr="009A5146">
              <w:rPr>
                <w:rFonts w:ascii="Times New Roman" w:hAnsi="Times New Roman"/>
                <w:sz w:val="24"/>
                <w:szCs w:val="24"/>
              </w:rPr>
              <w:t>Н</w:t>
            </w:r>
            <w:r w:rsidRPr="009A5146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A5146" w:rsidRPr="009A5146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146" w:rsidRPr="009A5146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39AFAE84" w14:textId="1296363B" w:rsidR="009F572F" w:rsidRPr="009A514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5146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32657C" w:rsidRPr="009A5146">
        <w:rPr>
          <w:rFonts w:ascii="Times New Roman" w:hAnsi="Times New Roman"/>
          <w:sz w:val="24"/>
          <w:szCs w:val="24"/>
        </w:rPr>
        <w:t xml:space="preserve"> </w:t>
      </w:r>
      <w:r w:rsidR="0074095D" w:rsidRPr="009A5146">
        <w:rPr>
          <w:rFonts w:ascii="Times New Roman" w:hAnsi="Times New Roman"/>
          <w:sz w:val="24"/>
          <w:szCs w:val="24"/>
        </w:rPr>
        <w:t>1</w:t>
      </w:r>
      <w:r w:rsidR="00D22672" w:rsidRPr="009A5146">
        <w:rPr>
          <w:rFonts w:ascii="Times New Roman" w:hAnsi="Times New Roman"/>
          <w:sz w:val="24"/>
          <w:szCs w:val="24"/>
        </w:rPr>
        <w:t>0</w:t>
      </w:r>
      <w:r w:rsidR="0032657C" w:rsidRPr="009A5146">
        <w:rPr>
          <w:rFonts w:ascii="Times New Roman" w:hAnsi="Times New Roman"/>
          <w:sz w:val="24"/>
          <w:szCs w:val="24"/>
        </w:rPr>
        <w:t xml:space="preserve"> </w:t>
      </w:r>
      <w:r w:rsidRPr="009A5146">
        <w:rPr>
          <w:rFonts w:ascii="Times New Roman" w:hAnsi="Times New Roman"/>
          <w:sz w:val="24"/>
          <w:szCs w:val="24"/>
        </w:rPr>
        <w:t xml:space="preserve"> рабочих дн</w:t>
      </w:r>
      <w:r w:rsidR="00EB74E9" w:rsidRPr="009A5146">
        <w:rPr>
          <w:rFonts w:ascii="Times New Roman" w:hAnsi="Times New Roman"/>
          <w:sz w:val="24"/>
          <w:szCs w:val="24"/>
        </w:rPr>
        <w:t>ей</w:t>
      </w:r>
      <w:r w:rsidRPr="009A5146">
        <w:rPr>
          <w:rFonts w:ascii="Times New Roman" w:hAnsi="Times New Roman"/>
          <w:sz w:val="24"/>
          <w:szCs w:val="24"/>
        </w:rPr>
        <w:t xml:space="preserve"> с "</w:t>
      </w:r>
      <w:r w:rsidR="0032657C" w:rsidRPr="009A5146">
        <w:rPr>
          <w:rFonts w:ascii="Times New Roman" w:hAnsi="Times New Roman"/>
          <w:sz w:val="24"/>
          <w:szCs w:val="24"/>
        </w:rPr>
        <w:t>0</w:t>
      </w:r>
      <w:r w:rsidR="00796A12" w:rsidRPr="009A5146">
        <w:rPr>
          <w:rFonts w:ascii="Times New Roman" w:hAnsi="Times New Roman"/>
          <w:sz w:val="24"/>
          <w:szCs w:val="24"/>
        </w:rPr>
        <w:t>1</w:t>
      </w:r>
      <w:r w:rsidRPr="009A5146">
        <w:rPr>
          <w:rFonts w:ascii="Times New Roman" w:hAnsi="Times New Roman"/>
          <w:sz w:val="24"/>
          <w:szCs w:val="24"/>
        </w:rPr>
        <w:t xml:space="preserve">" </w:t>
      </w:r>
      <w:r w:rsidR="00D22672" w:rsidRPr="009A5146">
        <w:rPr>
          <w:rFonts w:ascii="Times New Roman" w:hAnsi="Times New Roman"/>
          <w:sz w:val="24"/>
          <w:szCs w:val="24"/>
        </w:rPr>
        <w:t>ноября</w:t>
      </w:r>
      <w:r w:rsidRPr="009A5146">
        <w:rPr>
          <w:rFonts w:ascii="Times New Roman" w:hAnsi="Times New Roman"/>
          <w:sz w:val="24"/>
          <w:szCs w:val="24"/>
        </w:rPr>
        <w:t xml:space="preserve"> 20</w:t>
      </w:r>
      <w:r w:rsidR="0032657C" w:rsidRPr="009A5146">
        <w:rPr>
          <w:rFonts w:ascii="Times New Roman" w:hAnsi="Times New Roman"/>
          <w:sz w:val="24"/>
          <w:szCs w:val="24"/>
        </w:rPr>
        <w:t>2</w:t>
      </w:r>
      <w:r w:rsidR="00FA00B6" w:rsidRPr="009A5146">
        <w:rPr>
          <w:rFonts w:ascii="Times New Roman" w:hAnsi="Times New Roman"/>
          <w:sz w:val="24"/>
          <w:szCs w:val="24"/>
        </w:rPr>
        <w:t>5</w:t>
      </w:r>
      <w:r w:rsidRPr="009A5146">
        <w:rPr>
          <w:rFonts w:ascii="Times New Roman" w:hAnsi="Times New Roman"/>
          <w:sz w:val="24"/>
          <w:szCs w:val="24"/>
        </w:rPr>
        <w:t xml:space="preserve"> г</w:t>
      </w:r>
      <w:r w:rsidR="002C60EF">
        <w:rPr>
          <w:rFonts w:ascii="Times New Roman" w:hAnsi="Times New Roman"/>
          <w:sz w:val="24"/>
          <w:szCs w:val="24"/>
        </w:rPr>
        <w:t>.</w:t>
      </w:r>
      <w:r w:rsidRPr="009A5146">
        <w:rPr>
          <w:rFonts w:ascii="Times New Roman" w:hAnsi="Times New Roman"/>
          <w:sz w:val="24"/>
          <w:szCs w:val="24"/>
        </w:rPr>
        <w:t xml:space="preserve"> по "</w:t>
      </w:r>
      <w:r w:rsidR="0074095D" w:rsidRPr="009A5146">
        <w:rPr>
          <w:rFonts w:ascii="Times New Roman" w:hAnsi="Times New Roman"/>
          <w:sz w:val="24"/>
          <w:szCs w:val="24"/>
        </w:rPr>
        <w:t>1</w:t>
      </w:r>
      <w:r w:rsidR="00FA00B6" w:rsidRPr="009A5146">
        <w:rPr>
          <w:rFonts w:ascii="Times New Roman" w:hAnsi="Times New Roman"/>
          <w:sz w:val="24"/>
          <w:szCs w:val="24"/>
        </w:rPr>
        <w:t>8</w:t>
      </w:r>
      <w:r w:rsidRPr="009A5146">
        <w:rPr>
          <w:rFonts w:ascii="Times New Roman" w:hAnsi="Times New Roman"/>
          <w:sz w:val="24"/>
          <w:szCs w:val="24"/>
        </w:rPr>
        <w:t xml:space="preserve">" </w:t>
      </w:r>
      <w:r w:rsidR="00D22672" w:rsidRPr="009A5146">
        <w:rPr>
          <w:rFonts w:ascii="Times New Roman" w:hAnsi="Times New Roman"/>
          <w:sz w:val="24"/>
          <w:szCs w:val="24"/>
        </w:rPr>
        <w:t>ноября</w:t>
      </w:r>
      <w:r w:rsidR="0032657C" w:rsidRPr="009A5146">
        <w:rPr>
          <w:rFonts w:ascii="Times New Roman" w:hAnsi="Times New Roman"/>
          <w:sz w:val="24"/>
          <w:szCs w:val="24"/>
        </w:rPr>
        <w:t xml:space="preserve"> </w:t>
      </w:r>
      <w:r w:rsidRPr="009A5146">
        <w:rPr>
          <w:rFonts w:ascii="Times New Roman" w:hAnsi="Times New Roman"/>
          <w:sz w:val="24"/>
          <w:szCs w:val="24"/>
        </w:rPr>
        <w:t xml:space="preserve"> 20</w:t>
      </w:r>
      <w:r w:rsidR="0032657C" w:rsidRPr="009A5146">
        <w:rPr>
          <w:rFonts w:ascii="Times New Roman" w:hAnsi="Times New Roman"/>
          <w:sz w:val="24"/>
          <w:szCs w:val="24"/>
        </w:rPr>
        <w:t xml:space="preserve"> 2</w:t>
      </w:r>
      <w:r w:rsidR="00FA00B6" w:rsidRPr="009A5146">
        <w:rPr>
          <w:rFonts w:ascii="Times New Roman" w:hAnsi="Times New Roman"/>
          <w:sz w:val="24"/>
          <w:szCs w:val="24"/>
        </w:rPr>
        <w:t>5</w:t>
      </w:r>
      <w:r w:rsidR="00D22672" w:rsidRPr="009A5146">
        <w:rPr>
          <w:rFonts w:ascii="Times New Roman" w:hAnsi="Times New Roman"/>
          <w:sz w:val="24"/>
          <w:szCs w:val="24"/>
        </w:rPr>
        <w:t xml:space="preserve"> </w:t>
      </w:r>
      <w:r w:rsidRPr="009A5146">
        <w:rPr>
          <w:rFonts w:ascii="Times New Roman" w:hAnsi="Times New Roman"/>
          <w:sz w:val="24"/>
          <w:szCs w:val="24"/>
        </w:rPr>
        <w:t>г.</w:t>
      </w:r>
    </w:p>
    <w:p w14:paraId="23C6D9E4" w14:textId="77777777" w:rsidR="009F572F" w:rsidRPr="009A5146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D6F33" w14:textId="4976026B" w:rsidR="009F572F" w:rsidRPr="009A5146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9A5146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9A5146" w:rsidRPr="009A5146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B74E9" w:rsidRPr="009A5146">
              <w:rPr>
                <w:rFonts w:ascii="Times New Roman" w:hAnsi="Times New Roman"/>
                <w:sz w:val="24"/>
                <w:szCs w:val="24"/>
              </w:rPr>
              <w:t>Н</w:t>
            </w:r>
            <w:r w:rsidRPr="009A5146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A5146" w:rsidRPr="009A5146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9A5146" w:rsidRPr="009A5146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A5146" w:rsidRPr="009A5146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7B647A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7B647A" w:rsidRPr="007B647A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5076DE" w14:textId="77777777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47766" w14:textId="77777777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F6E4AD" w14:textId="77777777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7D60" w14:textId="43B32EBE" w:rsidR="0028365D" w:rsidRPr="009A5146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B74E9" w:rsidRPr="009A5146">
              <w:rPr>
                <w:rFonts w:ascii="Times New Roman" w:hAnsi="Times New Roman"/>
                <w:sz w:val="24"/>
                <w:szCs w:val="24"/>
              </w:rPr>
              <w:t>Н</w:t>
            </w:r>
            <w:r w:rsidRPr="009A5146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7B647A" w:rsidRPr="007B647A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 органа контроля</w:t>
            </w:r>
          </w:p>
        </w:tc>
      </w:tr>
      <w:tr w:rsidR="00451731" w:rsidRPr="007B647A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5146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9A5146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14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7B647A" w:rsidRDefault="00EB74E9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41A1AA7" w14:textId="4C150EEE" w:rsidR="009F572F" w:rsidRPr="009A5146" w:rsidRDefault="009F572F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5146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166D561B" w14:textId="7B8CFC75" w:rsidR="004A27E0" w:rsidRPr="009A5146" w:rsidRDefault="004A27E0" w:rsidP="00C14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ABE0C9D" w14:textId="10BC477A" w:rsidR="004A27E0" w:rsidRPr="009A5146" w:rsidRDefault="004A27E0" w:rsidP="00055B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5146">
        <w:rPr>
          <w:rFonts w:ascii="Times New Roman" w:hAnsi="Times New Roman"/>
          <w:sz w:val="24"/>
          <w:szCs w:val="24"/>
        </w:rPr>
        <w:t>Анализ нормативно</w:t>
      </w:r>
      <w:r w:rsidR="001F1D40" w:rsidRPr="009A5146">
        <w:rPr>
          <w:rFonts w:ascii="Times New Roman" w:hAnsi="Times New Roman"/>
          <w:sz w:val="24"/>
          <w:szCs w:val="24"/>
        </w:rPr>
        <w:t>-</w:t>
      </w:r>
      <w:r w:rsidRPr="009A5146">
        <w:rPr>
          <w:rFonts w:ascii="Times New Roman" w:hAnsi="Times New Roman"/>
          <w:sz w:val="24"/>
          <w:szCs w:val="24"/>
        </w:rPr>
        <w:t>правовой базы и учредительных документов, регулирующих деятельность муниципального учреждения.</w:t>
      </w:r>
    </w:p>
    <w:p w14:paraId="4D274328" w14:textId="77777777" w:rsidR="00CC089F" w:rsidRPr="007B647A" w:rsidRDefault="00CC089F" w:rsidP="00055B6D">
      <w:pPr>
        <w:spacing w:after="0" w:line="276" w:lineRule="auto"/>
        <w:ind w:firstLine="567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794A6DC3" w14:textId="2A9C1AE7" w:rsidR="00CC089F" w:rsidRPr="002C60EF" w:rsidRDefault="00CC089F" w:rsidP="00EA6608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1" w:name="_Hlk214286692"/>
      <w:r w:rsidRPr="002C60EF">
        <w:rPr>
          <w:rFonts w:ascii="Times New Roman" w:hAnsi="Times New Roman"/>
          <w:bCs/>
          <w:sz w:val="24"/>
          <w:szCs w:val="24"/>
        </w:rPr>
        <w:t>Руководствуясь Конституцией  Российской Федерации, Федеральными законами Российской Федерации, Уставом Самарской области и Законами Самарской области</w:t>
      </w:r>
      <w:r w:rsidR="00316DA3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="00451731" w:rsidRPr="002C60EF">
        <w:rPr>
          <w:rFonts w:ascii="Times New Roman" w:hAnsi="Times New Roman"/>
          <w:bCs/>
          <w:sz w:val="24"/>
          <w:szCs w:val="24"/>
        </w:rPr>
        <w:t xml:space="preserve">принят </w:t>
      </w:r>
      <w:r w:rsidR="00EA6608" w:rsidRPr="002C60EF">
        <w:rPr>
          <w:rFonts w:ascii="Times New Roman" w:hAnsi="Times New Roman"/>
          <w:bCs/>
          <w:sz w:val="24"/>
          <w:szCs w:val="24"/>
        </w:rPr>
        <w:t>Устав сельского поселения Авангард муниципального района Алексеевский Самарской области, утвержд</w:t>
      </w:r>
      <w:r w:rsidR="00702C05" w:rsidRPr="002C60EF">
        <w:rPr>
          <w:rFonts w:ascii="Times New Roman" w:hAnsi="Times New Roman"/>
          <w:bCs/>
          <w:sz w:val="24"/>
          <w:szCs w:val="24"/>
        </w:rPr>
        <w:t>ё</w:t>
      </w:r>
      <w:r w:rsidR="00EA6608" w:rsidRPr="002C60EF">
        <w:rPr>
          <w:rFonts w:ascii="Times New Roman" w:hAnsi="Times New Roman"/>
          <w:bCs/>
          <w:sz w:val="24"/>
          <w:szCs w:val="24"/>
        </w:rPr>
        <w:t xml:space="preserve">нный </w:t>
      </w:r>
      <w:r w:rsidRPr="002C60EF">
        <w:rPr>
          <w:rFonts w:ascii="Times New Roman" w:hAnsi="Times New Roman"/>
          <w:bCs/>
          <w:sz w:val="24"/>
          <w:szCs w:val="24"/>
        </w:rPr>
        <w:t xml:space="preserve">решением Собрания представителей </w:t>
      </w:r>
      <w:r w:rsidR="00451731" w:rsidRPr="002C60EF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4095D" w:rsidRPr="002C60EF">
        <w:rPr>
          <w:rFonts w:ascii="Times New Roman" w:hAnsi="Times New Roman"/>
          <w:bCs/>
          <w:sz w:val="24"/>
          <w:szCs w:val="24"/>
        </w:rPr>
        <w:t>Авангард</w:t>
      </w:r>
      <w:r w:rsidR="00451731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 xml:space="preserve">муниципального района Алексеевский Самарской области от </w:t>
      </w:r>
      <w:r w:rsidR="0074095D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="00A26B46" w:rsidRPr="002C60EF">
        <w:rPr>
          <w:rFonts w:ascii="Times New Roman" w:hAnsi="Times New Roman"/>
          <w:bCs/>
          <w:sz w:val="24"/>
          <w:szCs w:val="24"/>
        </w:rPr>
        <w:t>20 марта 2015 г</w:t>
      </w:r>
      <w:r w:rsidR="004A7FEC" w:rsidRPr="002C60EF">
        <w:rPr>
          <w:rFonts w:ascii="Times New Roman" w:hAnsi="Times New Roman"/>
          <w:bCs/>
          <w:sz w:val="24"/>
          <w:szCs w:val="24"/>
        </w:rPr>
        <w:t xml:space="preserve">. </w:t>
      </w:r>
      <w:r w:rsidR="0074095D" w:rsidRPr="002C60EF">
        <w:rPr>
          <w:rFonts w:ascii="Times New Roman" w:hAnsi="Times New Roman"/>
          <w:bCs/>
          <w:sz w:val="24"/>
          <w:szCs w:val="24"/>
        </w:rPr>
        <w:t>№</w:t>
      </w:r>
      <w:r w:rsidR="00A26B46" w:rsidRPr="002C60EF">
        <w:rPr>
          <w:rFonts w:ascii="Times New Roman" w:hAnsi="Times New Roman"/>
          <w:bCs/>
          <w:sz w:val="24"/>
          <w:szCs w:val="24"/>
        </w:rPr>
        <w:t xml:space="preserve"> 139</w:t>
      </w:r>
      <w:r w:rsidR="00EA6608" w:rsidRPr="002C60EF">
        <w:rPr>
          <w:rFonts w:ascii="Times New Roman" w:hAnsi="Times New Roman"/>
          <w:bCs/>
          <w:sz w:val="24"/>
          <w:szCs w:val="24"/>
        </w:rPr>
        <w:t>.</w:t>
      </w:r>
    </w:p>
    <w:p w14:paraId="3761BFD6" w14:textId="77777777" w:rsidR="00CC089F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В соответствии  с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4A131314" w14:textId="2B27B8BE" w:rsidR="00CC089F" w:rsidRPr="002C60EF" w:rsidRDefault="00CC089F" w:rsidP="00D4228C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-ОКПО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>-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79164638</w:t>
      </w:r>
      <w:r w:rsidRPr="002C60EF">
        <w:rPr>
          <w:rFonts w:ascii="Times New Roman" w:hAnsi="Times New Roman"/>
          <w:bCs/>
          <w:sz w:val="24"/>
          <w:szCs w:val="24"/>
        </w:rPr>
        <w:t>;</w:t>
      </w:r>
    </w:p>
    <w:p w14:paraId="13DD68CA" w14:textId="406896FC" w:rsidR="00D4228C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-ОКТМО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>-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36602404101</w:t>
      </w:r>
      <w:r w:rsidRPr="002C60EF">
        <w:rPr>
          <w:rFonts w:ascii="Times New Roman" w:hAnsi="Times New Roman"/>
          <w:bCs/>
          <w:sz w:val="24"/>
          <w:szCs w:val="24"/>
        </w:rPr>
        <w:t xml:space="preserve"> </w:t>
      </w:r>
    </w:p>
    <w:p w14:paraId="58CFCC8B" w14:textId="33AE0ADE" w:rsidR="00CC089F" w:rsidRPr="002C60EF" w:rsidRDefault="00D4228C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-ОКАТО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>-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36202804001</w:t>
      </w:r>
      <w:r w:rsidRPr="002C60EF">
        <w:rPr>
          <w:rFonts w:ascii="Times New Roman" w:hAnsi="Times New Roman"/>
          <w:bCs/>
          <w:sz w:val="24"/>
          <w:szCs w:val="24"/>
        </w:rPr>
        <w:t>;</w:t>
      </w:r>
      <w:r w:rsidR="00CC089F" w:rsidRPr="002C60EF">
        <w:rPr>
          <w:rFonts w:ascii="Times New Roman" w:hAnsi="Times New Roman"/>
          <w:bCs/>
          <w:sz w:val="24"/>
          <w:szCs w:val="24"/>
        </w:rPr>
        <w:t xml:space="preserve"> </w:t>
      </w:r>
    </w:p>
    <w:p w14:paraId="36E6C803" w14:textId="5B959EFC" w:rsidR="00CC089F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-ОКФС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>-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14</w:t>
      </w:r>
      <w:r w:rsidRPr="002C60EF">
        <w:rPr>
          <w:rFonts w:ascii="Times New Roman" w:hAnsi="Times New Roman"/>
          <w:bCs/>
          <w:sz w:val="24"/>
          <w:szCs w:val="24"/>
        </w:rPr>
        <w:t>;</w:t>
      </w:r>
    </w:p>
    <w:p w14:paraId="4E93FAEC" w14:textId="6B5272F8" w:rsidR="00CC089F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-ОКОПФ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>-</w:t>
      </w:r>
      <w:r w:rsidR="00A37545" w:rsidRPr="002C60EF">
        <w:rPr>
          <w:rFonts w:ascii="Times New Roman" w:hAnsi="Times New Roman"/>
          <w:bCs/>
          <w:sz w:val="24"/>
          <w:szCs w:val="24"/>
        </w:rPr>
        <w:t xml:space="preserve"> 75404</w:t>
      </w:r>
      <w:r w:rsidR="00316DA3" w:rsidRPr="002C60EF">
        <w:rPr>
          <w:rFonts w:ascii="Times New Roman" w:hAnsi="Times New Roman"/>
          <w:bCs/>
          <w:sz w:val="24"/>
          <w:szCs w:val="24"/>
        </w:rPr>
        <w:t>;</w:t>
      </w:r>
    </w:p>
    <w:p w14:paraId="55117187" w14:textId="7B7B6F7A" w:rsidR="00A37545" w:rsidRPr="002C60EF" w:rsidRDefault="00A37545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>-ОКОГУ – 3300500.</w:t>
      </w:r>
    </w:p>
    <w:p w14:paraId="1E0E15CA" w14:textId="781D9D8C" w:rsidR="00CC089F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</w:t>
      </w:r>
      <w:r w:rsidR="00285528">
        <w:rPr>
          <w:rFonts w:ascii="Times New Roman" w:hAnsi="Times New Roman"/>
          <w:bCs/>
          <w:sz w:val="24"/>
          <w:szCs w:val="24"/>
        </w:rPr>
        <w:t>Российской Федерации (далее по тексту-НК РФ)</w:t>
      </w:r>
      <w:r w:rsidRPr="002C60EF">
        <w:rPr>
          <w:rFonts w:ascii="Times New Roman" w:hAnsi="Times New Roman"/>
          <w:bCs/>
          <w:sz w:val="24"/>
          <w:szCs w:val="24"/>
        </w:rPr>
        <w:t>, принятым Федеральным законом от 31.07.1998  №146-ФЗ, выдано Свидетельство о постановке на уч</w:t>
      </w:r>
      <w:r w:rsidR="001F1D40" w:rsidRPr="002C60EF">
        <w:rPr>
          <w:rFonts w:ascii="Times New Roman" w:hAnsi="Times New Roman"/>
          <w:bCs/>
          <w:sz w:val="24"/>
          <w:szCs w:val="24"/>
        </w:rPr>
        <w:t>ё</w:t>
      </w:r>
      <w:r w:rsidRPr="002C60EF">
        <w:rPr>
          <w:rFonts w:ascii="Times New Roman" w:hAnsi="Times New Roman"/>
          <w:bCs/>
          <w:sz w:val="24"/>
          <w:szCs w:val="24"/>
        </w:rPr>
        <w:t xml:space="preserve">т российской организации в налоговом органе по месту нахождения на территории  Российской Федерации серия </w:t>
      </w:r>
      <w:r w:rsidR="002B6A06" w:rsidRPr="002C60EF">
        <w:rPr>
          <w:rFonts w:ascii="Times New Roman" w:hAnsi="Times New Roman"/>
          <w:bCs/>
          <w:sz w:val="24"/>
          <w:szCs w:val="24"/>
        </w:rPr>
        <w:t>63 № 005897681</w:t>
      </w:r>
      <w:r w:rsidRPr="002C60EF">
        <w:rPr>
          <w:rFonts w:ascii="Times New Roman" w:hAnsi="Times New Roman"/>
          <w:bCs/>
          <w:sz w:val="24"/>
          <w:szCs w:val="24"/>
        </w:rPr>
        <w:t>,  Ад</w:t>
      </w:r>
      <w:r w:rsidR="0074095D" w:rsidRPr="002C60EF">
        <w:rPr>
          <w:rFonts w:ascii="Times New Roman" w:hAnsi="Times New Roman"/>
          <w:bCs/>
          <w:sz w:val="24"/>
          <w:szCs w:val="24"/>
        </w:rPr>
        <w:t xml:space="preserve">министрации сельского поселения Авангард </w:t>
      </w:r>
      <w:r w:rsidRPr="002C60EF">
        <w:rPr>
          <w:rFonts w:ascii="Times New Roman" w:hAnsi="Times New Roman"/>
          <w:bCs/>
          <w:sz w:val="24"/>
          <w:szCs w:val="24"/>
        </w:rPr>
        <w:t xml:space="preserve">  присвоены ИНН </w:t>
      </w:r>
      <w:r w:rsidR="0074095D" w:rsidRPr="002C60EF">
        <w:rPr>
          <w:rFonts w:ascii="Times New Roman" w:hAnsi="Times New Roman"/>
          <w:bCs/>
          <w:sz w:val="24"/>
          <w:szCs w:val="24"/>
        </w:rPr>
        <w:t>6377007603</w:t>
      </w:r>
      <w:r w:rsidRPr="002C60EF">
        <w:rPr>
          <w:rFonts w:ascii="Times New Roman" w:hAnsi="Times New Roman"/>
          <w:bCs/>
          <w:sz w:val="24"/>
          <w:szCs w:val="24"/>
        </w:rPr>
        <w:t xml:space="preserve"> и КПП </w:t>
      </w:r>
      <w:r w:rsidR="0074095D" w:rsidRPr="002C60EF">
        <w:rPr>
          <w:rFonts w:ascii="Times New Roman" w:hAnsi="Times New Roman"/>
          <w:bCs/>
          <w:sz w:val="24"/>
          <w:szCs w:val="24"/>
        </w:rPr>
        <w:lastRenderedPageBreak/>
        <w:t>637701001</w:t>
      </w:r>
      <w:r w:rsidRPr="002C60EF">
        <w:rPr>
          <w:rFonts w:ascii="Times New Roman" w:hAnsi="Times New Roman"/>
          <w:bCs/>
          <w:sz w:val="24"/>
          <w:szCs w:val="24"/>
        </w:rPr>
        <w:t>, поставлена на уч</w:t>
      </w:r>
      <w:r w:rsidR="001F1D40" w:rsidRPr="002C60EF">
        <w:rPr>
          <w:rFonts w:ascii="Times New Roman" w:hAnsi="Times New Roman"/>
          <w:bCs/>
          <w:sz w:val="24"/>
          <w:szCs w:val="24"/>
        </w:rPr>
        <w:t>ё</w:t>
      </w:r>
      <w:r w:rsidRPr="002C60EF">
        <w:rPr>
          <w:rFonts w:ascii="Times New Roman" w:hAnsi="Times New Roman"/>
          <w:bCs/>
          <w:sz w:val="24"/>
          <w:szCs w:val="24"/>
        </w:rPr>
        <w:t xml:space="preserve">т в соответствии с Налоговым кодексом Российской Федерации  </w:t>
      </w:r>
      <w:r w:rsidR="002B6A06" w:rsidRPr="002C60EF">
        <w:rPr>
          <w:rFonts w:ascii="Times New Roman" w:hAnsi="Times New Roman"/>
          <w:bCs/>
          <w:sz w:val="24"/>
          <w:szCs w:val="24"/>
        </w:rPr>
        <w:t>22 ноября 20</w:t>
      </w:r>
      <w:r w:rsidR="00914D60" w:rsidRPr="002C60EF">
        <w:rPr>
          <w:rFonts w:ascii="Times New Roman" w:hAnsi="Times New Roman"/>
          <w:bCs/>
          <w:sz w:val="24"/>
          <w:szCs w:val="24"/>
        </w:rPr>
        <w:t>05</w:t>
      </w:r>
      <w:r w:rsidR="002B6A06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Pr="002C60EF">
        <w:rPr>
          <w:rFonts w:ascii="Times New Roman" w:hAnsi="Times New Roman"/>
          <w:bCs/>
          <w:sz w:val="24"/>
          <w:szCs w:val="24"/>
        </w:rPr>
        <w:t xml:space="preserve">г. </w:t>
      </w:r>
    </w:p>
    <w:p w14:paraId="1D66A8FF" w14:textId="61B1EEC8" w:rsidR="00CC089F" w:rsidRPr="002C60EF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C60EF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о </w:t>
      </w:r>
      <w:r w:rsidR="00316DA3" w:rsidRPr="002C60EF">
        <w:rPr>
          <w:rFonts w:ascii="Times New Roman" w:hAnsi="Times New Roman"/>
          <w:bCs/>
          <w:sz w:val="24"/>
          <w:szCs w:val="24"/>
        </w:rPr>
        <w:t xml:space="preserve"> государственной регистрации юридического лица </w:t>
      </w:r>
      <w:r w:rsidRPr="002C60EF">
        <w:rPr>
          <w:rFonts w:ascii="Times New Roman" w:hAnsi="Times New Roman"/>
          <w:bCs/>
          <w:sz w:val="24"/>
          <w:szCs w:val="24"/>
        </w:rPr>
        <w:t xml:space="preserve">зарегистрировано </w:t>
      </w:r>
      <w:r w:rsidR="00316DA3" w:rsidRPr="002C60EF">
        <w:rPr>
          <w:rFonts w:ascii="Times New Roman" w:hAnsi="Times New Roman"/>
          <w:bCs/>
          <w:sz w:val="24"/>
          <w:szCs w:val="24"/>
        </w:rPr>
        <w:t>22 ноября</w:t>
      </w:r>
      <w:r w:rsidRPr="002C60EF">
        <w:rPr>
          <w:rFonts w:ascii="Times New Roman" w:hAnsi="Times New Roman"/>
          <w:bCs/>
          <w:sz w:val="24"/>
          <w:szCs w:val="24"/>
        </w:rPr>
        <w:t xml:space="preserve"> 200</w:t>
      </w:r>
      <w:r w:rsidR="00316DA3" w:rsidRPr="002C60EF">
        <w:rPr>
          <w:rFonts w:ascii="Times New Roman" w:hAnsi="Times New Roman"/>
          <w:bCs/>
          <w:sz w:val="24"/>
          <w:szCs w:val="24"/>
        </w:rPr>
        <w:t>5</w:t>
      </w:r>
      <w:r w:rsidRPr="002C60EF">
        <w:rPr>
          <w:rFonts w:ascii="Times New Roman" w:hAnsi="Times New Roman"/>
          <w:bCs/>
          <w:sz w:val="24"/>
          <w:szCs w:val="24"/>
        </w:rPr>
        <w:t xml:space="preserve"> г</w:t>
      </w:r>
      <w:r w:rsidR="004A7FEC" w:rsidRPr="002C60EF">
        <w:rPr>
          <w:rFonts w:ascii="Times New Roman" w:hAnsi="Times New Roman"/>
          <w:bCs/>
          <w:sz w:val="24"/>
          <w:szCs w:val="24"/>
        </w:rPr>
        <w:t>.</w:t>
      </w:r>
      <w:r w:rsidRPr="002C60EF">
        <w:rPr>
          <w:rFonts w:ascii="Times New Roman" w:hAnsi="Times New Roman"/>
          <w:bCs/>
          <w:sz w:val="24"/>
          <w:szCs w:val="24"/>
        </w:rPr>
        <w:t xml:space="preserve">  с присвоением ОГРН 10</w:t>
      </w:r>
      <w:r w:rsidR="00CD60DB" w:rsidRPr="002C60EF">
        <w:rPr>
          <w:rFonts w:ascii="Times New Roman" w:hAnsi="Times New Roman"/>
          <w:bCs/>
          <w:sz w:val="24"/>
          <w:szCs w:val="24"/>
        </w:rPr>
        <w:t>56377012097</w:t>
      </w:r>
      <w:r w:rsidRPr="002C60EF">
        <w:rPr>
          <w:rFonts w:ascii="Times New Roman" w:hAnsi="Times New Roman"/>
          <w:bCs/>
          <w:sz w:val="24"/>
          <w:szCs w:val="24"/>
        </w:rPr>
        <w:t>,   серия</w:t>
      </w:r>
      <w:r w:rsidR="00316DA3" w:rsidRPr="002C60EF">
        <w:rPr>
          <w:rFonts w:ascii="Times New Roman" w:hAnsi="Times New Roman"/>
          <w:bCs/>
          <w:sz w:val="24"/>
          <w:szCs w:val="24"/>
        </w:rPr>
        <w:t xml:space="preserve"> 63</w:t>
      </w:r>
      <w:r w:rsidRPr="002C60EF">
        <w:rPr>
          <w:rFonts w:ascii="Times New Roman" w:hAnsi="Times New Roman"/>
          <w:bCs/>
          <w:sz w:val="24"/>
          <w:szCs w:val="24"/>
        </w:rPr>
        <w:t xml:space="preserve">  №</w:t>
      </w:r>
      <w:r w:rsidR="00CD60DB" w:rsidRPr="002C60EF">
        <w:rPr>
          <w:rFonts w:ascii="Times New Roman" w:hAnsi="Times New Roman"/>
          <w:bCs/>
          <w:sz w:val="24"/>
          <w:szCs w:val="24"/>
        </w:rPr>
        <w:t xml:space="preserve"> </w:t>
      </w:r>
      <w:r w:rsidR="00316DA3" w:rsidRPr="002C60EF">
        <w:rPr>
          <w:rFonts w:ascii="Times New Roman" w:hAnsi="Times New Roman"/>
          <w:bCs/>
          <w:sz w:val="24"/>
          <w:szCs w:val="24"/>
        </w:rPr>
        <w:t>000527287</w:t>
      </w:r>
      <w:r w:rsidRPr="002C60EF">
        <w:rPr>
          <w:rFonts w:ascii="Times New Roman" w:hAnsi="Times New Roman"/>
          <w:bCs/>
          <w:sz w:val="24"/>
          <w:szCs w:val="24"/>
        </w:rPr>
        <w:t xml:space="preserve">. </w:t>
      </w:r>
    </w:p>
    <w:p w14:paraId="76CF7056" w14:textId="55947A1D" w:rsidR="00EB74E9" w:rsidRPr="002C60EF" w:rsidRDefault="00CC089F" w:rsidP="00B90A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0EF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</w:t>
      </w:r>
      <w:r w:rsidR="00C61769" w:rsidRPr="002C60EF">
        <w:rPr>
          <w:rFonts w:ascii="Times New Roman" w:hAnsi="Times New Roman"/>
          <w:sz w:val="24"/>
          <w:szCs w:val="24"/>
        </w:rPr>
        <w:t>,</w:t>
      </w:r>
      <w:r w:rsidRPr="002C60E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</w:t>
      </w:r>
      <w:r w:rsidR="0019647B" w:rsidRPr="002C60EF">
        <w:rPr>
          <w:rFonts w:ascii="Times New Roman" w:hAnsi="Times New Roman"/>
          <w:sz w:val="24"/>
          <w:szCs w:val="24"/>
        </w:rPr>
        <w:t xml:space="preserve">– </w:t>
      </w:r>
      <w:r w:rsidR="00704630" w:rsidRPr="002C60EF">
        <w:rPr>
          <w:rFonts w:ascii="Times New Roman" w:hAnsi="Times New Roman"/>
          <w:sz w:val="24"/>
          <w:szCs w:val="24"/>
        </w:rPr>
        <w:t>36300529</w:t>
      </w:r>
      <w:r w:rsidRPr="002C60EF">
        <w:rPr>
          <w:rFonts w:ascii="Times New Roman" w:hAnsi="Times New Roman"/>
          <w:sz w:val="24"/>
          <w:szCs w:val="24"/>
        </w:rPr>
        <w:t>.</w:t>
      </w:r>
    </w:p>
    <w:bookmarkEnd w:id="1"/>
    <w:p w14:paraId="6E6734FD" w14:textId="77777777" w:rsidR="003F3722" w:rsidRPr="00261467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F6E58">
        <w:rPr>
          <w:rFonts w:ascii="Times New Roman" w:hAnsi="Times New Roman"/>
          <w:bCs/>
          <w:sz w:val="24"/>
          <w:szCs w:val="24"/>
        </w:rPr>
        <w:t xml:space="preserve">Ответственными лицами Администрации </w:t>
      </w:r>
      <w:r w:rsidR="00CD60DB" w:rsidRPr="00DF6E58">
        <w:rPr>
          <w:rFonts w:ascii="Times New Roman" w:hAnsi="Times New Roman"/>
          <w:bCs/>
          <w:sz w:val="24"/>
          <w:szCs w:val="24"/>
        </w:rPr>
        <w:t>сельского поселения Авангард</w:t>
      </w:r>
      <w:r w:rsidRPr="00DF6E58">
        <w:rPr>
          <w:rFonts w:ascii="Times New Roman" w:hAnsi="Times New Roman"/>
          <w:bCs/>
          <w:sz w:val="24"/>
          <w:szCs w:val="24"/>
        </w:rPr>
        <w:t xml:space="preserve"> за ведение </w:t>
      </w:r>
      <w:r w:rsidRPr="00261467">
        <w:rPr>
          <w:rFonts w:ascii="Times New Roman" w:hAnsi="Times New Roman"/>
          <w:bCs/>
          <w:sz w:val="24"/>
          <w:szCs w:val="24"/>
        </w:rPr>
        <w:t xml:space="preserve">финансово-хозяйственной деятельности за проверяемой период  являлись: </w:t>
      </w:r>
    </w:p>
    <w:p w14:paraId="1ECD16FF" w14:textId="1F37F008" w:rsidR="00252AA9" w:rsidRPr="00261467" w:rsidRDefault="00261467" w:rsidP="00261467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61467">
        <w:rPr>
          <w:rFonts w:ascii="Times New Roman" w:hAnsi="Times New Roman"/>
          <w:bCs/>
          <w:sz w:val="24"/>
          <w:szCs w:val="24"/>
        </w:rPr>
        <w:t>-Исполнение  обязанности  Главы  сельского поселения Авангард возложены на  Асташкина Д.С. (Решение Собрания представителей сельского поселения Авангард  муниципального района Алексеевский  Самарской области четвертого  созыва от 21 сентября  2023 г. №139 «О возложении  исполнения обязанностей Главы сельского поселения Авангард»  на заместителя Главы сельского поселения  Авангард Асташкина Дениса Сергеевича с 22  сентября 2023 г.; решение Собрания представителей сельского поселения Авангард  муниципального района Алексеевский  Самарской области четвертого  созыва от 16 сентября  2025 г. № 213 «О возложении  исполнения обязанностей Главы сельского поселения Авангард»    на заместителя Главы сельского поселения  Авангард Асташкина Дениса Сергеевича с 16 сентября 2025 г.).</w:t>
      </w:r>
    </w:p>
    <w:p w14:paraId="7A71AF7D" w14:textId="46CB3D12" w:rsidR="004A27E0" w:rsidRPr="00DF6E58" w:rsidRDefault="00CC089F" w:rsidP="00CC089F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F6E58">
        <w:rPr>
          <w:rFonts w:ascii="Times New Roman" w:hAnsi="Times New Roman"/>
          <w:bCs/>
          <w:sz w:val="24"/>
          <w:szCs w:val="24"/>
        </w:rPr>
        <w:t xml:space="preserve"> </w:t>
      </w:r>
      <w:r w:rsidR="003F3722" w:rsidRPr="00DF6E58">
        <w:rPr>
          <w:rFonts w:ascii="Times New Roman" w:hAnsi="Times New Roman"/>
          <w:bCs/>
          <w:sz w:val="24"/>
          <w:szCs w:val="24"/>
        </w:rPr>
        <w:t xml:space="preserve">-главный специалист </w:t>
      </w:r>
      <w:r w:rsidR="00AF4B75" w:rsidRPr="00DF6E58">
        <w:rPr>
          <w:rFonts w:ascii="Times New Roman" w:hAnsi="Times New Roman"/>
          <w:bCs/>
          <w:sz w:val="24"/>
          <w:szCs w:val="24"/>
        </w:rPr>
        <w:t>Воротынцева Е</w:t>
      </w:r>
      <w:r w:rsidR="00285528">
        <w:rPr>
          <w:rFonts w:ascii="Times New Roman" w:hAnsi="Times New Roman"/>
          <w:bCs/>
          <w:sz w:val="24"/>
          <w:szCs w:val="24"/>
        </w:rPr>
        <w:t xml:space="preserve">лена </w:t>
      </w:r>
      <w:r w:rsidR="00B16CEE" w:rsidRPr="00DF6E58">
        <w:rPr>
          <w:rFonts w:ascii="Times New Roman" w:hAnsi="Times New Roman"/>
          <w:bCs/>
          <w:sz w:val="24"/>
          <w:szCs w:val="24"/>
        </w:rPr>
        <w:t>А</w:t>
      </w:r>
      <w:r w:rsidR="00285528">
        <w:rPr>
          <w:rFonts w:ascii="Times New Roman" w:hAnsi="Times New Roman"/>
          <w:bCs/>
          <w:sz w:val="24"/>
          <w:szCs w:val="24"/>
        </w:rPr>
        <w:t xml:space="preserve">лександровна </w:t>
      </w:r>
      <w:r w:rsidRPr="00DF6E58">
        <w:rPr>
          <w:rFonts w:ascii="Times New Roman" w:hAnsi="Times New Roman"/>
          <w:bCs/>
          <w:sz w:val="24"/>
          <w:szCs w:val="24"/>
        </w:rPr>
        <w:t>(распоряжение</w:t>
      </w:r>
      <w:r w:rsidR="005E7873" w:rsidRPr="00DF6E58">
        <w:rPr>
          <w:rFonts w:ascii="Times New Roman" w:hAnsi="Times New Roman"/>
          <w:bCs/>
          <w:sz w:val="24"/>
          <w:szCs w:val="24"/>
        </w:rPr>
        <w:t xml:space="preserve"> Администрации сельского поселения Авангард </w:t>
      </w:r>
      <w:r w:rsidR="00594C2E" w:rsidRPr="00DF6E58">
        <w:rPr>
          <w:rFonts w:ascii="Times New Roman" w:hAnsi="Times New Roman"/>
          <w:bCs/>
          <w:sz w:val="24"/>
          <w:szCs w:val="24"/>
        </w:rPr>
        <w:t xml:space="preserve">от 30.09. 2014 </w:t>
      </w:r>
      <w:r w:rsidR="005E7873" w:rsidRPr="00DF6E58">
        <w:rPr>
          <w:rFonts w:ascii="Times New Roman" w:hAnsi="Times New Roman"/>
          <w:bCs/>
          <w:sz w:val="24"/>
          <w:szCs w:val="24"/>
        </w:rPr>
        <w:t>№65-р (л.с.)</w:t>
      </w:r>
      <w:r w:rsidR="00594C2E" w:rsidRPr="00DF6E58">
        <w:rPr>
          <w:rFonts w:ascii="Times New Roman" w:hAnsi="Times New Roman"/>
          <w:bCs/>
          <w:sz w:val="24"/>
          <w:szCs w:val="24"/>
        </w:rPr>
        <w:t xml:space="preserve"> «О приняти</w:t>
      </w:r>
      <w:r w:rsidR="00E7251B" w:rsidRPr="00DF6E58">
        <w:rPr>
          <w:rFonts w:ascii="Times New Roman" w:hAnsi="Times New Roman"/>
          <w:bCs/>
          <w:sz w:val="24"/>
          <w:szCs w:val="24"/>
        </w:rPr>
        <w:t>и</w:t>
      </w:r>
      <w:r w:rsidR="00594C2E" w:rsidRPr="00DF6E58">
        <w:rPr>
          <w:rFonts w:ascii="Times New Roman" w:hAnsi="Times New Roman"/>
          <w:bCs/>
          <w:sz w:val="24"/>
          <w:szCs w:val="24"/>
        </w:rPr>
        <w:t xml:space="preserve"> работника на работу»</w:t>
      </w:r>
      <w:r w:rsidR="0062778C" w:rsidRPr="00DF6E58">
        <w:rPr>
          <w:rFonts w:ascii="Times New Roman" w:hAnsi="Times New Roman"/>
          <w:bCs/>
          <w:sz w:val="24"/>
          <w:szCs w:val="24"/>
        </w:rPr>
        <w:t>)</w:t>
      </w:r>
      <w:r w:rsidR="00594C2E" w:rsidRPr="00DF6E58">
        <w:rPr>
          <w:rFonts w:ascii="Times New Roman" w:hAnsi="Times New Roman"/>
          <w:bCs/>
          <w:sz w:val="24"/>
          <w:szCs w:val="24"/>
        </w:rPr>
        <w:t>.</w:t>
      </w:r>
      <w:r w:rsidR="00AF4B75" w:rsidRPr="00DF6E58">
        <w:rPr>
          <w:rFonts w:ascii="Times New Roman" w:hAnsi="Times New Roman"/>
          <w:bCs/>
          <w:sz w:val="24"/>
          <w:szCs w:val="24"/>
        </w:rPr>
        <w:t xml:space="preserve"> </w:t>
      </w:r>
    </w:p>
    <w:p w14:paraId="035FE3F5" w14:textId="7B4B5206" w:rsidR="003F3722" w:rsidRPr="00DF6E58" w:rsidRDefault="00CC089F" w:rsidP="003F37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E58">
        <w:rPr>
          <w:rFonts w:ascii="Times New Roman" w:hAnsi="Times New Roman"/>
          <w:sz w:val="24"/>
          <w:szCs w:val="24"/>
        </w:rPr>
        <w:t xml:space="preserve">В проверяемом периоде имеют право подписи денежных документов и расчетных документов </w:t>
      </w:r>
      <w:r w:rsidR="00C61769" w:rsidRPr="00DF6E58">
        <w:rPr>
          <w:rFonts w:ascii="Times New Roman" w:hAnsi="Times New Roman"/>
          <w:sz w:val="24"/>
          <w:szCs w:val="24"/>
        </w:rPr>
        <w:t xml:space="preserve">Исполняющий обязанности </w:t>
      </w:r>
      <w:r w:rsidR="00B16CEE" w:rsidRPr="00DF6E58">
        <w:rPr>
          <w:rFonts w:ascii="Times New Roman" w:hAnsi="Times New Roman"/>
          <w:sz w:val="24"/>
          <w:szCs w:val="24"/>
        </w:rPr>
        <w:t>Глав</w:t>
      </w:r>
      <w:r w:rsidR="00C61769" w:rsidRPr="00DF6E58">
        <w:rPr>
          <w:rFonts w:ascii="Times New Roman" w:hAnsi="Times New Roman"/>
          <w:sz w:val="24"/>
          <w:szCs w:val="24"/>
        </w:rPr>
        <w:t>ы</w:t>
      </w:r>
      <w:r w:rsidR="00B16CEE" w:rsidRPr="00DF6E58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C61769" w:rsidRPr="00DF6E58">
        <w:rPr>
          <w:rFonts w:ascii="Times New Roman" w:hAnsi="Times New Roman"/>
          <w:sz w:val="24"/>
          <w:szCs w:val="24"/>
        </w:rPr>
        <w:t xml:space="preserve"> Асташкин Д.С.</w:t>
      </w:r>
      <w:r w:rsidRPr="00DF6E58">
        <w:rPr>
          <w:rFonts w:ascii="Times New Roman" w:hAnsi="Times New Roman"/>
          <w:sz w:val="24"/>
          <w:szCs w:val="24"/>
        </w:rPr>
        <w:t>;</w:t>
      </w:r>
      <w:r w:rsidR="003F3722" w:rsidRPr="00DF6E58">
        <w:rPr>
          <w:rFonts w:ascii="Times New Roman" w:hAnsi="Times New Roman"/>
          <w:sz w:val="24"/>
          <w:szCs w:val="24"/>
        </w:rPr>
        <w:t xml:space="preserve"> главный специалист </w:t>
      </w:r>
      <w:r w:rsidR="00B16CEE" w:rsidRPr="00DF6E58">
        <w:rPr>
          <w:rFonts w:ascii="Times New Roman" w:hAnsi="Times New Roman"/>
          <w:sz w:val="24"/>
          <w:szCs w:val="24"/>
        </w:rPr>
        <w:t>Воротынцева Е.А</w:t>
      </w:r>
      <w:r w:rsidR="00E7251B" w:rsidRPr="00DF6E58">
        <w:rPr>
          <w:rFonts w:ascii="Times New Roman" w:hAnsi="Times New Roman"/>
          <w:sz w:val="24"/>
          <w:szCs w:val="24"/>
        </w:rPr>
        <w:t>.</w:t>
      </w:r>
    </w:p>
    <w:p w14:paraId="308C7B5B" w14:textId="640A8A13" w:rsidR="00780665" w:rsidRPr="00DF6E58" w:rsidRDefault="00780665" w:rsidP="003F37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E58">
        <w:rPr>
          <w:rFonts w:ascii="Times New Roman" w:hAnsi="Times New Roman"/>
          <w:sz w:val="24"/>
          <w:szCs w:val="24"/>
        </w:rPr>
        <w:t>Ведомственная принадлежность: Муниципальные  организации.</w:t>
      </w:r>
    </w:p>
    <w:p w14:paraId="6A1C68CA" w14:textId="77777777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 xml:space="preserve">Настоящий акт составлен на основании предоставленных материалов с учетом рассмотрения разногласий и пояснений по отдельным вопросам.  </w:t>
      </w:r>
    </w:p>
    <w:p w14:paraId="5EED07D0" w14:textId="5527994C" w:rsidR="000A23B2" w:rsidRPr="007B647A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7B647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E487C">
        <w:rPr>
          <w:rFonts w:ascii="Times New Roman" w:hAnsi="Times New Roman"/>
          <w:sz w:val="24"/>
          <w:szCs w:val="24"/>
        </w:rPr>
        <w:t xml:space="preserve">Администрация </w:t>
      </w:r>
      <w:r w:rsidR="00AF4B75" w:rsidRPr="00BE487C">
        <w:rPr>
          <w:rFonts w:ascii="Times New Roman" w:hAnsi="Times New Roman"/>
          <w:sz w:val="24"/>
          <w:szCs w:val="24"/>
        </w:rPr>
        <w:t>сельского поселения Авангард</w:t>
      </w:r>
      <w:r w:rsidRPr="00BE487C">
        <w:rPr>
          <w:rFonts w:ascii="Times New Roman" w:hAnsi="Times New Roman"/>
          <w:sz w:val="24"/>
          <w:szCs w:val="24"/>
        </w:rPr>
        <w:t xml:space="preserve"> руководствуется в своей деятельности законодательством РФ; нормативно-правовыми актами муниципального района Алексеевский; Уставом муниципального района Алексеевский, </w:t>
      </w:r>
      <w:r w:rsidR="00AF4B75" w:rsidRPr="00BE487C">
        <w:rPr>
          <w:rFonts w:ascii="Times New Roman" w:hAnsi="Times New Roman"/>
          <w:sz w:val="24"/>
          <w:szCs w:val="24"/>
        </w:rPr>
        <w:t>Уставом сельского поселения Авангард</w:t>
      </w:r>
      <w:r w:rsidRPr="00BE487C">
        <w:rPr>
          <w:rFonts w:ascii="Times New Roman" w:hAnsi="Times New Roman"/>
          <w:sz w:val="24"/>
          <w:szCs w:val="24"/>
        </w:rPr>
        <w:t>, другими нормативн</w:t>
      </w:r>
      <w:r w:rsidR="00780446" w:rsidRPr="00BE487C">
        <w:rPr>
          <w:rFonts w:ascii="Times New Roman" w:hAnsi="Times New Roman"/>
          <w:sz w:val="24"/>
          <w:szCs w:val="24"/>
        </w:rPr>
        <w:t>о-</w:t>
      </w:r>
      <w:r w:rsidRPr="00BE487C">
        <w:rPr>
          <w:rFonts w:ascii="Times New Roman" w:hAnsi="Times New Roman"/>
          <w:sz w:val="24"/>
          <w:szCs w:val="24"/>
        </w:rPr>
        <w:t>правовыми актами.</w:t>
      </w:r>
    </w:p>
    <w:p w14:paraId="4651AF1F" w14:textId="77777777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Документальная проверка проведена в соответствии с:</w:t>
      </w:r>
    </w:p>
    <w:p w14:paraId="46B81C11" w14:textId="3D263AAA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-Бюджетным кодексом Российской Федерации (далее по тексту</w:t>
      </w:r>
      <w:r w:rsidR="001141D3" w:rsidRPr="00BE487C">
        <w:rPr>
          <w:rFonts w:ascii="Times New Roman" w:hAnsi="Times New Roman"/>
          <w:sz w:val="24"/>
          <w:szCs w:val="24"/>
        </w:rPr>
        <w:t xml:space="preserve"> - </w:t>
      </w:r>
      <w:r w:rsidRPr="00BE487C">
        <w:rPr>
          <w:rFonts w:ascii="Times New Roman" w:hAnsi="Times New Roman"/>
          <w:sz w:val="24"/>
          <w:szCs w:val="24"/>
        </w:rPr>
        <w:t xml:space="preserve"> Б</w:t>
      </w:r>
      <w:r w:rsidR="00FC7A2D">
        <w:rPr>
          <w:rFonts w:ascii="Times New Roman" w:hAnsi="Times New Roman"/>
          <w:sz w:val="24"/>
          <w:szCs w:val="24"/>
        </w:rPr>
        <w:t>К</w:t>
      </w:r>
      <w:r w:rsidRPr="00BE487C">
        <w:rPr>
          <w:rFonts w:ascii="Times New Roman" w:hAnsi="Times New Roman"/>
          <w:sz w:val="24"/>
          <w:szCs w:val="24"/>
        </w:rPr>
        <w:t xml:space="preserve"> РФ);</w:t>
      </w:r>
    </w:p>
    <w:p w14:paraId="20198FEB" w14:textId="5FD05115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-</w:t>
      </w:r>
      <w:r w:rsidR="00B16CEE" w:rsidRPr="00BE487C">
        <w:rPr>
          <w:rFonts w:ascii="Times New Roman" w:hAnsi="Times New Roman"/>
          <w:sz w:val="24"/>
          <w:szCs w:val="24"/>
        </w:rPr>
        <w:t>Ф</w:t>
      </w:r>
      <w:r w:rsidRPr="00BE487C">
        <w:rPr>
          <w:rFonts w:ascii="Times New Roman" w:hAnsi="Times New Roman"/>
          <w:sz w:val="24"/>
          <w:szCs w:val="24"/>
        </w:rPr>
        <w:t>едеральным законом</w:t>
      </w:r>
      <w:r w:rsidR="00FC7A2D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Pr="00BE487C">
        <w:rPr>
          <w:rFonts w:ascii="Times New Roman" w:hAnsi="Times New Roman"/>
          <w:sz w:val="24"/>
          <w:szCs w:val="24"/>
        </w:rPr>
        <w:t xml:space="preserve"> «О некоммерческих организациях от 12.01.1996 №7-ФЗ (далее по тексту </w:t>
      </w:r>
      <w:r w:rsidR="001141D3" w:rsidRPr="00BE487C">
        <w:rPr>
          <w:rFonts w:ascii="Times New Roman" w:hAnsi="Times New Roman"/>
          <w:sz w:val="24"/>
          <w:szCs w:val="24"/>
        </w:rPr>
        <w:t xml:space="preserve">- </w:t>
      </w:r>
      <w:r w:rsidRPr="00BE487C">
        <w:rPr>
          <w:rFonts w:ascii="Times New Roman" w:hAnsi="Times New Roman"/>
          <w:sz w:val="24"/>
          <w:szCs w:val="24"/>
        </w:rPr>
        <w:t>№7-ФЗ);</w:t>
      </w:r>
    </w:p>
    <w:p w14:paraId="0FB2F8C0" w14:textId="495730E4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-</w:t>
      </w:r>
      <w:r w:rsidR="00B16CEE" w:rsidRPr="00BE487C">
        <w:rPr>
          <w:rFonts w:ascii="Times New Roman" w:hAnsi="Times New Roman"/>
          <w:sz w:val="24"/>
          <w:szCs w:val="24"/>
        </w:rPr>
        <w:t>Ф</w:t>
      </w:r>
      <w:r w:rsidRPr="00BE487C">
        <w:rPr>
          <w:rFonts w:ascii="Times New Roman" w:hAnsi="Times New Roman"/>
          <w:sz w:val="24"/>
          <w:szCs w:val="24"/>
        </w:rPr>
        <w:t xml:space="preserve">едеральным законом </w:t>
      </w:r>
      <w:r w:rsidR="00FC7A2D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Pr="00BE487C">
        <w:rPr>
          <w:rFonts w:ascii="Times New Roman" w:hAnsi="Times New Roman"/>
          <w:sz w:val="24"/>
          <w:szCs w:val="24"/>
        </w:rPr>
        <w:t>от 8 мая 2010</w:t>
      </w:r>
      <w:r w:rsidR="00BE487C" w:rsidRPr="00BE487C">
        <w:rPr>
          <w:rFonts w:ascii="Times New Roman" w:hAnsi="Times New Roman"/>
          <w:sz w:val="24"/>
          <w:szCs w:val="24"/>
        </w:rPr>
        <w:t xml:space="preserve"> г.</w:t>
      </w:r>
      <w:r w:rsidRPr="00BE487C">
        <w:rPr>
          <w:rFonts w:ascii="Times New Roman" w:hAnsi="Times New Roman"/>
          <w:sz w:val="24"/>
          <w:szCs w:val="24"/>
        </w:rPr>
        <w:t xml:space="preserve"> 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1141D3" w:rsidRPr="00BE487C">
        <w:rPr>
          <w:rFonts w:ascii="Times New Roman" w:hAnsi="Times New Roman"/>
          <w:sz w:val="24"/>
          <w:szCs w:val="24"/>
        </w:rPr>
        <w:t xml:space="preserve"> -</w:t>
      </w:r>
      <w:r w:rsidRPr="00BE487C">
        <w:rPr>
          <w:rFonts w:ascii="Times New Roman" w:hAnsi="Times New Roman"/>
          <w:sz w:val="24"/>
          <w:szCs w:val="24"/>
        </w:rPr>
        <w:t xml:space="preserve">  </w:t>
      </w:r>
      <w:r w:rsidR="00FC7A2D">
        <w:rPr>
          <w:rFonts w:ascii="Times New Roman" w:hAnsi="Times New Roman"/>
          <w:sz w:val="24"/>
          <w:szCs w:val="24"/>
        </w:rPr>
        <w:t xml:space="preserve"> Федеральный закон РФ от 08.05.2010 </w:t>
      </w:r>
      <w:r w:rsidRPr="00BE487C">
        <w:rPr>
          <w:rFonts w:ascii="Times New Roman" w:hAnsi="Times New Roman"/>
          <w:sz w:val="24"/>
          <w:szCs w:val="24"/>
        </w:rPr>
        <w:t>83-ФЗ);</w:t>
      </w:r>
    </w:p>
    <w:p w14:paraId="5FFD9113" w14:textId="0B96F953" w:rsidR="000A23B2" w:rsidRPr="00BE487C" w:rsidRDefault="000A23B2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-</w:t>
      </w:r>
      <w:hyperlink r:id="rId11" w:anchor="text" w:history="1">
        <w:r w:rsidR="00B16CEE" w:rsidRPr="00BE487C">
          <w:rPr>
            <w:rFonts w:ascii="Times New Roman" w:hAnsi="Times New Roman"/>
            <w:sz w:val="24"/>
            <w:szCs w:val="24"/>
          </w:rPr>
          <w:t>П</w:t>
        </w:r>
        <w:r w:rsidRPr="00BE487C">
          <w:rPr>
            <w:rFonts w:ascii="Times New Roman" w:hAnsi="Times New Roman"/>
            <w:sz w:val="24"/>
            <w:szCs w:val="24"/>
          </w:rPr>
          <w:t>риказом Минфина Р</w:t>
        </w:r>
        <w:r w:rsidR="00FC7A2D">
          <w:rPr>
            <w:rFonts w:ascii="Times New Roman" w:hAnsi="Times New Roman"/>
            <w:sz w:val="24"/>
            <w:szCs w:val="24"/>
          </w:rPr>
          <w:t xml:space="preserve">оссийской </w:t>
        </w:r>
        <w:r w:rsidRPr="00BE487C">
          <w:rPr>
            <w:rFonts w:ascii="Times New Roman" w:hAnsi="Times New Roman"/>
            <w:sz w:val="24"/>
            <w:szCs w:val="24"/>
          </w:rPr>
          <w:t>Ф</w:t>
        </w:r>
        <w:r w:rsidR="00FC7A2D">
          <w:rPr>
            <w:rFonts w:ascii="Times New Roman" w:hAnsi="Times New Roman"/>
            <w:sz w:val="24"/>
            <w:szCs w:val="24"/>
          </w:rPr>
          <w:t>едерации</w:t>
        </w:r>
        <w:r w:rsidRPr="00BE487C">
          <w:rPr>
            <w:rFonts w:ascii="Times New Roman" w:hAnsi="Times New Roman"/>
            <w:sz w:val="24"/>
            <w:szCs w:val="24"/>
          </w:rPr>
          <w:t xml:space="preserve"> от 1 декабря 2010 </w:t>
        </w:r>
        <w:r w:rsidR="00C90F2F" w:rsidRPr="00BE487C">
          <w:rPr>
            <w:rFonts w:ascii="Times New Roman" w:hAnsi="Times New Roman"/>
            <w:sz w:val="24"/>
            <w:szCs w:val="24"/>
          </w:rPr>
          <w:t>г.</w:t>
        </w:r>
        <w:r w:rsidRPr="00BE487C">
          <w:rPr>
            <w:rFonts w:ascii="Times New Roman" w:hAnsi="Times New Roman"/>
            <w:sz w:val="24"/>
            <w:szCs w:val="24"/>
          </w:rPr>
          <w:t xml:space="preserve"> № 157н 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  </w:r>
      </w:hyperlink>
      <w:r w:rsidRPr="00BE487C">
        <w:rPr>
          <w:rFonts w:ascii="Times New Roman" w:hAnsi="Times New Roman"/>
          <w:sz w:val="24"/>
          <w:szCs w:val="24"/>
        </w:rPr>
        <w:t xml:space="preserve"> (далее по тексту </w:t>
      </w:r>
      <w:r w:rsidR="001141D3" w:rsidRPr="00BE487C">
        <w:rPr>
          <w:rFonts w:ascii="Times New Roman" w:hAnsi="Times New Roman"/>
          <w:sz w:val="24"/>
          <w:szCs w:val="24"/>
        </w:rPr>
        <w:t>-</w:t>
      </w:r>
      <w:r w:rsidRPr="00BE487C">
        <w:rPr>
          <w:rFonts w:ascii="Times New Roman" w:hAnsi="Times New Roman"/>
          <w:sz w:val="24"/>
          <w:szCs w:val="24"/>
        </w:rPr>
        <w:t xml:space="preserve">Приказ Минфина </w:t>
      </w:r>
      <w:r w:rsidR="00FC7A2D">
        <w:rPr>
          <w:rFonts w:ascii="Times New Roman" w:hAnsi="Times New Roman"/>
          <w:sz w:val="24"/>
          <w:szCs w:val="24"/>
        </w:rPr>
        <w:t xml:space="preserve">РФ от 01.12.2010 </w:t>
      </w:r>
      <w:r w:rsidRPr="00BE487C">
        <w:rPr>
          <w:rFonts w:ascii="Times New Roman" w:hAnsi="Times New Roman"/>
          <w:sz w:val="24"/>
          <w:szCs w:val="24"/>
        </w:rPr>
        <w:t>№157н)</w:t>
      </w:r>
      <w:r w:rsidRPr="00BE487C">
        <w:rPr>
          <w:rFonts w:ascii="Times New Roman" w:hAnsi="Times New Roman"/>
          <w:b/>
          <w:sz w:val="24"/>
          <w:szCs w:val="24"/>
        </w:rPr>
        <w:t>;</w:t>
      </w:r>
    </w:p>
    <w:p w14:paraId="6EF4A162" w14:textId="4A283216" w:rsidR="004E40DC" w:rsidRPr="00BE487C" w:rsidRDefault="004E40DC" w:rsidP="00CC089F">
      <w:pPr>
        <w:spacing w:after="0"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lastRenderedPageBreak/>
        <w:t>-Приказом Минфина</w:t>
      </w:r>
      <w:r w:rsidR="0063225C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BE487C">
        <w:rPr>
          <w:rFonts w:ascii="Times New Roman" w:hAnsi="Times New Roman"/>
          <w:sz w:val="24"/>
          <w:szCs w:val="24"/>
        </w:rPr>
        <w:t xml:space="preserve"> от 6 декабря 2010 </w:t>
      </w:r>
      <w:r w:rsidR="00C90F2F" w:rsidRPr="00BE487C">
        <w:rPr>
          <w:rFonts w:ascii="Times New Roman" w:hAnsi="Times New Roman"/>
          <w:sz w:val="24"/>
          <w:szCs w:val="24"/>
        </w:rPr>
        <w:t>г.</w:t>
      </w:r>
      <w:r w:rsidRPr="00BE487C">
        <w:rPr>
          <w:rFonts w:ascii="Times New Roman" w:hAnsi="Times New Roman"/>
          <w:sz w:val="24"/>
          <w:szCs w:val="24"/>
        </w:rPr>
        <w:t xml:space="preserve"> №162н «Об утверждении Плана счётов бюджетного учета  и Инструкции по его применению» (далее по тексту </w:t>
      </w:r>
      <w:r w:rsidR="001141D3" w:rsidRPr="00BE487C">
        <w:rPr>
          <w:rFonts w:ascii="Times New Roman" w:hAnsi="Times New Roman"/>
          <w:sz w:val="24"/>
          <w:szCs w:val="24"/>
        </w:rPr>
        <w:t xml:space="preserve">- </w:t>
      </w:r>
      <w:r w:rsidRPr="00BE487C">
        <w:rPr>
          <w:rFonts w:ascii="Times New Roman" w:hAnsi="Times New Roman"/>
          <w:sz w:val="24"/>
          <w:szCs w:val="24"/>
        </w:rPr>
        <w:t xml:space="preserve">Приказ Минфина </w:t>
      </w:r>
      <w:r w:rsidR="00FC7A2D">
        <w:rPr>
          <w:rFonts w:ascii="Times New Roman" w:hAnsi="Times New Roman"/>
          <w:sz w:val="24"/>
          <w:szCs w:val="24"/>
        </w:rPr>
        <w:t>РФ от</w:t>
      </w:r>
      <w:r w:rsidR="0063225C">
        <w:rPr>
          <w:rFonts w:ascii="Times New Roman" w:hAnsi="Times New Roman"/>
          <w:sz w:val="24"/>
          <w:szCs w:val="24"/>
        </w:rPr>
        <w:t xml:space="preserve"> 06.12.2010</w:t>
      </w:r>
      <w:r w:rsidR="00FC7A2D">
        <w:rPr>
          <w:rFonts w:ascii="Times New Roman" w:hAnsi="Times New Roman"/>
          <w:sz w:val="24"/>
          <w:szCs w:val="24"/>
        </w:rPr>
        <w:t xml:space="preserve"> </w:t>
      </w:r>
      <w:r w:rsidR="0063225C">
        <w:rPr>
          <w:rFonts w:ascii="Times New Roman" w:hAnsi="Times New Roman"/>
          <w:sz w:val="24"/>
          <w:szCs w:val="24"/>
        </w:rPr>
        <w:t>№</w:t>
      </w:r>
      <w:r w:rsidRPr="00BE487C">
        <w:rPr>
          <w:rFonts w:ascii="Times New Roman" w:hAnsi="Times New Roman"/>
          <w:sz w:val="24"/>
          <w:szCs w:val="24"/>
        </w:rPr>
        <w:t>162н) с изменениями и дополнениями;</w:t>
      </w:r>
    </w:p>
    <w:p w14:paraId="1DB37001" w14:textId="388716CC" w:rsidR="000A23B2" w:rsidRPr="00BE487C" w:rsidRDefault="000A23B2" w:rsidP="00C43320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bCs/>
          <w:sz w:val="24"/>
          <w:szCs w:val="24"/>
        </w:rPr>
        <w:t>-</w:t>
      </w:r>
      <w:r w:rsidR="00B16CEE" w:rsidRPr="00BE487C">
        <w:rPr>
          <w:rFonts w:ascii="Times New Roman" w:hAnsi="Times New Roman"/>
          <w:kern w:val="36"/>
          <w:sz w:val="24"/>
          <w:szCs w:val="24"/>
        </w:rPr>
        <w:t>Ф</w:t>
      </w:r>
      <w:r w:rsidRPr="00BE487C">
        <w:rPr>
          <w:rFonts w:ascii="Times New Roman" w:hAnsi="Times New Roman"/>
          <w:kern w:val="36"/>
          <w:sz w:val="24"/>
          <w:szCs w:val="24"/>
        </w:rPr>
        <w:t>едеральным законом Российской Федерации от 6 декабря 2011</w:t>
      </w:r>
      <w:r w:rsidR="00C90F2F" w:rsidRPr="00BE487C">
        <w:rPr>
          <w:rFonts w:ascii="Times New Roman" w:hAnsi="Times New Roman"/>
          <w:kern w:val="36"/>
          <w:sz w:val="24"/>
          <w:szCs w:val="24"/>
        </w:rPr>
        <w:t xml:space="preserve"> г.</w:t>
      </w:r>
      <w:r w:rsidRPr="00BE487C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Pr="00BE487C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BE487C">
        <w:rPr>
          <w:rFonts w:ascii="Times New Roman" w:hAnsi="Times New Roman"/>
          <w:sz w:val="24"/>
          <w:szCs w:val="24"/>
        </w:rPr>
        <w:t>ё</w:t>
      </w:r>
      <w:r w:rsidRPr="00BE487C">
        <w:rPr>
          <w:rFonts w:ascii="Times New Roman" w:hAnsi="Times New Roman"/>
          <w:sz w:val="24"/>
          <w:szCs w:val="24"/>
        </w:rPr>
        <w:t>те" (далее  по тексту</w:t>
      </w:r>
      <w:r w:rsidR="001141D3" w:rsidRPr="00BE487C">
        <w:rPr>
          <w:rFonts w:ascii="Times New Roman" w:hAnsi="Times New Roman"/>
          <w:sz w:val="24"/>
          <w:szCs w:val="24"/>
        </w:rPr>
        <w:t>-</w:t>
      </w:r>
      <w:r w:rsidR="0063225C">
        <w:rPr>
          <w:rFonts w:ascii="Times New Roman" w:hAnsi="Times New Roman"/>
          <w:sz w:val="24"/>
          <w:szCs w:val="24"/>
        </w:rPr>
        <w:t xml:space="preserve"> Федеральный  закон  РФ от 06.12.2011 </w:t>
      </w:r>
      <w:r w:rsidRPr="00BE487C">
        <w:rPr>
          <w:rFonts w:ascii="Times New Roman" w:hAnsi="Times New Roman"/>
          <w:sz w:val="24"/>
          <w:szCs w:val="24"/>
        </w:rPr>
        <w:t>№ 402-ФЗ</w:t>
      </w:r>
      <w:r w:rsidR="001141D3" w:rsidRPr="00BE487C">
        <w:rPr>
          <w:rFonts w:ascii="Times New Roman" w:hAnsi="Times New Roman"/>
          <w:sz w:val="24"/>
          <w:szCs w:val="24"/>
        </w:rPr>
        <w:t xml:space="preserve"> или </w:t>
      </w:r>
      <w:r w:rsidR="001141D3" w:rsidRPr="00BE487C">
        <w:rPr>
          <w:rFonts w:ascii="Times New Roman" w:hAnsi="Times New Roman"/>
          <w:kern w:val="36"/>
          <w:sz w:val="24"/>
          <w:szCs w:val="24"/>
        </w:rPr>
        <w:t>Федеральный закон Российской Федерации от 6 декабря 2011</w:t>
      </w:r>
      <w:r w:rsidR="00C90F2F" w:rsidRPr="00BE487C">
        <w:rPr>
          <w:rFonts w:ascii="Times New Roman" w:hAnsi="Times New Roman"/>
          <w:kern w:val="36"/>
          <w:sz w:val="24"/>
          <w:szCs w:val="24"/>
        </w:rPr>
        <w:t xml:space="preserve"> г.</w:t>
      </w:r>
      <w:r w:rsidR="001141D3" w:rsidRPr="00BE487C">
        <w:rPr>
          <w:rFonts w:ascii="Times New Roman" w:hAnsi="Times New Roman"/>
          <w:kern w:val="36"/>
          <w:sz w:val="24"/>
          <w:szCs w:val="24"/>
        </w:rPr>
        <w:t xml:space="preserve"> № 402-ФЗ </w:t>
      </w:r>
      <w:r w:rsidR="001141D3" w:rsidRPr="00BE487C">
        <w:rPr>
          <w:rFonts w:ascii="Times New Roman" w:hAnsi="Times New Roman"/>
          <w:sz w:val="24"/>
          <w:szCs w:val="24"/>
        </w:rPr>
        <w:t>"О бухгалтерском уч</w:t>
      </w:r>
      <w:r w:rsidR="00E6153D" w:rsidRPr="00BE487C">
        <w:rPr>
          <w:rFonts w:ascii="Times New Roman" w:hAnsi="Times New Roman"/>
          <w:sz w:val="24"/>
          <w:szCs w:val="24"/>
        </w:rPr>
        <w:t>ё</w:t>
      </w:r>
      <w:r w:rsidR="001141D3" w:rsidRPr="00BE487C">
        <w:rPr>
          <w:rFonts w:ascii="Times New Roman" w:hAnsi="Times New Roman"/>
          <w:sz w:val="24"/>
          <w:szCs w:val="24"/>
        </w:rPr>
        <w:t>те"</w:t>
      </w:r>
      <w:r w:rsidRPr="00BE487C">
        <w:rPr>
          <w:rFonts w:ascii="Times New Roman" w:hAnsi="Times New Roman"/>
          <w:sz w:val="24"/>
          <w:szCs w:val="24"/>
        </w:rPr>
        <w:t>);</w:t>
      </w:r>
    </w:p>
    <w:p w14:paraId="506179E3" w14:textId="1396B4F5" w:rsidR="000A23B2" w:rsidRPr="00BE487C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BE487C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BE487C">
        <w:rPr>
          <w:rFonts w:ascii="Times New Roman" w:hAnsi="Times New Roman"/>
          <w:bCs/>
          <w:sz w:val="24"/>
          <w:szCs w:val="24"/>
        </w:rPr>
        <w:t xml:space="preserve"> </w:t>
      </w:r>
      <w:r w:rsidRPr="00BE487C">
        <w:rPr>
          <w:rFonts w:ascii="Times New Roman" w:hAnsi="Times New Roman"/>
          <w:bCs/>
          <w:sz w:val="24"/>
          <w:szCs w:val="24"/>
        </w:rPr>
        <w:t>- правовыми актами муниципального района Алексеевский;</w:t>
      </w:r>
    </w:p>
    <w:p w14:paraId="262201B6" w14:textId="17A8C963" w:rsidR="00E7251B" w:rsidRPr="00BE487C" w:rsidRDefault="00E7251B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BE487C">
        <w:rPr>
          <w:rFonts w:ascii="Times New Roman" w:hAnsi="Times New Roman"/>
          <w:bCs/>
          <w:sz w:val="24"/>
          <w:szCs w:val="24"/>
        </w:rPr>
        <w:t>-нормативно</w:t>
      </w:r>
      <w:r w:rsidR="00791C8E" w:rsidRPr="00BE487C">
        <w:rPr>
          <w:rFonts w:ascii="Times New Roman" w:hAnsi="Times New Roman"/>
          <w:bCs/>
          <w:sz w:val="24"/>
          <w:szCs w:val="24"/>
        </w:rPr>
        <w:t xml:space="preserve"> </w:t>
      </w:r>
      <w:r w:rsidRPr="00BE487C">
        <w:rPr>
          <w:rFonts w:ascii="Times New Roman" w:hAnsi="Times New Roman"/>
          <w:bCs/>
          <w:sz w:val="24"/>
          <w:szCs w:val="24"/>
        </w:rPr>
        <w:t>- правовыми  актами сельского поселения Авангард;</w:t>
      </w:r>
    </w:p>
    <w:p w14:paraId="3DFE9163" w14:textId="1A2D11BD" w:rsidR="000A23B2" w:rsidRPr="00BE487C" w:rsidRDefault="000A23B2" w:rsidP="00C43320">
      <w:pPr>
        <w:shd w:val="clear" w:color="auto" w:fill="FFFFFF"/>
        <w:spacing w:after="0" w:line="276" w:lineRule="auto"/>
        <w:ind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BE487C">
        <w:rPr>
          <w:rFonts w:ascii="Times New Roman" w:hAnsi="Times New Roman"/>
          <w:bCs/>
          <w:sz w:val="24"/>
          <w:szCs w:val="24"/>
        </w:rPr>
        <w:t xml:space="preserve">-другими нормативными актами. </w:t>
      </w:r>
    </w:p>
    <w:p w14:paraId="33EBFEB9" w14:textId="33E059E2" w:rsidR="00792BAE" w:rsidRPr="00BE487C" w:rsidRDefault="00C271D2" w:rsidP="00E7251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</w:t>
      </w:r>
      <w:r w:rsidR="00791C8E" w:rsidRPr="00BE487C">
        <w:rPr>
          <w:rFonts w:ascii="Times New Roman" w:hAnsi="Times New Roman"/>
          <w:sz w:val="24"/>
          <w:szCs w:val="24"/>
        </w:rPr>
        <w:t>ё</w:t>
      </w:r>
      <w:r w:rsidRPr="00BE487C">
        <w:rPr>
          <w:rFonts w:ascii="Times New Roman" w:hAnsi="Times New Roman"/>
          <w:sz w:val="24"/>
          <w:szCs w:val="24"/>
        </w:rPr>
        <w:t>н запрос о предоставлении документов и информации для проведения контрольного мероприятия.</w:t>
      </w:r>
    </w:p>
    <w:p w14:paraId="70CEB2FB" w14:textId="77777777" w:rsidR="0063225C" w:rsidRDefault="0063225C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F555889" w14:textId="31825A4B" w:rsidR="003D2248" w:rsidRPr="00BE487C" w:rsidRDefault="00B15FFE" w:rsidP="00E725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487C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1F00A905" w14:textId="3AB4C0E8" w:rsidR="00744B49" w:rsidRPr="00BE487C" w:rsidRDefault="00B15FFE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E487C">
        <w:rPr>
          <w:rFonts w:ascii="Times New Roman" w:hAnsi="Times New Roman"/>
          <w:sz w:val="24"/>
          <w:szCs w:val="24"/>
        </w:rPr>
        <w:t xml:space="preserve"> </w:t>
      </w:r>
      <w:r w:rsidRPr="00BE487C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hyperlink r:id="rId12" w:anchor="l52" w:history="1">
        <w:r w:rsidRPr="00BE487C">
          <w:rPr>
            <w:rFonts w:ascii="Times New Roman" w:hAnsi="Times New Roman"/>
            <w:sz w:val="18"/>
            <w:szCs w:val="18"/>
            <w:u w:val="single"/>
          </w:rPr>
          <w:t>50</w:t>
        </w:r>
      </w:hyperlink>
      <w:r w:rsidRPr="00BE487C">
        <w:rPr>
          <w:rFonts w:ascii="Times New Roman" w:hAnsi="Times New Roman"/>
          <w:sz w:val="18"/>
          <w:szCs w:val="18"/>
        </w:rPr>
        <w:t xml:space="preserve"> - </w:t>
      </w:r>
      <w:hyperlink r:id="rId13" w:anchor="l108" w:history="1">
        <w:r w:rsidRPr="00BE487C">
          <w:rPr>
            <w:rFonts w:ascii="Times New Roman" w:hAnsi="Times New Roman"/>
            <w:sz w:val="18"/>
            <w:szCs w:val="18"/>
            <w:u w:val="single"/>
          </w:rPr>
          <w:t>52</w:t>
        </w:r>
      </w:hyperlink>
      <w:r w:rsidRPr="00BE487C">
        <w:rPr>
          <w:rFonts w:ascii="Times New Roman" w:hAnsi="Times New Roman"/>
          <w:sz w:val="18"/>
          <w:szCs w:val="18"/>
        </w:rPr>
        <w:t xml:space="preserve"> федерального стандарта N 1235</w:t>
      </w:r>
      <w:r w:rsidR="00E6153D" w:rsidRPr="00BE487C">
        <w:rPr>
          <w:rFonts w:ascii="Times New Roman" w:hAnsi="Times New Roman"/>
          <w:sz w:val="18"/>
          <w:szCs w:val="18"/>
        </w:rPr>
        <w:t xml:space="preserve"> </w:t>
      </w:r>
      <w:r w:rsidRPr="00BE487C">
        <w:rPr>
          <w:rFonts w:ascii="Times New Roman" w:hAnsi="Times New Roman"/>
          <w:sz w:val="18"/>
          <w:szCs w:val="18"/>
        </w:rPr>
        <w:t>провед</w:t>
      </w:r>
      <w:r w:rsidR="00E6153D" w:rsidRPr="00BE487C">
        <w:rPr>
          <w:rFonts w:ascii="Times New Roman" w:hAnsi="Times New Roman"/>
          <w:sz w:val="18"/>
          <w:szCs w:val="18"/>
        </w:rPr>
        <w:t>ё</w:t>
      </w:r>
      <w:r w:rsidRPr="00BE487C">
        <w:rPr>
          <w:rFonts w:ascii="Times New Roman" w:hAnsi="Times New Roman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33BEBAC6" w14:textId="275D6CF2" w:rsidR="00726332" w:rsidRPr="00D4464C" w:rsidRDefault="00726332" w:rsidP="00C433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03248EA8" w14:textId="4218C921" w:rsidR="007B647A" w:rsidRPr="00D4464C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464C">
        <w:rPr>
          <w:rFonts w:ascii="Times New Roman" w:hAnsi="Times New Roman"/>
          <w:sz w:val="24"/>
          <w:szCs w:val="24"/>
        </w:rPr>
        <w:t xml:space="preserve">В соответствии с подпунктом 2 пункта 1 статьи 158 БК РФ Администрация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>Авангард</w:t>
      </w:r>
      <w:r w:rsidRPr="00D4464C">
        <w:rPr>
          <w:rFonts w:ascii="Times New Roman" w:hAnsi="Times New Roman"/>
          <w:sz w:val="24"/>
          <w:szCs w:val="24"/>
        </w:rPr>
        <w:t xml:space="preserve"> формирует </w:t>
      </w:r>
      <w:r w:rsidRPr="00D4464C">
        <w:rPr>
          <w:rFonts w:ascii="Times New Roman" w:hAnsi="Times New Roman"/>
          <w:sz w:val="24"/>
          <w:szCs w:val="24"/>
          <w:shd w:val="clear" w:color="auto" w:fill="FFFFFF"/>
        </w:rPr>
        <w:t>перечень подведомственных ему распорядителей и получателей бюджетных средств.</w:t>
      </w:r>
      <w:r w:rsidRPr="00D4464C">
        <w:rPr>
          <w:rFonts w:ascii="Times New Roman" w:hAnsi="Times New Roman"/>
          <w:sz w:val="24"/>
          <w:szCs w:val="24"/>
        </w:rPr>
        <w:t xml:space="preserve"> Администрация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 xml:space="preserve">Авангард </w:t>
      </w:r>
      <w:r w:rsidRPr="00D4464C">
        <w:rPr>
          <w:rFonts w:ascii="Times New Roman" w:hAnsi="Times New Roman"/>
          <w:sz w:val="24"/>
          <w:szCs w:val="24"/>
        </w:rPr>
        <w:t xml:space="preserve"> является главным распорядителем бюджетных средств (Постановление Администрации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>Авангард</w:t>
      </w:r>
      <w:r w:rsidRPr="00D4464C">
        <w:rPr>
          <w:rFonts w:ascii="Times New Roman" w:hAnsi="Times New Roman"/>
          <w:sz w:val="24"/>
          <w:szCs w:val="24"/>
        </w:rPr>
        <w:t xml:space="preserve"> муниципального района Алексеевский </w:t>
      </w:r>
      <w:r w:rsidR="00D4464C" w:rsidRPr="00D4464C">
        <w:rPr>
          <w:rFonts w:ascii="Times New Roman" w:hAnsi="Times New Roman"/>
          <w:sz w:val="24"/>
          <w:szCs w:val="24"/>
        </w:rPr>
        <w:t xml:space="preserve">Самарской области </w:t>
      </w:r>
      <w:r w:rsidRPr="00D4464C">
        <w:rPr>
          <w:rFonts w:ascii="Times New Roman" w:hAnsi="Times New Roman"/>
          <w:sz w:val="24"/>
          <w:szCs w:val="24"/>
        </w:rPr>
        <w:t>от</w:t>
      </w:r>
      <w:r w:rsidR="00D4464C" w:rsidRPr="00D4464C">
        <w:rPr>
          <w:rFonts w:ascii="Times New Roman" w:hAnsi="Times New Roman"/>
          <w:sz w:val="24"/>
          <w:szCs w:val="24"/>
        </w:rPr>
        <w:t xml:space="preserve"> 23 октября 2023 г</w:t>
      </w:r>
      <w:r w:rsidR="0063225C">
        <w:rPr>
          <w:rFonts w:ascii="Times New Roman" w:hAnsi="Times New Roman"/>
          <w:sz w:val="24"/>
          <w:szCs w:val="24"/>
        </w:rPr>
        <w:t xml:space="preserve">. </w:t>
      </w:r>
      <w:r w:rsidRPr="00D4464C">
        <w:rPr>
          <w:rFonts w:ascii="Times New Roman" w:hAnsi="Times New Roman"/>
          <w:sz w:val="24"/>
          <w:szCs w:val="24"/>
        </w:rPr>
        <w:t xml:space="preserve">№ </w:t>
      </w:r>
      <w:r w:rsidR="00D4464C" w:rsidRPr="00D4464C">
        <w:rPr>
          <w:rFonts w:ascii="Times New Roman" w:hAnsi="Times New Roman"/>
          <w:sz w:val="24"/>
          <w:szCs w:val="24"/>
        </w:rPr>
        <w:t xml:space="preserve">74 А </w:t>
      </w:r>
      <w:r w:rsidRPr="00D4464C">
        <w:rPr>
          <w:rFonts w:ascii="Times New Roman" w:hAnsi="Times New Roman"/>
          <w:sz w:val="24"/>
          <w:szCs w:val="24"/>
        </w:rPr>
        <w:t xml:space="preserve">«Об утверждении </w:t>
      </w:r>
      <w:r w:rsidR="00D4464C" w:rsidRPr="00D4464C">
        <w:rPr>
          <w:rFonts w:ascii="Times New Roman" w:hAnsi="Times New Roman"/>
          <w:sz w:val="24"/>
          <w:szCs w:val="24"/>
        </w:rPr>
        <w:t>п</w:t>
      </w:r>
      <w:r w:rsidRPr="00D4464C">
        <w:rPr>
          <w:rFonts w:ascii="Times New Roman" w:hAnsi="Times New Roman"/>
          <w:sz w:val="24"/>
          <w:szCs w:val="24"/>
        </w:rPr>
        <w:t xml:space="preserve">еречня главных распорядителей бюджетных средств и подведомственных им получателей бюджетных средств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>Авангард</w:t>
      </w:r>
      <w:r w:rsidRPr="00D4464C">
        <w:rPr>
          <w:rFonts w:ascii="Times New Roman" w:hAnsi="Times New Roman"/>
          <w:sz w:val="24"/>
          <w:szCs w:val="24"/>
        </w:rPr>
        <w:t xml:space="preserve">») (далее по тексту - Перечень главных распорядителей бюджетных средств и подведомственных им получателей бюджетных средств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>Авангард</w:t>
      </w:r>
      <w:r w:rsidRPr="00D4464C">
        <w:rPr>
          <w:rFonts w:ascii="Times New Roman" w:hAnsi="Times New Roman"/>
          <w:sz w:val="24"/>
          <w:szCs w:val="24"/>
        </w:rPr>
        <w:t>).</w:t>
      </w:r>
    </w:p>
    <w:p w14:paraId="2C8186D8" w14:textId="61B13261" w:rsidR="007B647A" w:rsidRPr="00D4464C" w:rsidRDefault="007B647A" w:rsidP="0063225C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464C">
        <w:rPr>
          <w:rFonts w:ascii="Times New Roman" w:hAnsi="Times New Roman"/>
          <w:sz w:val="24"/>
          <w:szCs w:val="24"/>
        </w:rPr>
        <w:t xml:space="preserve">В соответствии с подпунктами 1 и 4  пункта 2 статьи 158 БК РФ </w:t>
      </w:r>
      <w:r w:rsidR="0063225C" w:rsidRPr="00D4464C">
        <w:rPr>
          <w:rFonts w:ascii="Times New Roman" w:hAnsi="Times New Roman"/>
          <w:sz w:val="24"/>
          <w:szCs w:val="24"/>
        </w:rPr>
        <w:t>Администрация сельского поселения Авангард</w:t>
      </w:r>
      <w:r w:rsidRPr="00D4464C">
        <w:rPr>
          <w:rFonts w:ascii="Times New Roman" w:hAnsi="Times New Roman"/>
          <w:sz w:val="24"/>
          <w:szCs w:val="24"/>
        </w:rPr>
        <w:t xml:space="preserve"> осуществляет планирование соответствующих расходов бюджета  сельского поселения </w:t>
      </w:r>
      <w:r w:rsidR="00E21FA3" w:rsidRPr="00D4464C">
        <w:rPr>
          <w:rFonts w:ascii="Times New Roman" w:hAnsi="Times New Roman"/>
          <w:sz w:val="24"/>
          <w:szCs w:val="24"/>
        </w:rPr>
        <w:t>Авангард</w:t>
      </w:r>
      <w:r w:rsidRPr="00D4464C">
        <w:rPr>
          <w:rFonts w:ascii="Times New Roman" w:hAnsi="Times New Roman"/>
          <w:sz w:val="24"/>
          <w:szCs w:val="24"/>
        </w:rPr>
        <w:t>.</w:t>
      </w:r>
    </w:p>
    <w:p w14:paraId="001ECEB6" w14:textId="2628182C" w:rsidR="007B647A" w:rsidRPr="003A2628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2628">
        <w:rPr>
          <w:rFonts w:ascii="Times New Roman" w:hAnsi="Times New Roman"/>
          <w:sz w:val="24"/>
          <w:szCs w:val="24"/>
        </w:rPr>
        <w:t xml:space="preserve">В соответствии  со статьёй  217 БК РФ  в Администрации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Постановлением Администрации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 xml:space="preserve"> 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</w:t>
      </w:r>
      <w:r w:rsidR="003A2628" w:rsidRPr="003A2628">
        <w:rPr>
          <w:rFonts w:ascii="Times New Roman" w:hAnsi="Times New Roman"/>
          <w:sz w:val="24"/>
          <w:szCs w:val="24"/>
        </w:rPr>
        <w:t xml:space="preserve"> 03 марта 2020 г.</w:t>
      </w:r>
      <w:r w:rsidRPr="003A2628">
        <w:rPr>
          <w:rFonts w:ascii="Times New Roman" w:hAnsi="Times New Roman"/>
          <w:sz w:val="24"/>
          <w:szCs w:val="24"/>
        </w:rPr>
        <w:t xml:space="preserve"> </w:t>
      </w:r>
      <w:r w:rsidR="00D85BAE" w:rsidRPr="003A2628">
        <w:rPr>
          <w:rFonts w:ascii="Times New Roman" w:hAnsi="Times New Roman"/>
          <w:sz w:val="24"/>
          <w:szCs w:val="24"/>
        </w:rPr>
        <w:t>№</w:t>
      </w:r>
      <w:r w:rsidRPr="003A2628">
        <w:rPr>
          <w:rFonts w:ascii="Times New Roman" w:hAnsi="Times New Roman"/>
          <w:sz w:val="24"/>
          <w:szCs w:val="24"/>
        </w:rPr>
        <w:t xml:space="preserve"> </w:t>
      </w:r>
      <w:r w:rsidR="003A2628" w:rsidRPr="003A2628">
        <w:rPr>
          <w:rFonts w:ascii="Times New Roman" w:hAnsi="Times New Roman"/>
          <w:sz w:val="24"/>
          <w:szCs w:val="24"/>
        </w:rPr>
        <w:t xml:space="preserve">20 </w:t>
      </w:r>
      <w:r w:rsidRPr="003A2628">
        <w:rPr>
          <w:rFonts w:ascii="Times New Roman" w:hAnsi="Times New Roman"/>
          <w:sz w:val="24"/>
          <w:szCs w:val="24"/>
        </w:rPr>
        <w:t xml:space="preserve">«Об утверждении Порядка составления и ведения бюджетной  росписи бюджета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в новой редакции» утвержден Порядок составления и ведения сводной бюджетной росписи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( далее по тексту - Порядок составления и ведения сводной бюджетной росписи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области).</w:t>
      </w:r>
    </w:p>
    <w:p w14:paraId="38ECD61D" w14:textId="7036CE22" w:rsidR="007B647A" w:rsidRPr="003A2628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2628">
        <w:rPr>
          <w:rFonts w:ascii="Times New Roman" w:hAnsi="Times New Roman"/>
          <w:sz w:val="24"/>
          <w:szCs w:val="24"/>
        </w:rPr>
        <w:t xml:space="preserve">Составление, утверждение, ведение бюджетной росписи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 осуществляется в соответствии  с Порядком составления и ведения сводной бюджетной росписи сельского поселения </w:t>
      </w:r>
      <w:r w:rsidR="00F87E7E" w:rsidRPr="003A2628">
        <w:rPr>
          <w:rFonts w:ascii="Times New Roman" w:hAnsi="Times New Roman"/>
          <w:sz w:val="24"/>
          <w:szCs w:val="24"/>
        </w:rPr>
        <w:t>Авангард</w:t>
      </w:r>
      <w:r w:rsidRPr="003A262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области.</w:t>
      </w:r>
    </w:p>
    <w:p w14:paraId="70DEE0A3" w14:textId="18ABB8CD" w:rsidR="007B647A" w:rsidRPr="00DA4968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4968">
        <w:rPr>
          <w:rFonts w:ascii="Times New Roman" w:hAnsi="Times New Roman"/>
          <w:sz w:val="24"/>
          <w:szCs w:val="24"/>
        </w:rPr>
        <w:t xml:space="preserve">В соответствии  со статьёй  221 </w:t>
      </w:r>
      <w:r w:rsidR="002156DB">
        <w:rPr>
          <w:rFonts w:ascii="Times New Roman" w:hAnsi="Times New Roman"/>
          <w:sz w:val="24"/>
          <w:szCs w:val="24"/>
        </w:rPr>
        <w:t>БК</w:t>
      </w:r>
      <w:r w:rsidRPr="00DA4968">
        <w:rPr>
          <w:rFonts w:ascii="Times New Roman" w:hAnsi="Times New Roman"/>
          <w:sz w:val="24"/>
          <w:szCs w:val="24"/>
        </w:rPr>
        <w:t xml:space="preserve"> РФ  в Администрации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  Постановлением Администрации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0</w:t>
      </w:r>
      <w:r w:rsidR="003A2628" w:rsidRPr="00DA4968">
        <w:rPr>
          <w:rFonts w:ascii="Times New Roman" w:hAnsi="Times New Roman"/>
          <w:sz w:val="24"/>
          <w:szCs w:val="24"/>
        </w:rPr>
        <w:t>3</w:t>
      </w:r>
      <w:r w:rsidRPr="00DA4968">
        <w:rPr>
          <w:rFonts w:ascii="Times New Roman" w:hAnsi="Times New Roman"/>
          <w:sz w:val="24"/>
          <w:szCs w:val="24"/>
        </w:rPr>
        <w:t xml:space="preserve"> </w:t>
      </w:r>
      <w:r w:rsidR="003A2628" w:rsidRPr="00DA4968">
        <w:rPr>
          <w:rFonts w:ascii="Times New Roman" w:hAnsi="Times New Roman"/>
          <w:sz w:val="24"/>
          <w:szCs w:val="24"/>
        </w:rPr>
        <w:t>марта</w:t>
      </w:r>
      <w:r w:rsidRPr="00DA4968">
        <w:rPr>
          <w:rFonts w:ascii="Times New Roman" w:hAnsi="Times New Roman"/>
          <w:sz w:val="24"/>
          <w:szCs w:val="24"/>
        </w:rPr>
        <w:t xml:space="preserve"> 2020 г</w:t>
      </w:r>
      <w:r w:rsidR="00C90F2F" w:rsidRPr="00DA4968">
        <w:rPr>
          <w:rFonts w:ascii="Times New Roman" w:hAnsi="Times New Roman"/>
          <w:sz w:val="24"/>
          <w:szCs w:val="24"/>
        </w:rPr>
        <w:t xml:space="preserve">. </w:t>
      </w:r>
      <w:r w:rsidRPr="00DA4968">
        <w:rPr>
          <w:rFonts w:ascii="Times New Roman" w:hAnsi="Times New Roman"/>
          <w:sz w:val="24"/>
          <w:szCs w:val="24"/>
        </w:rPr>
        <w:t xml:space="preserve"> №</w:t>
      </w:r>
      <w:r w:rsidR="003A2628" w:rsidRPr="00DA4968">
        <w:rPr>
          <w:rFonts w:ascii="Times New Roman" w:hAnsi="Times New Roman"/>
          <w:sz w:val="24"/>
          <w:szCs w:val="24"/>
        </w:rPr>
        <w:t>19</w:t>
      </w:r>
      <w:r w:rsidRPr="00DA4968">
        <w:rPr>
          <w:rFonts w:ascii="Times New Roman" w:hAnsi="Times New Roman"/>
          <w:sz w:val="24"/>
          <w:szCs w:val="24"/>
        </w:rPr>
        <w:t xml:space="preserve"> «Об утверждении Порядка составления, утверждения и ведения бюджетных смет </w:t>
      </w:r>
      <w:r w:rsidRPr="00DA4968">
        <w:rPr>
          <w:rFonts w:ascii="Times New Roman" w:hAnsi="Times New Roman"/>
          <w:sz w:val="24"/>
          <w:szCs w:val="24"/>
        </w:rPr>
        <w:lastRenderedPageBreak/>
        <w:t xml:space="preserve">муниципальных казенных учреждений, финансируемых  из бюджета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области, в новой редакции»  утвержден Порядок составления, утверждения и ведения бюджетных смет муниципальных казенных учреждений, финансируемых  из бюджета сельского поселения</w:t>
      </w:r>
      <w:r w:rsidR="00F87E7E" w:rsidRPr="00DA4968">
        <w:rPr>
          <w:rFonts w:ascii="Times New Roman" w:hAnsi="Times New Roman"/>
          <w:sz w:val="24"/>
          <w:szCs w:val="24"/>
        </w:rPr>
        <w:t xml:space="preserve"> Авангард</w:t>
      </w:r>
      <w:r w:rsidRPr="00DA4968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(далее по тексту - Порядок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).  </w:t>
      </w:r>
    </w:p>
    <w:p w14:paraId="315CCE18" w14:textId="0F38B23E" w:rsidR="007B647A" w:rsidRPr="00DA4968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4968">
        <w:rPr>
          <w:rFonts w:ascii="Times New Roman" w:hAnsi="Times New Roman"/>
          <w:sz w:val="24"/>
          <w:szCs w:val="24"/>
        </w:rPr>
        <w:t xml:space="preserve">Составление, утверждение и ведение бюджетной сметы  главного  распорядителя средств бюджета 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 осуществляется в соответствии с   Порядком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.  В сельском поселении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 xml:space="preserve"> соблюдаются  все требования Порядка составления, утверждения и ведения бюджетных смет муниципальных казенных учреждений, финансируемых  из бюджета сельского поселения </w:t>
      </w:r>
      <w:r w:rsidR="00F87E7E" w:rsidRPr="00DA4968">
        <w:rPr>
          <w:rFonts w:ascii="Times New Roman" w:hAnsi="Times New Roman"/>
          <w:sz w:val="24"/>
          <w:szCs w:val="24"/>
        </w:rPr>
        <w:t>Авангард</w:t>
      </w:r>
      <w:r w:rsidRPr="00DA4968">
        <w:rPr>
          <w:rFonts w:ascii="Times New Roman" w:hAnsi="Times New Roman"/>
          <w:sz w:val="24"/>
          <w:szCs w:val="24"/>
        </w:rPr>
        <w:t>.</w:t>
      </w:r>
    </w:p>
    <w:p w14:paraId="505B3261" w14:textId="1DE9F549" w:rsidR="007B647A" w:rsidRPr="0093258D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258D">
        <w:rPr>
          <w:rFonts w:ascii="Times New Roman" w:hAnsi="Times New Roman"/>
          <w:sz w:val="24"/>
          <w:szCs w:val="24"/>
        </w:rPr>
        <w:t xml:space="preserve">В соответствии  со статьей 87 БК РФ в Администрации сельского поселения </w:t>
      </w:r>
      <w:r w:rsidR="00F87E7E" w:rsidRPr="0093258D">
        <w:rPr>
          <w:rFonts w:ascii="Times New Roman" w:hAnsi="Times New Roman"/>
          <w:sz w:val="24"/>
          <w:szCs w:val="24"/>
        </w:rPr>
        <w:t>Авангард</w:t>
      </w:r>
      <w:r w:rsidRPr="0093258D">
        <w:rPr>
          <w:rFonts w:ascii="Times New Roman" w:hAnsi="Times New Roman"/>
          <w:sz w:val="24"/>
          <w:szCs w:val="24"/>
        </w:rPr>
        <w:t xml:space="preserve">  ведется реестр расходных обязательств. </w:t>
      </w:r>
    </w:p>
    <w:p w14:paraId="55A88DE7" w14:textId="0AA50CBD" w:rsidR="007B647A" w:rsidRPr="005F160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1603">
        <w:rPr>
          <w:rFonts w:ascii="Times New Roman" w:hAnsi="Times New Roman"/>
          <w:sz w:val="24"/>
          <w:szCs w:val="24"/>
        </w:rPr>
        <w:t>Порядок ведения реестра расходных обязательств утвержден Постановлением Администрации сельского поселения</w:t>
      </w:r>
      <w:r w:rsidR="00125CA6" w:rsidRPr="005F1603">
        <w:rPr>
          <w:rFonts w:ascii="Times New Roman" w:hAnsi="Times New Roman"/>
          <w:sz w:val="24"/>
          <w:szCs w:val="24"/>
        </w:rPr>
        <w:t xml:space="preserve"> Авангард</w:t>
      </w:r>
      <w:r w:rsidRPr="005F1603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</w:t>
      </w:r>
      <w:r w:rsidR="005F1603" w:rsidRPr="005F1603">
        <w:rPr>
          <w:rFonts w:ascii="Times New Roman" w:hAnsi="Times New Roman"/>
          <w:sz w:val="24"/>
          <w:szCs w:val="24"/>
        </w:rPr>
        <w:t>9</w:t>
      </w:r>
      <w:r w:rsidRPr="005F1603">
        <w:rPr>
          <w:rFonts w:ascii="Times New Roman" w:hAnsi="Times New Roman"/>
          <w:sz w:val="24"/>
          <w:szCs w:val="24"/>
        </w:rPr>
        <w:t xml:space="preserve"> декабря 202</w:t>
      </w:r>
      <w:r w:rsidR="005F1603" w:rsidRPr="005F1603">
        <w:rPr>
          <w:rFonts w:ascii="Times New Roman" w:hAnsi="Times New Roman"/>
          <w:sz w:val="24"/>
          <w:szCs w:val="24"/>
        </w:rPr>
        <w:t>2</w:t>
      </w:r>
      <w:r w:rsidRPr="005F1603">
        <w:rPr>
          <w:rFonts w:ascii="Times New Roman" w:hAnsi="Times New Roman"/>
          <w:sz w:val="24"/>
          <w:szCs w:val="24"/>
        </w:rPr>
        <w:t xml:space="preserve"> </w:t>
      </w:r>
      <w:r w:rsidR="00C90F2F" w:rsidRPr="005F1603">
        <w:rPr>
          <w:rFonts w:ascii="Times New Roman" w:hAnsi="Times New Roman"/>
          <w:sz w:val="24"/>
          <w:szCs w:val="24"/>
        </w:rPr>
        <w:t>г.</w:t>
      </w:r>
      <w:r w:rsidRPr="005F1603">
        <w:rPr>
          <w:rFonts w:ascii="Times New Roman" w:hAnsi="Times New Roman"/>
          <w:sz w:val="24"/>
          <w:szCs w:val="24"/>
        </w:rPr>
        <w:t xml:space="preserve"> №</w:t>
      </w:r>
      <w:r w:rsidR="005F1603" w:rsidRPr="005F1603">
        <w:rPr>
          <w:rFonts w:ascii="Times New Roman" w:hAnsi="Times New Roman"/>
          <w:sz w:val="24"/>
          <w:szCs w:val="24"/>
        </w:rPr>
        <w:t>58</w:t>
      </w:r>
      <w:r w:rsidRPr="005F1603">
        <w:rPr>
          <w:rFonts w:ascii="Times New Roman" w:hAnsi="Times New Roman"/>
          <w:sz w:val="24"/>
          <w:szCs w:val="24"/>
        </w:rPr>
        <w:t xml:space="preserve"> «О порядке ведения реестра расходных обязательств сельского поселения  </w:t>
      </w:r>
      <w:r w:rsidR="00125CA6" w:rsidRPr="005F1603">
        <w:rPr>
          <w:rFonts w:ascii="Times New Roman" w:hAnsi="Times New Roman"/>
          <w:sz w:val="24"/>
          <w:szCs w:val="24"/>
        </w:rPr>
        <w:t>Авангард</w:t>
      </w:r>
      <w:r w:rsidRPr="005F1603">
        <w:rPr>
          <w:rFonts w:ascii="Times New Roman" w:hAnsi="Times New Roman"/>
          <w:sz w:val="24"/>
          <w:szCs w:val="24"/>
        </w:rPr>
        <w:t xml:space="preserve">  муниципального района Алексеевский Самарской области» (далее по тексту- Порядок ведения реестра расходных обязательств сельского поселения  </w:t>
      </w:r>
      <w:r w:rsidR="00125CA6" w:rsidRPr="005F1603">
        <w:rPr>
          <w:rFonts w:ascii="Times New Roman" w:hAnsi="Times New Roman"/>
          <w:sz w:val="24"/>
          <w:szCs w:val="24"/>
        </w:rPr>
        <w:t>Авангард</w:t>
      </w:r>
      <w:r w:rsidRPr="005F1603">
        <w:rPr>
          <w:rFonts w:ascii="Times New Roman" w:hAnsi="Times New Roman"/>
          <w:sz w:val="24"/>
          <w:szCs w:val="24"/>
        </w:rPr>
        <w:t>).</w:t>
      </w:r>
    </w:p>
    <w:p w14:paraId="3E58A884" w14:textId="170CBEA8" w:rsidR="007B647A" w:rsidRPr="005F160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1603">
        <w:rPr>
          <w:rFonts w:ascii="Times New Roman" w:hAnsi="Times New Roman"/>
          <w:sz w:val="24"/>
          <w:szCs w:val="24"/>
        </w:rPr>
        <w:t xml:space="preserve">Администрацией сельского поселения </w:t>
      </w:r>
      <w:r w:rsidR="00125CA6" w:rsidRPr="005F1603">
        <w:rPr>
          <w:rFonts w:ascii="Times New Roman" w:hAnsi="Times New Roman"/>
          <w:sz w:val="24"/>
          <w:szCs w:val="24"/>
        </w:rPr>
        <w:t>Авангард</w:t>
      </w:r>
      <w:r w:rsidRPr="005F1603">
        <w:rPr>
          <w:rFonts w:ascii="Times New Roman" w:hAnsi="Times New Roman"/>
          <w:sz w:val="24"/>
          <w:szCs w:val="24"/>
        </w:rPr>
        <w:t xml:space="preserve">  соблюдены требования формирования, ведения и исполнения реестра расходных обязательств (в части расходов) в соответствии с Порядком ведения реестра расходных обязательств сельского поселения  </w:t>
      </w:r>
      <w:r w:rsidR="00125CA6" w:rsidRPr="005F1603">
        <w:rPr>
          <w:rFonts w:ascii="Times New Roman" w:hAnsi="Times New Roman"/>
          <w:sz w:val="24"/>
          <w:szCs w:val="24"/>
        </w:rPr>
        <w:t>Авангард</w:t>
      </w:r>
      <w:r w:rsidRPr="005F1603">
        <w:rPr>
          <w:rFonts w:ascii="Times New Roman" w:hAnsi="Times New Roman"/>
          <w:sz w:val="24"/>
          <w:szCs w:val="24"/>
        </w:rPr>
        <w:t>. Реестр расходных обязательств соответствует требованиям статьи 87 Б</w:t>
      </w:r>
      <w:r w:rsidR="00765375">
        <w:rPr>
          <w:rFonts w:ascii="Times New Roman" w:hAnsi="Times New Roman"/>
          <w:sz w:val="24"/>
          <w:szCs w:val="24"/>
        </w:rPr>
        <w:t xml:space="preserve">К </w:t>
      </w:r>
      <w:r w:rsidRPr="005F1603">
        <w:rPr>
          <w:rFonts w:ascii="Times New Roman" w:hAnsi="Times New Roman"/>
          <w:sz w:val="24"/>
          <w:szCs w:val="24"/>
        </w:rPr>
        <w:t xml:space="preserve"> РФ.</w:t>
      </w:r>
    </w:p>
    <w:p w14:paraId="6A45A25F" w14:textId="7ED02AFC" w:rsidR="007B647A" w:rsidRPr="005F1603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5F1603">
        <w:rPr>
          <w:rFonts w:ascii="Times New Roman" w:hAnsi="Times New Roman"/>
          <w:sz w:val="24"/>
          <w:szCs w:val="24"/>
        </w:rPr>
        <w:t>В соответствии со статьей 179.3 БК РФ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в Администрации сельского поселения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>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разработан Порядок разработки и реализации муниципальных программ  сельского поселения 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>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(далее по тексту </w:t>
      </w:r>
      <w:r w:rsidRPr="005F1603">
        <w:rPr>
          <w:rFonts w:ascii="Times New Roman" w:hAnsi="Times New Roman"/>
          <w:bCs/>
          <w:sz w:val="24"/>
          <w:szCs w:val="24"/>
        </w:rPr>
        <w:t xml:space="preserve">– 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Порядок разработки и реализации  муниципальных программ  сельского поселения 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>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).  Порядок разработки и реализации  муниципальных программ  сельского поселения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 xml:space="preserve"> 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утвержден  постановлением Администрации  сельского поселения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>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</w:t>
      </w:r>
      <w:r w:rsidR="005F1603" w:rsidRPr="005F1603">
        <w:rPr>
          <w:rStyle w:val="a5"/>
          <w:rFonts w:ascii="Times New Roman" w:hAnsi="Times New Roman"/>
          <w:sz w:val="24"/>
          <w:szCs w:val="24"/>
        </w:rPr>
        <w:t>8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5F1603" w:rsidRPr="005F1603">
        <w:rPr>
          <w:rStyle w:val="a5"/>
          <w:rFonts w:ascii="Times New Roman" w:hAnsi="Times New Roman"/>
          <w:sz w:val="24"/>
          <w:szCs w:val="24"/>
        </w:rPr>
        <w:t>ноября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2017 </w:t>
      </w:r>
      <w:r w:rsidR="00C90F2F" w:rsidRPr="005F1603">
        <w:rPr>
          <w:rStyle w:val="a5"/>
          <w:rFonts w:ascii="Times New Roman" w:hAnsi="Times New Roman"/>
          <w:sz w:val="24"/>
          <w:szCs w:val="24"/>
        </w:rPr>
        <w:t>г.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№ </w:t>
      </w:r>
      <w:r w:rsidR="005F1603" w:rsidRPr="005F1603">
        <w:rPr>
          <w:rStyle w:val="a5"/>
          <w:rFonts w:ascii="Times New Roman" w:hAnsi="Times New Roman"/>
          <w:sz w:val="24"/>
          <w:szCs w:val="24"/>
        </w:rPr>
        <w:t>29 А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«Об утверждении Порядка разработки и реализации  муниципальных программ  сельского поселения </w:t>
      </w:r>
      <w:r w:rsidR="00125CA6" w:rsidRPr="005F1603">
        <w:rPr>
          <w:rStyle w:val="a5"/>
          <w:rFonts w:ascii="Times New Roman" w:hAnsi="Times New Roman"/>
          <w:sz w:val="24"/>
          <w:szCs w:val="24"/>
        </w:rPr>
        <w:t xml:space="preserve">Авангард 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области».</w:t>
      </w:r>
    </w:p>
    <w:p w14:paraId="0C730F3A" w14:textId="1E70EEE6" w:rsidR="007B647A" w:rsidRPr="005F1603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5F1603">
        <w:rPr>
          <w:rStyle w:val="a5"/>
          <w:rFonts w:ascii="Times New Roman" w:hAnsi="Times New Roman"/>
          <w:sz w:val="24"/>
          <w:szCs w:val="24"/>
        </w:rPr>
        <w:t xml:space="preserve">При составлении проектов бюджета   </w:t>
      </w:r>
      <w:r w:rsidRPr="005F1603">
        <w:rPr>
          <w:rFonts w:ascii="Times New Roman" w:hAnsi="Times New Roman"/>
          <w:sz w:val="24"/>
          <w:szCs w:val="24"/>
        </w:rPr>
        <w:t>на 202</w:t>
      </w:r>
      <w:r w:rsidR="005F1603" w:rsidRPr="005F1603">
        <w:rPr>
          <w:rFonts w:ascii="Times New Roman" w:hAnsi="Times New Roman"/>
          <w:sz w:val="24"/>
          <w:szCs w:val="24"/>
        </w:rPr>
        <w:t>4</w:t>
      </w:r>
      <w:r w:rsidRPr="005F1603">
        <w:rPr>
          <w:rFonts w:ascii="Times New Roman" w:hAnsi="Times New Roman"/>
          <w:sz w:val="24"/>
          <w:szCs w:val="24"/>
        </w:rPr>
        <w:t xml:space="preserve"> финансовый год и  на плановый период 202</w:t>
      </w:r>
      <w:r w:rsidR="005F1603" w:rsidRPr="005F1603">
        <w:rPr>
          <w:rFonts w:ascii="Times New Roman" w:hAnsi="Times New Roman"/>
          <w:sz w:val="24"/>
          <w:szCs w:val="24"/>
        </w:rPr>
        <w:t>5</w:t>
      </w:r>
      <w:r w:rsidRPr="005F1603">
        <w:rPr>
          <w:rFonts w:ascii="Times New Roman" w:hAnsi="Times New Roman"/>
          <w:sz w:val="24"/>
          <w:szCs w:val="24"/>
        </w:rPr>
        <w:t xml:space="preserve"> и 202</w:t>
      </w:r>
      <w:r w:rsidR="005F1603" w:rsidRPr="005F1603">
        <w:rPr>
          <w:rFonts w:ascii="Times New Roman" w:hAnsi="Times New Roman"/>
          <w:sz w:val="24"/>
          <w:szCs w:val="24"/>
        </w:rPr>
        <w:t>6</w:t>
      </w:r>
      <w:r w:rsidRPr="005F1603">
        <w:rPr>
          <w:rFonts w:ascii="Times New Roman" w:hAnsi="Times New Roman"/>
          <w:sz w:val="24"/>
          <w:szCs w:val="24"/>
        </w:rPr>
        <w:t xml:space="preserve"> годов  Администрацией сельского поселения </w:t>
      </w:r>
      <w:r w:rsidR="00E97F63" w:rsidRPr="005F1603">
        <w:rPr>
          <w:rFonts w:ascii="Times New Roman" w:hAnsi="Times New Roman"/>
          <w:sz w:val="24"/>
          <w:szCs w:val="24"/>
        </w:rPr>
        <w:t xml:space="preserve"> Авангард</w:t>
      </w:r>
      <w:r w:rsidRPr="005F1603">
        <w:rPr>
          <w:rFonts w:ascii="Times New Roman" w:hAnsi="Times New Roman"/>
          <w:sz w:val="24"/>
          <w:szCs w:val="24"/>
        </w:rPr>
        <w:t xml:space="preserve"> соблюдены требования  бюджетного планирования в соответствии со статьей 179.3 Б</w:t>
      </w:r>
      <w:r w:rsidR="00765375">
        <w:rPr>
          <w:rFonts w:ascii="Times New Roman" w:hAnsi="Times New Roman"/>
          <w:sz w:val="24"/>
          <w:szCs w:val="24"/>
        </w:rPr>
        <w:t xml:space="preserve">К </w:t>
      </w:r>
      <w:r w:rsidRPr="005F1603">
        <w:rPr>
          <w:rFonts w:ascii="Times New Roman" w:hAnsi="Times New Roman"/>
          <w:sz w:val="24"/>
          <w:szCs w:val="24"/>
        </w:rPr>
        <w:t xml:space="preserve"> РФ и </w:t>
      </w:r>
      <w:r w:rsidRPr="005F1603">
        <w:rPr>
          <w:rStyle w:val="a5"/>
          <w:rFonts w:ascii="Times New Roman" w:hAnsi="Times New Roman"/>
          <w:sz w:val="24"/>
          <w:szCs w:val="24"/>
        </w:rPr>
        <w:t xml:space="preserve">Порядком разработки и реализации  муниципальных программ  сельского поселения  </w:t>
      </w:r>
      <w:r w:rsidR="00E97F63" w:rsidRPr="005F1603">
        <w:rPr>
          <w:rStyle w:val="a5"/>
          <w:rFonts w:ascii="Times New Roman" w:hAnsi="Times New Roman"/>
          <w:sz w:val="24"/>
          <w:szCs w:val="24"/>
        </w:rPr>
        <w:t>Авангард</w:t>
      </w:r>
      <w:r w:rsidRPr="005F1603">
        <w:rPr>
          <w:rStyle w:val="a5"/>
          <w:rFonts w:ascii="Times New Roman" w:hAnsi="Times New Roman"/>
          <w:sz w:val="24"/>
          <w:szCs w:val="24"/>
        </w:rPr>
        <w:t>.</w:t>
      </w:r>
    </w:p>
    <w:p w14:paraId="351BC916" w14:textId="47B85A8C" w:rsidR="007B647A" w:rsidRPr="006C684F" w:rsidRDefault="007B647A" w:rsidP="007B647A">
      <w:pPr>
        <w:pStyle w:val="a4"/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6C684F">
        <w:rPr>
          <w:rStyle w:val="a5"/>
          <w:rFonts w:ascii="Times New Roman" w:hAnsi="Times New Roman"/>
          <w:sz w:val="24"/>
          <w:szCs w:val="24"/>
        </w:rPr>
        <w:t xml:space="preserve"> В сельском поселении </w:t>
      </w:r>
      <w:r w:rsidR="00E97F63" w:rsidRPr="006C684F">
        <w:rPr>
          <w:rStyle w:val="a5"/>
          <w:rFonts w:ascii="Times New Roman" w:hAnsi="Times New Roman"/>
          <w:sz w:val="24"/>
          <w:szCs w:val="24"/>
        </w:rPr>
        <w:t>Авангард</w:t>
      </w:r>
      <w:r w:rsidRPr="006C684F">
        <w:rPr>
          <w:rStyle w:val="a5"/>
          <w:rFonts w:ascii="Times New Roman" w:hAnsi="Times New Roman"/>
          <w:sz w:val="24"/>
          <w:szCs w:val="24"/>
        </w:rPr>
        <w:t xml:space="preserve"> разработан</w:t>
      </w:r>
      <w:r w:rsidR="005F1603" w:rsidRPr="006C684F">
        <w:rPr>
          <w:rStyle w:val="a5"/>
          <w:rFonts w:ascii="Times New Roman" w:hAnsi="Times New Roman"/>
          <w:sz w:val="24"/>
          <w:szCs w:val="24"/>
        </w:rPr>
        <w:t>а</w:t>
      </w:r>
      <w:r w:rsidRPr="006C684F">
        <w:rPr>
          <w:rStyle w:val="a5"/>
          <w:rFonts w:ascii="Times New Roman" w:hAnsi="Times New Roman"/>
          <w:sz w:val="24"/>
          <w:szCs w:val="24"/>
        </w:rPr>
        <w:t xml:space="preserve"> и утвержден</w:t>
      </w:r>
      <w:r w:rsidR="005F1603" w:rsidRPr="006C684F">
        <w:rPr>
          <w:rStyle w:val="a5"/>
          <w:rFonts w:ascii="Times New Roman" w:hAnsi="Times New Roman"/>
          <w:sz w:val="24"/>
          <w:szCs w:val="24"/>
        </w:rPr>
        <w:t>а</w:t>
      </w:r>
      <w:r w:rsidRPr="006C684F">
        <w:rPr>
          <w:rStyle w:val="a5"/>
          <w:rFonts w:ascii="Times New Roman" w:hAnsi="Times New Roman"/>
          <w:sz w:val="24"/>
          <w:szCs w:val="24"/>
        </w:rPr>
        <w:t xml:space="preserve"> муниципальн</w:t>
      </w:r>
      <w:r w:rsidR="005F1603" w:rsidRPr="006C684F">
        <w:rPr>
          <w:rStyle w:val="a5"/>
          <w:rFonts w:ascii="Times New Roman" w:hAnsi="Times New Roman"/>
          <w:sz w:val="24"/>
          <w:szCs w:val="24"/>
        </w:rPr>
        <w:t>ая</w:t>
      </w:r>
      <w:r w:rsidRPr="006C684F">
        <w:rPr>
          <w:rStyle w:val="a5"/>
          <w:rFonts w:ascii="Times New Roman" w:hAnsi="Times New Roman"/>
          <w:sz w:val="24"/>
          <w:szCs w:val="24"/>
        </w:rPr>
        <w:t xml:space="preserve"> программ</w:t>
      </w:r>
      <w:r w:rsidR="005F1603" w:rsidRPr="006C684F">
        <w:rPr>
          <w:rStyle w:val="a5"/>
          <w:rFonts w:ascii="Times New Roman" w:hAnsi="Times New Roman"/>
          <w:sz w:val="24"/>
          <w:szCs w:val="24"/>
        </w:rPr>
        <w:t>а Социально-экономическое развитие сельского поселения Авангард  муниципального района Алексеевский  Самарской области  на 2024</w:t>
      </w:r>
      <w:r w:rsidRPr="006C684F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5F1603" w:rsidRPr="006C684F">
        <w:rPr>
          <w:rStyle w:val="a5"/>
          <w:rFonts w:ascii="Times New Roman" w:hAnsi="Times New Roman"/>
          <w:sz w:val="24"/>
          <w:szCs w:val="24"/>
        </w:rPr>
        <w:t>– 2026 годы и на период до 2030 года».</w:t>
      </w:r>
    </w:p>
    <w:p w14:paraId="05FE207F" w14:textId="5718CD32" w:rsidR="007B647A" w:rsidRPr="00FE40BE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E40BE">
        <w:rPr>
          <w:rFonts w:ascii="Times New Roman" w:hAnsi="Times New Roman"/>
          <w:sz w:val="24"/>
          <w:szCs w:val="24"/>
        </w:rPr>
        <w:t>В соответствии с пунктом 2 статьи 172  Б</w:t>
      </w:r>
      <w:r w:rsidR="00765375">
        <w:rPr>
          <w:rFonts w:ascii="Times New Roman" w:hAnsi="Times New Roman"/>
          <w:sz w:val="24"/>
          <w:szCs w:val="24"/>
        </w:rPr>
        <w:t>К</w:t>
      </w:r>
      <w:r w:rsidRPr="00FE40BE">
        <w:rPr>
          <w:rFonts w:ascii="Times New Roman" w:hAnsi="Times New Roman"/>
          <w:sz w:val="24"/>
          <w:szCs w:val="24"/>
        </w:rPr>
        <w:t xml:space="preserve"> РФ на 202</w:t>
      </w:r>
      <w:r w:rsidR="009571E0" w:rsidRPr="00FE40BE">
        <w:rPr>
          <w:rFonts w:ascii="Times New Roman" w:hAnsi="Times New Roman"/>
          <w:sz w:val="24"/>
          <w:szCs w:val="24"/>
        </w:rPr>
        <w:t>4</w:t>
      </w:r>
      <w:r w:rsidRPr="00FE40BE">
        <w:rPr>
          <w:rFonts w:ascii="Times New Roman" w:hAnsi="Times New Roman"/>
          <w:sz w:val="24"/>
          <w:szCs w:val="24"/>
        </w:rPr>
        <w:t xml:space="preserve"> год</w:t>
      </w:r>
      <w:r w:rsidR="009571E0" w:rsidRPr="00FE40BE">
        <w:rPr>
          <w:rFonts w:ascii="Times New Roman" w:hAnsi="Times New Roman"/>
          <w:sz w:val="24"/>
          <w:szCs w:val="24"/>
        </w:rPr>
        <w:t xml:space="preserve"> и плановый период </w:t>
      </w:r>
      <w:r w:rsidRPr="00FE40BE">
        <w:rPr>
          <w:rFonts w:ascii="Times New Roman" w:hAnsi="Times New Roman"/>
          <w:sz w:val="24"/>
          <w:szCs w:val="24"/>
        </w:rPr>
        <w:t>202</w:t>
      </w:r>
      <w:r w:rsidR="009571E0" w:rsidRPr="00FE40BE">
        <w:rPr>
          <w:rFonts w:ascii="Times New Roman" w:hAnsi="Times New Roman"/>
          <w:sz w:val="24"/>
          <w:szCs w:val="24"/>
        </w:rPr>
        <w:t>5</w:t>
      </w:r>
      <w:r w:rsidRPr="00FE40BE">
        <w:rPr>
          <w:rFonts w:ascii="Times New Roman" w:hAnsi="Times New Roman"/>
          <w:sz w:val="24"/>
          <w:szCs w:val="24"/>
        </w:rPr>
        <w:t xml:space="preserve"> </w:t>
      </w:r>
      <w:r w:rsidR="009571E0" w:rsidRPr="00FE40BE">
        <w:rPr>
          <w:rFonts w:ascii="Times New Roman" w:hAnsi="Times New Roman"/>
          <w:sz w:val="24"/>
          <w:szCs w:val="24"/>
        </w:rPr>
        <w:t xml:space="preserve"> и 2026 </w:t>
      </w:r>
      <w:r w:rsidRPr="00FE40BE">
        <w:rPr>
          <w:rFonts w:ascii="Times New Roman" w:hAnsi="Times New Roman"/>
          <w:sz w:val="24"/>
          <w:szCs w:val="24"/>
        </w:rPr>
        <w:t>г</w:t>
      </w:r>
      <w:r w:rsidR="009571E0" w:rsidRPr="00FE40BE">
        <w:rPr>
          <w:rFonts w:ascii="Times New Roman" w:hAnsi="Times New Roman"/>
          <w:sz w:val="24"/>
          <w:szCs w:val="24"/>
        </w:rPr>
        <w:t>одов</w:t>
      </w:r>
      <w:r w:rsidRPr="00FE40BE">
        <w:rPr>
          <w:rFonts w:ascii="Times New Roman" w:hAnsi="Times New Roman"/>
          <w:sz w:val="24"/>
          <w:szCs w:val="24"/>
        </w:rPr>
        <w:t xml:space="preserve"> утверждена налоговая политика сельского поселения </w:t>
      </w:r>
      <w:r w:rsidR="00E97F63" w:rsidRPr="00FE40BE">
        <w:rPr>
          <w:rFonts w:ascii="Times New Roman" w:hAnsi="Times New Roman"/>
          <w:sz w:val="24"/>
          <w:szCs w:val="24"/>
        </w:rPr>
        <w:t>Авангард</w:t>
      </w:r>
      <w:r w:rsidRPr="00FE40BE">
        <w:rPr>
          <w:rFonts w:ascii="Times New Roman" w:hAnsi="Times New Roman"/>
          <w:sz w:val="24"/>
          <w:szCs w:val="24"/>
        </w:rPr>
        <w:t xml:space="preserve">  (Постановление </w:t>
      </w:r>
      <w:r w:rsidRPr="00FE40BE">
        <w:rPr>
          <w:rFonts w:ascii="Times New Roman" w:hAnsi="Times New Roman"/>
          <w:sz w:val="24"/>
          <w:szCs w:val="24"/>
        </w:rPr>
        <w:lastRenderedPageBreak/>
        <w:t xml:space="preserve">Администрации сельского поселения </w:t>
      </w:r>
      <w:r w:rsidR="00E97F63" w:rsidRPr="00FE40BE">
        <w:rPr>
          <w:rFonts w:ascii="Times New Roman" w:hAnsi="Times New Roman"/>
          <w:sz w:val="24"/>
          <w:szCs w:val="24"/>
        </w:rPr>
        <w:t>Авангард</w:t>
      </w:r>
      <w:r w:rsidRPr="00FE40BE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</w:t>
      </w:r>
      <w:r w:rsidR="009571E0" w:rsidRPr="00FE40BE">
        <w:rPr>
          <w:rFonts w:ascii="Times New Roman" w:hAnsi="Times New Roman"/>
          <w:sz w:val="24"/>
          <w:szCs w:val="24"/>
        </w:rPr>
        <w:t>3</w:t>
      </w:r>
      <w:r w:rsidRPr="00FE40BE">
        <w:rPr>
          <w:rFonts w:ascii="Times New Roman" w:hAnsi="Times New Roman"/>
          <w:sz w:val="24"/>
          <w:szCs w:val="24"/>
        </w:rPr>
        <w:t>.10.202</w:t>
      </w:r>
      <w:r w:rsidR="009571E0" w:rsidRPr="00FE40BE">
        <w:rPr>
          <w:rFonts w:ascii="Times New Roman" w:hAnsi="Times New Roman"/>
          <w:sz w:val="24"/>
          <w:szCs w:val="24"/>
        </w:rPr>
        <w:t xml:space="preserve">3 </w:t>
      </w:r>
      <w:r w:rsidRPr="00FE40BE">
        <w:rPr>
          <w:rFonts w:ascii="Times New Roman" w:hAnsi="Times New Roman"/>
          <w:sz w:val="24"/>
          <w:szCs w:val="24"/>
        </w:rPr>
        <w:t xml:space="preserve">№ </w:t>
      </w:r>
      <w:r w:rsidR="009571E0" w:rsidRPr="00FE40BE">
        <w:rPr>
          <w:rFonts w:ascii="Times New Roman" w:hAnsi="Times New Roman"/>
          <w:sz w:val="24"/>
          <w:szCs w:val="24"/>
        </w:rPr>
        <w:t>7</w:t>
      </w:r>
      <w:r w:rsidRPr="00FE40BE">
        <w:rPr>
          <w:rFonts w:ascii="Times New Roman" w:hAnsi="Times New Roman"/>
          <w:sz w:val="24"/>
          <w:szCs w:val="24"/>
        </w:rPr>
        <w:t>4 «Об основных направлениях  бюджетной политики и</w:t>
      </w:r>
      <w:r w:rsidR="009571E0" w:rsidRPr="00FE40BE">
        <w:rPr>
          <w:rFonts w:ascii="Times New Roman" w:hAnsi="Times New Roman"/>
          <w:sz w:val="24"/>
          <w:szCs w:val="24"/>
        </w:rPr>
        <w:t xml:space="preserve"> </w:t>
      </w:r>
      <w:r w:rsidRPr="00FE40BE">
        <w:rPr>
          <w:rFonts w:ascii="Times New Roman" w:hAnsi="Times New Roman"/>
          <w:sz w:val="24"/>
          <w:szCs w:val="24"/>
        </w:rPr>
        <w:t xml:space="preserve"> налоговой политики  сельского поселения</w:t>
      </w:r>
      <w:r w:rsidR="00E97F63" w:rsidRPr="00FE40BE">
        <w:rPr>
          <w:rFonts w:ascii="Times New Roman" w:hAnsi="Times New Roman"/>
          <w:sz w:val="24"/>
          <w:szCs w:val="24"/>
        </w:rPr>
        <w:t xml:space="preserve"> Авангард</w:t>
      </w:r>
      <w:r w:rsidRPr="00FE40BE">
        <w:rPr>
          <w:rFonts w:ascii="Times New Roman" w:hAnsi="Times New Roman"/>
          <w:sz w:val="24"/>
          <w:szCs w:val="24"/>
        </w:rPr>
        <w:t xml:space="preserve"> на 202</w:t>
      </w:r>
      <w:r w:rsidR="009571E0" w:rsidRPr="00FE40BE">
        <w:rPr>
          <w:rFonts w:ascii="Times New Roman" w:hAnsi="Times New Roman"/>
          <w:sz w:val="24"/>
          <w:szCs w:val="24"/>
        </w:rPr>
        <w:t xml:space="preserve">4 год и плановый период </w:t>
      </w:r>
      <w:r w:rsidRPr="00FE40BE">
        <w:rPr>
          <w:rFonts w:ascii="Times New Roman" w:hAnsi="Times New Roman"/>
          <w:sz w:val="24"/>
          <w:szCs w:val="24"/>
        </w:rPr>
        <w:t xml:space="preserve">2025 </w:t>
      </w:r>
      <w:r w:rsidR="009571E0" w:rsidRPr="00FE40BE">
        <w:rPr>
          <w:rFonts w:ascii="Times New Roman" w:hAnsi="Times New Roman"/>
          <w:sz w:val="24"/>
          <w:szCs w:val="24"/>
        </w:rPr>
        <w:t xml:space="preserve"> и 2026 </w:t>
      </w:r>
      <w:r w:rsidRPr="00FE40BE">
        <w:rPr>
          <w:rFonts w:ascii="Times New Roman" w:hAnsi="Times New Roman"/>
          <w:sz w:val="24"/>
          <w:szCs w:val="24"/>
        </w:rPr>
        <w:t>год</w:t>
      </w:r>
      <w:r w:rsidR="009571E0" w:rsidRPr="00FE40BE">
        <w:rPr>
          <w:rFonts w:ascii="Times New Roman" w:hAnsi="Times New Roman"/>
          <w:sz w:val="24"/>
          <w:szCs w:val="24"/>
        </w:rPr>
        <w:t>ов</w:t>
      </w:r>
      <w:r w:rsidRPr="00FE40BE">
        <w:rPr>
          <w:rFonts w:ascii="Times New Roman" w:hAnsi="Times New Roman"/>
          <w:sz w:val="24"/>
          <w:szCs w:val="24"/>
        </w:rPr>
        <w:t>»</w:t>
      </w:r>
      <w:r w:rsidR="009571E0" w:rsidRPr="00FE40BE">
        <w:rPr>
          <w:rFonts w:ascii="Times New Roman" w:hAnsi="Times New Roman"/>
          <w:sz w:val="24"/>
          <w:szCs w:val="24"/>
        </w:rPr>
        <w:t>).</w:t>
      </w:r>
      <w:r w:rsidRPr="00FE40BE">
        <w:rPr>
          <w:rFonts w:ascii="Times New Roman" w:hAnsi="Times New Roman"/>
          <w:sz w:val="24"/>
          <w:szCs w:val="24"/>
        </w:rPr>
        <w:t xml:space="preserve"> </w:t>
      </w:r>
    </w:p>
    <w:p w14:paraId="013150E7" w14:textId="39961486" w:rsidR="007B647A" w:rsidRPr="00D47EB7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7EB7">
        <w:rPr>
          <w:rFonts w:ascii="Times New Roman" w:hAnsi="Times New Roman"/>
          <w:sz w:val="24"/>
          <w:szCs w:val="24"/>
        </w:rPr>
        <w:t xml:space="preserve">В  соответствии с </w:t>
      </w:r>
      <w:r w:rsidR="00765375">
        <w:rPr>
          <w:rFonts w:ascii="Times New Roman" w:hAnsi="Times New Roman"/>
          <w:sz w:val="24"/>
          <w:szCs w:val="24"/>
        </w:rPr>
        <w:t>БК</w:t>
      </w:r>
      <w:r w:rsidRPr="00D47EB7">
        <w:rPr>
          <w:rFonts w:ascii="Times New Roman" w:hAnsi="Times New Roman"/>
          <w:sz w:val="24"/>
          <w:szCs w:val="24"/>
        </w:rPr>
        <w:t xml:space="preserve"> РФ  в Администрации сельского поселения </w:t>
      </w:r>
      <w:r w:rsidR="00E97F63" w:rsidRPr="00D47EB7">
        <w:rPr>
          <w:rFonts w:ascii="Times New Roman" w:hAnsi="Times New Roman"/>
          <w:sz w:val="24"/>
          <w:szCs w:val="24"/>
        </w:rPr>
        <w:t>Авангард</w:t>
      </w:r>
      <w:r w:rsidRPr="00D47EB7">
        <w:rPr>
          <w:rFonts w:ascii="Times New Roman" w:hAnsi="Times New Roman"/>
          <w:sz w:val="24"/>
          <w:szCs w:val="24"/>
        </w:rPr>
        <w:t xml:space="preserve">  утверждено Положение о </w:t>
      </w:r>
      <w:r w:rsidR="00D47EB7" w:rsidRPr="00D47EB7">
        <w:rPr>
          <w:rFonts w:ascii="Times New Roman" w:hAnsi="Times New Roman"/>
          <w:sz w:val="24"/>
          <w:szCs w:val="24"/>
        </w:rPr>
        <w:t xml:space="preserve">бюджетном устройстве и </w:t>
      </w:r>
      <w:r w:rsidRPr="00D47EB7">
        <w:rPr>
          <w:rFonts w:ascii="Times New Roman" w:hAnsi="Times New Roman"/>
          <w:sz w:val="24"/>
          <w:szCs w:val="24"/>
        </w:rPr>
        <w:t xml:space="preserve">бюджетном процессе в сельском поселении </w:t>
      </w:r>
      <w:r w:rsidR="00E97F63" w:rsidRPr="00D47EB7">
        <w:rPr>
          <w:rFonts w:ascii="Times New Roman" w:hAnsi="Times New Roman"/>
          <w:sz w:val="24"/>
          <w:szCs w:val="24"/>
        </w:rPr>
        <w:t>Авангард</w:t>
      </w:r>
      <w:r w:rsidRPr="00D47EB7">
        <w:rPr>
          <w:rFonts w:ascii="Times New Roman" w:hAnsi="Times New Roman"/>
          <w:sz w:val="24"/>
          <w:szCs w:val="24"/>
        </w:rPr>
        <w:t xml:space="preserve"> (Решение Собрания Представителей сельского поселения </w:t>
      </w:r>
      <w:r w:rsidR="00E97F63" w:rsidRPr="00D47EB7">
        <w:rPr>
          <w:rFonts w:ascii="Times New Roman" w:hAnsi="Times New Roman"/>
          <w:sz w:val="24"/>
          <w:szCs w:val="24"/>
        </w:rPr>
        <w:t>Авангард</w:t>
      </w:r>
      <w:r w:rsidRPr="00D47EB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2</w:t>
      </w:r>
      <w:r w:rsidR="00D47EB7" w:rsidRPr="00D47EB7">
        <w:rPr>
          <w:rFonts w:ascii="Times New Roman" w:hAnsi="Times New Roman"/>
          <w:sz w:val="24"/>
          <w:szCs w:val="24"/>
        </w:rPr>
        <w:t>6</w:t>
      </w:r>
      <w:r w:rsidRPr="00D47EB7">
        <w:rPr>
          <w:rFonts w:ascii="Times New Roman" w:hAnsi="Times New Roman"/>
          <w:sz w:val="24"/>
          <w:szCs w:val="24"/>
        </w:rPr>
        <w:t xml:space="preserve"> октября 2022 г</w:t>
      </w:r>
      <w:r w:rsidR="00D47EB7" w:rsidRPr="00D47EB7">
        <w:rPr>
          <w:rFonts w:ascii="Times New Roman" w:hAnsi="Times New Roman"/>
          <w:sz w:val="24"/>
          <w:szCs w:val="24"/>
        </w:rPr>
        <w:t>.</w:t>
      </w:r>
      <w:r w:rsidRPr="00D47EB7">
        <w:rPr>
          <w:rFonts w:ascii="Times New Roman" w:hAnsi="Times New Roman"/>
          <w:sz w:val="24"/>
          <w:szCs w:val="24"/>
        </w:rPr>
        <w:t xml:space="preserve"> № </w:t>
      </w:r>
      <w:r w:rsidR="00D47EB7" w:rsidRPr="00D47EB7">
        <w:rPr>
          <w:rFonts w:ascii="Times New Roman" w:hAnsi="Times New Roman"/>
          <w:sz w:val="24"/>
          <w:szCs w:val="24"/>
        </w:rPr>
        <w:t>110</w:t>
      </w:r>
      <w:r w:rsidRPr="00D47EB7">
        <w:rPr>
          <w:rFonts w:ascii="Times New Roman" w:hAnsi="Times New Roman"/>
          <w:sz w:val="24"/>
          <w:szCs w:val="24"/>
        </w:rPr>
        <w:t xml:space="preserve">  «Об утверждении  Положения о</w:t>
      </w:r>
      <w:r w:rsidR="00D47EB7" w:rsidRPr="00D47EB7">
        <w:rPr>
          <w:rFonts w:ascii="Times New Roman" w:hAnsi="Times New Roman"/>
          <w:sz w:val="24"/>
          <w:szCs w:val="24"/>
        </w:rPr>
        <w:t xml:space="preserve"> бюджетном устройстве и </w:t>
      </w:r>
      <w:r w:rsidRPr="00D47EB7">
        <w:rPr>
          <w:rFonts w:ascii="Times New Roman" w:hAnsi="Times New Roman"/>
          <w:sz w:val="24"/>
          <w:szCs w:val="24"/>
        </w:rPr>
        <w:t xml:space="preserve"> бюджетном процессе в сельском поселении </w:t>
      </w:r>
      <w:r w:rsidR="00E97F63" w:rsidRPr="00D47EB7">
        <w:rPr>
          <w:rFonts w:ascii="Times New Roman" w:hAnsi="Times New Roman"/>
          <w:sz w:val="24"/>
          <w:szCs w:val="24"/>
        </w:rPr>
        <w:t>Авангард</w:t>
      </w:r>
      <w:r w:rsidR="00D47EB7" w:rsidRPr="00D47EB7">
        <w:rPr>
          <w:rFonts w:ascii="Times New Roman" w:hAnsi="Times New Roman"/>
          <w:sz w:val="24"/>
          <w:szCs w:val="24"/>
        </w:rPr>
        <w:t>»).</w:t>
      </w:r>
    </w:p>
    <w:p w14:paraId="5BF95A33" w14:textId="0D47E910" w:rsidR="007B647A" w:rsidRPr="00A11F70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lk200016813"/>
      <w:r w:rsidRPr="00A11F70">
        <w:rPr>
          <w:rFonts w:ascii="Times New Roman" w:hAnsi="Times New Roman"/>
          <w:sz w:val="24"/>
          <w:szCs w:val="24"/>
        </w:rPr>
        <w:t>В соответствии  со ст. 169, 184  Б</w:t>
      </w:r>
      <w:r w:rsidR="00765375">
        <w:rPr>
          <w:rFonts w:ascii="Times New Roman" w:hAnsi="Times New Roman"/>
          <w:sz w:val="24"/>
          <w:szCs w:val="24"/>
        </w:rPr>
        <w:t>К</w:t>
      </w:r>
      <w:r w:rsidRPr="00A11F70">
        <w:rPr>
          <w:rFonts w:ascii="Times New Roman" w:hAnsi="Times New Roman"/>
          <w:sz w:val="24"/>
          <w:szCs w:val="24"/>
        </w:rPr>
        <w:t xml:space="preserve"> РФ в сельском поселении </w:t>
      </w:r>
      <w:r w:rsidR="002D5609" w:rsidRPr="00A11F70">
        <w:rPr>
          <w:rFonts w:ascii="Times New Roman" w:hAnsi="Times New Roman"/>
          <w:sz w:val="24"/>
          <w:szCs w:val="24"/>
        </w:rPr>
        <w:t>Авангард</w:t>
      </w:r>
      <w:r w:rsidRPr="00A11F70">
        <w:rPr>
          <w:rFonts w:ascii="Times New Roman" w:hAnsi="Times New Roman"/>
          <w:sz w:val="24"/>
          <w:szCs w:val="24"/>
        </w:rPr>
        <w:t xml:space="preserve"> утверждён Порядок составления  проекта бюджета сельского поселения</w:t>
      </w:r>
      <w:r w:rsidR="002D5609" w:rsidRPr="00A11F70">
        <w:rPr>
          <w:rFonts w:ascii="Times New Roman" w:hAnsi="Times New Roman"/>
          <w:sz w:val="24"/>
          <w:szCs w:val="24"/>
        </w:rPr>
        <w:t xml:space="preserve"> Авангард</w:t>
      </w:r>
      <w:r w:rsidRPr="00A11F7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на очередной финансовый год и плановый период</w:t>
      </w:r>
      <w:r w:rsidR="00A11F70" w:rsidRPr="00A11F70">
        <w:rPr>
          <w:rFonts w:ascii="Times New Roman" w:hAnsi="Times New Roman"/>
          <w:sz w:val="24"/>
          <w:szCs w:val="24"/>
        </w:rPr>
        <w:t xml:space="preserve"> далее по тексту - Порядок составления проекта  бюджета сельского поселения Авангард</w:t>
      </w:r>
      <w:r w:rsidRPr="00A11F70">
        <w:rPr>
          <w:rFonts w:ascii="Times New Roman" w:hAnsi="Times New Roman"/>
          <w:sz w:val="24"/>
          <w:szCs w:val="24"/>
        </w:rPr>
        <w:t xml:space="preserve"> (Постановление  Администрации сельского поселения </w:t>
      </w:r>
      <w:r w:rsidR="00A132F7" w:rsidRPr="00A11F70">
        <w:rPr>
          <w:rFonts w:ascii="Times New Roman" w:hAnsi="Times New Roman"/>
          <w:sz w:val="24"/>
          <w:szCs w:val="24"/>
        </w:rPr>
        <w:t>Авангард</w:t>
      </w:r>
      <w:r w:rsidRPr="00A11F7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</w:t>
      </w:r>
      <w:r w:rsidR="00A132F7" w:rsidRPr="00A11F70">
        <w:rPr>
          <w:rFonts w:ascii="Times New Roman" w:hAnsi="Times New Roman"/>
          <w:sz w:val="24"/>
          <w:szCs w:val="24"/>
        </w:rPr>
        <w:t>области</w:t>
      </w:r>
      <w:r w:rsidRPr="00A11F70">
        <w:rPr>
          <w:rFonts w:ascii="Times New Roman" w:hAnsi="Times New Roman"/>
          <w:sz w:val="24"/>
          <w:szCs w:val="24"/>
        </w:rPr>
        <w:t xml:space="preserve"> от 2</w:t>
      </w:r>
      <w:r w:rsidR="00DF2CC3" w:rsidRPr="00A11F70">
        <w:rPr>
          <w:rFonts w:ascii="Times New Roman" w:hAnsi="Times New Roman"/>
          <w:sz w:val="24"/>
          <w:szCs w:val="24"/>
        </w:rPr>
        <w:t>3</w:t>
      </w:r>
      <w:r w:rsidRPr="00A11F70">
        <w:rPr>
          <w:rFonts w:ascii="Times New Roman" w:hAnsi="Times New Roman"/>
          <w:sz w:val="24"/>
          <w:szCs w:val="24"/>
        </w:rPr>
        <w:t>.1</w:t>
      </w:r>
      <w:r w:rsidR="00DF2CC3" w:rsidRPr="00A11F70">
        <w:rPr>
          <w:rFonts w:ascii="Times New Roman" w:hAnsi="Times New Roman"/>
          <w:sz w:val="24"/>
          <w:szCs w:val="24"/>
        </w:rPr>
        <w:t>0</w:t>
      </w:r>
      <w:r w:rsidRPr="00A11F70">
        <w:rPr>
          <w:rFonts w:ascii="Times New Roman" w:hAnsi="Times New Roman"/>
          <w:sz w:val="24"/>
          <w:szCs w:val="24"/>
        </w:rPr>
        <w:t>.202</w:t>
      </w:r>
      <w:r w:rsidR="00DF2CC3" w:rsidRPr="00A11F70">
        <w:rPr>
          <w:rFonts w:ascii="Times New Roman" w:hAnsi="Times New Roman"/>
          <w:sz w:val="24"/>
          <w:szCs w:val="24"/>
        </w:rPr>
        <w:t>3</w:t>
      </w:r>
      <w:r w:rsidRPr="00A11F70">
        <w:rPr>
          <w:rFonts w:ascii="Times New Roman" w:hAnsi="Times New Roman"/>
          <w:sz w:val="24"/>
          <w:szCs w:val="24"/>
        </w:rPr>
        <w:t xml:space="preserve"> №</w:t>
      </w:r>
      <w:r w:rsidR="00A11F70" w:rsidRPr="00A11F70">
        <w:rPr>
          <w:rFonts w:ascii="Times New Roman" w:hAnsi="Times New Roman"/>
          <w:sz w:val="24"/>
          <w:szCs w:val="24"/>
        </w:rPr>
        <w:t xml:space="preserve"> 75 а</w:t>
      </w:r>
      <w:r w:rsidRPr="00A11F70">
        <w:rPr>
          <w:rFonts w:ascii="Times New Roman" w:hAnsi="Times New Roman"/>
          <w:sz w:val="24"/>
          <w:szCs w:val="24"/>
        </w:rPr>
        <w:t xml:space="preserve"> «Об утверждении Порядка составления</w:t>
      </w:r>
      <w:r w:rsidR="00A11F70" w:rsidRPr="00A11F70">
        <w:rPr>
          <w:rFonts w:ascii="Times New Roman" w:hAnsi="Times New Roman"/>
          <w:sz w:val="24"/>
          <w:szCs w:val="24"/>
        </w:rPr>
        <w:t xml:space="preserve"> п</w:t>
      </w:r>
      <w:r w:rsidRPr="00A11F70">
        <w:rPr>
          <w:rFonts w:ascii="Times New Roman" w:hAnsi="Times New Roman"/>
          <w:sz w:val="24"/>
          <w:szCs w:val="24"/>
        </w:rPr>
        <w:t xml:space="preserve">роекта бюджета сельского поселения </w:t>
      </w:r>
      <w:r w:rsidR="00A132F7" w:rsidRPr="00A11F70">
        <w:rPr>
          <w:rFonts w:ascii="Times New Roman" w:hAnsi="Times New Roman"/>
          <w:sz w:val="24"/>
          <w:szCs w:val="24"/>
        </w:rPr>
        <w:t>Авангард</w:t>
      </w:r>
      <w:r w:rsidRPr="00A11F70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на очередной финансовый год и плановый период»).</w:t>
      </w:r>
    </w:p>
    <w:p w14:paraId="08063DC9" w14:textId="214E41DA" w:rsidR="007B647A" w:rsidRPr="008B3127" w:rsidRDefault="007B647A" w:rsidP="007B647A">
      <w:pPr>
        <w:spacing w:after="0" w:line="276" w:lineRule="auto"/>
        <w:ind w:firstLine="567"/>
        <w:jc w:val="both"/>
        <w:rPr>
          <w:rStyle w:val="a5"/>
          <w:rFonts w:ascii="Times New Roman" w:hAnsi="Times New Roman"/>
          <w:sz w:val="24"/>
          <w:szCs w:val="24"/>
        </w:rPr>
      </w:pPr>
      <w:r w:rsidRPr="008B3127">
        <w:rPr>
          <w:rFonts w:ascii="Times New Roman" w:hAnsi="Times New Roman"/>
          <w:sz w:val="24"/>
          <w:szCs w:val="24"/>
        </w:rPr>
        <w:t xml:space="preserve">При составлении Проекта бюджета  сельского поселения </w:t>
      </w:r>
      <w:r w:rsidR="00A132F7" w:rsidRPr="008B3127">
        <w:rPr>
          <w:rFonts w:ascii="Times New Roman" w:hAnsi="Times New Roman"/>
          <w:sz w:val="24"/>
          <w:szCs w:val="24"/>
        </w:rPr>
        <w:t>Авангард</w:t>
      </w:r>
      <w:r w:rsidRPr="008B3127">
        <w:rPr>
          <w:rFonts w:ascii="Times New Roman" w:hAnsi="Times New Roman"/>
          <w:sz w:val="24"/>
          <w:szCs w:val="24"/>
        </w:rPr>
        <w:t xml:space="preserve"> Администрация сельского поселения </w:t>
      </w:r>
      <w:r w:rsidR="00A132F7" w:rsidRPr="008B3127">
        <w:rPr>
          <w:rFonts w:ascii="Times New Roman" w:hAnsi="Times New Roman"/>
          <w:sz w:val="24"/>
          <w:szCs w:val="24"/>
        </w:rPr>
        <w:t>Авангард</w:t>
      </w:r>
      <w:r w:rsidRPr="008B3127">
        <w:rPr>
          <w:rFonts w:ascii="Times New Roman" w:hAnsi="Times New Roman"/>
          <w:sz w:val="24"/>
          <w:szCs w:val="24"/>
        </w:rPr>
        <w:t xml:space="preserve">  соблюдает требования планирования в соответствии со статьями 169, 171 Б</w:t>
      </w:r>
      <w:r w:rsidR="00765375">
        <w:rPr>
          <w:rFonts w:ascii="Times New Roman" w:hAnsi="Times New Roman"/>
          <w:sz w:val="24"/>
          <w:szCs w:val="24"/>
        </w:rPr>
        <w:t>К</w:t>
      </w:r>
      <w:r w:rsidRPr="008B3127">
        <w:rPr>
          <w:rFonts w:ascii="Times New Roman" w:hAnsi="Times New Roman"/>
          <w:sz w:val="24"/>
          <w:szCs w:val="24"/>
        </w:rPr>
        <w:t xml:space="preserve"> РФ, пунктом 1 статьи 172 БК РФ,  Порядком составления, рассмотрения  и утверждения  бюджета сельского поселения </w:t>
      </w:r>
      <w:r w:rsidR="00A132F7" w:rsidRPr="008B3127">
        <w:rPr>
          <w:rFonts w:ascii="Times New Roman" w:hAnsi="Times New Roman"/>
          <w:sz w:val="24"/>
          <w:szCs w:val="24"/>
        </w:rPr>
        <w:t>Авангард</w:t>
      </w:r>
      <w:r w:rsidRPr="008B3127">
        <w:rPr>
          <w:rFonts w:ascii="Times New Roman" w:hAnsi="Times New Roman"/>
          <w:sz w:val="24"/>
          <w:szCs w:val="24"/>
        </w:rPr>
        <w:t>.</w:t>
      </w:r>
    </w:p>
    <w:bookmarkEnd w:id="2"/>
    <w:p w14:paraId="3D7BC352" w14:textId="0D328F94" w:rsidR="007B647A" w:rsidRPr="007B647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750097">
        <w:rPr>
          <w:rFonts w:ascii="Times New Roman" w:hAnsi="Times New Roman"/>
          <w:sz w:val="24"/>
          <w:szCs w:val="24"/>
        </w:rPr>
        <w:t>В соответствии со статьей 174.2 Бюджетного кодекса Российской Федерации  утвержден Порядок и Методика планирования бюджетных ассигнований на 202</w:t>
      </w:r>
      <w:r w:rsidR="00750097">
        <w:rPr>
          <w:rFonts w:ascii="Times New Roman" w:hAnsi="Times New Roman"/>
          <w:sz w:val="24"/>
          <w:szCs w:val="24"/>
        </w:rPr>
        <w:t>4</w:t>
      </w:r>
      <w:r w:rsidRPr="00750097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750097" w:rsidRPr="00750097">
        <w:rPr>
          <w:rFonts w:ascii="Times New Roman" w:hAnsi="Times New Roman"/>
          <w:sz w:val="24"/>
          <w:szCs w:val="24"/>
        </w:rPr>
        <w:t>5</w:t>
      </w:r>
      <w:r w:rsidRPr="00750097">
        <w:rPr>
          <w:rFonts w:ascii="Times New Roman" w:hAnsi="Times New Roman"/>
          <w:sz w:val="24"/>
          <w:szCs w:val="24"/>
        </w:rPr>
        <w:t>-202</w:t>
      </w:r>
      <w:r w:rsidR="00750097" w:rsidRPr="00750097">
        <w:rPr>
          <w:rFonts w:ascii="Times New Roman" w:hAnsi="Times New Roman"/>
          <w:sz w:val="24"/>
          <w:szCs w:val="24"/>
        </w:rPr>
        <w:t>6</w:t>
      </w:r>
      <w:r w:rsidRPr="00750097">
        <w:rPr>
          <w:rFonts w:ascii="Times New Roman" w:hAnsi="Times New Roman"/>
          <w:sz w:val="24"/>
          <w:szCs w:val="24"/>
        </w:rPr>
        <w:t xml:space="preserve"> годов (Постановление Администрации сельского поселения </w:t>
      </w:r>
      <w:r w:rsidR="00A132F7" w:rsidRPr="00750097">
        <w:rPr>
          <w:rFonts w:ascii="Times New Roman" w:hAnsi="Times New Roman"/>
          <w:sz w:val="24"/>
          <w:szCs w:val="24"/>
        </w:rPr>
        <w:t>Авангард</w:t>
      </w:r>
      <w:r w:rsidRPr="0075009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от 1</w:t>
      </w:r>
      <w:r w:rsidR="00750097" w:rsidRPr="00750097">
        <w:rPr>
          <w:rFonts w:ascii="Times New Roman" w:hAnsi="Times New Roman"/>
          <w:sz w:val="24"/>
          <w:szCs w:val="24"/>
        </w:rPr>
        <w:t>9</w:t>
      </w:r>
      <w:r w:rsidRPr="00750097">
        <w:rPr>
          <w:rFonts w:ascii="Times New Roman" w:hAnsi="Times New Roman"/>
          <w:sz w:val="24"/>
          <w:szCs w:val="24"/>
        </w:rPr>
        <w:t xml:space="preserve"> июля 202</w:t>
      </w:r>
      <w:r w:rsidR="00750097" w:rsidRPr="00750097">
        <w:rPr>
          <w:rFonts w:ascii="Times New Roman" w:hAnsi="Times New Roman"/>
          <w:sz w:val="24"/>
          <w:szCs w:val="24"/>
        </w:rPr>
        <w:t>3</w:t>
      </w:r>
      <w:r w:rsidRPr="00750097">
        <w:rPr>
          <w:rFonts w:ascii="Times New Roman" w:hAnsi="Times New Roman"/>
          <w:sz w:val="24"/>
          <w:szCs w:val="24"/>
        </w:rPr>
        <w:t xml:space="preserve"> г</w:t>
      </w:r>
      <w:r w:rsidR="00F23503" w:rsidRPr="00750097">
        <w:rPr>
          <w:rFonts w:ascii="Times New Roman" w:hAnsi="Times New Roman"/>
          <w:sz w:val="24"/>
          <w:szCs w:val="24"/>
        </w:rPr>
        <w:t>.</w:t>
      </w:r>
      <w:r w:rsidRPr="00750097">
        <w:rPr>
          <w:rFonts w:ascii="Times New Roman" w:hAnsi="Times New Roman"/>
          <w:sz w:val="24"/>
          <w:szCs w:val="24"/>
        </w:rPr>
        <w:t xml:space="preserve"> №</w:t>
      </w:r>
      <w:r w:rsidR="00750097" w:rsidRPr="00750097">
        <w:rPr>
          <w:rFonts w:ascii="Times New Roman" w:hAnsi="Times New Roman"/>
          <w:sz w:val="24"/>
          <w:szCs w:val="24"/>
        </w:rPr>
        <w:t>48</w:t>
      </w:r>
      <w:r w:rsidRPr="00750097">
        <w:rPr>
          <w:rFonts w:ascii="Times New Roman" w:hAnsi="Times New Roman"/>
          <w:sz w:val="24"/>
          <w:szCs w:val="24"/>
        </w:rPr>
        <w:t xml:space="preserve"> а «Об утверждении  Порядка и Методики планирования бюджетных  ассигнований на 202</w:t>
      </w:r>
      <w:r w:rsidR="00750097" w:rsidRPr="00750097">
        <w:rPr>
          <w:rFonts w:ascii="Times New Roman" w:hAnsi="Times New Roman"/>
          <w:sz w:val="24"/>
          <w:szCs w:val="24"/>
        </w:rPr>
        <w:t>4</w:t>
      </w:r>
      <w:r w:rsidRPr="00750097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750097" w:rsidRPr="00750097">
        <w:rPr>
          <w:rFonts w:ascii="Times New Roman" w:hAnsi="Times New Roman"/>
          <w:sz w:val="24"/>
          <w:szCs w:val="24"/>
        </w:rPr>
        <w:t>5</w:t>
      </w:r>
      <w:r w:rsidRPr="00750097">
        <w:rPr>
          <w:rFonts w:ascii="Times New Roman" w:hAnsi="Times New Roman"/>
          <w:sz w:val="24"/>
          <w:szCs w:val="24"/>
        </w:rPr>
        <w:t xml:space="preserve"> и 202</w:t>
      </w:r>
      <w:r w:rsidR="00750097" w:rsidRPr="00750097">
        <w:rPr>
          <w:rFonts w:ascii="Times New Roman" w:hAnsi="Times New Roman"/>
          <w:sz w:val="24"/>
          <w:szCs w:val="24"/>
        </w:rPr>
        <w:t>6</w:t>
      </w:r>
      <w:r w:rsidRPr="00750097">
        <w:rPr>
          <w:rFonts w:ascii="Times New Roman" w:hAnsi="Times New Roman"/>
          <w:sz w:val="24"/>
          <w:szCs w:val="24"/>
        </w:rPr>
        <w:t xml:space="preserve"> годов») далее по тексту- Порядок и Методика планирования бюджетных ассигнований на 202</w:t>
      </w:r>
      <w:r w:rsidR="00750097" w:rsidRPr="00750097">
        <w:rPr>
          <w:rFonts w:ascii="Times New Roman" w:hAnsi="Times New Roman"/>
          <w:sz w:val="24"/>
          <w:szCs w:val="24"/>
        </w:rPr>
        <w:t>4</w:t>
      </w:r>
      <w:r w:rsidRPr="00750097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750097" w:rsidRPr="00750097">
        <w:rPr>
          <w:rFonts w:ascii="Times New Roman" w:hAnsi="Times New Roman"/>
          <w:sz w:val="24"/>
          <w:szCs w:val="24"/>
        </w:rPr>
        <w:t>5</w:t>
      </w:r>
      <w:r w:rsidRPr="00750097">
        <w:rPr>
          <w:rFonts w:ascii="Times New Roman" w:hAnsi="Times New Roman"/>
          <w:sz w:val="24"/>
          <w:szCs w:val="24"/>
        </w:rPr>
        <w:t>-202</w:t>
      </w:r>
      <w:r w:rsidR="00750097" w:rsidRPr="00750097">
        <w:rPr>
          <w:rFonts w:ascii="Times New Roman" w:hAnsi="Times New Roman"/>
          <w:sz w:val="24"/>
          <w:szCs w:val="24"/>
        </w:rPr>
        <w:t>4</w:t>
      </w:r>
      <w:r w:rsidRPr="00750097">
        <w:rPr>
          <w:rFonts w:ascii="Times New Roman" w:hAnsi="Times New Roman"/>
          <w:sz w:val="24"/>
          <w:szCs w:val="24"/>
        </w:rPr>
        <w:t xml:space="preserve"> годов.</w:t>
      </w:r>
    </w:p>
    <w:p w14:paraId="5000FB14" w14:textId="1F5846E2" w:rsidR="007B647A" w:rsidRPr="0053121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1213">
        <w:rPr>
          <w:rFonts w:ascii="Times New Roman" w:hAnsi="Times New Roman"/>
          <w:sz w:val="24"/>
          <w:szCs w:val="24"/>
        </w:rPr>
        <w:t>Планирование бюджетных ассигнований в процессе формирований проекта бюджета на очередной 202</w:t>
      </w:r>
      <w:r w:rsidR="00531213" w:rsidRPr="00531213">
        <w:rPr>
          <w:rFonts w:ascii="Times New Roman" w:hAnsi="Times New Roman"/>
          <w:sz w:val="24"/>
          <w:szCs w:val="24"/>
        </w:rPr>
        <w:t>4</w:t>
      </w:r>
      <w:r w:rsidRPr="00531213">
        <w:rPr>
          <w:rFonts w:ascii="Times New Roman" w:hAnsi="Times New Roman"/>
          <w:sz w:val="24"/>
          <w:szCs w:val="24"/>
        </w:rPr>
        <w:t xml:space="preserve"> финансовый год и плановый  период 202</w:t>
      </w:r>
      <w:r w:rsidR="00531213" w:rsidRPr="00531213">
        <w:rPr>
          <w:rFonts w:ascii="Times New Roman" w:hAnsi="Times New Roman"/>
          <w:sz w:val="24"/>
          <w:szCs w:val="24"/>
        </w:rPr>
        <w:t>4</w:t>
      </w:r>
      <w:r w:rsidRPr="00531213">
        <w:rPr>
          <w:rFonts w:ascii="Times New Roman" w:hAnsi="Times New Roman"/>
          <w:sz w:val="24"/>
          <w:szCs w:val="24"/>
        </w:rPr>
        <w:t>-202</w:t>
      </w:r>
      <w:r w:rsidR="00531213" w:rsidRPr="00531213">
        <w:rPr>
          <w:rFonts w:ascii="Times New Roman" w:hAnsi="Times New Roman"/>
          <w:sz w:val="24"/>
          <w:szCs w:val="24"/>
        </w:rPr>
        <w:t>5</w:t>
      </w:r>
      <w:r w:rsidRPr="00531213">
        <w:rPr>
          <w:rFonts w:ascii="Times New Roman" w:hAnsi="Times New Roman"/>
          <w:sz w:val="24"/>
          <w:szCs w:val="24"/>
        </w:rPr>
        <w:t xml:space="preserve"> годов  осуществляется в Администрации сельского поселения </w:t>
      </w:r>
      <w:r w:rsidR="00A132F7" w:rsidRPr="00531213">
        <w:rPr>
          <w:rFonts w:ascii="Times New Roman" w:hAnsi="Times New Roman"/>
          <w:sz w:val="24"/>
          <w:szCs w:val="24"/>
        </w:rPr>
        <w:t>Авангард</w:t>
      </w:r>
      <w:r w:rsidRPr="00531213">
        <w:rPr>
          <w:rFonts w:ascii="Times New Roman" w:hAnsi="Times New Roman"/>
          <w:sz w:val="24"/>
          <w:szCs w:val="24"/>
        </w:rPr>
        <w:t xml:space="preserve"> в соответствии с  Порядком и Методикой планирования бюджетных ассигнований на 202</w:t>
      </w:r>
      <w:r w:rsidR="00531213" w:rsidRPr="00531213">
        <w:rPr>
          <w:rFonts w:ascii="Times New Roman" w:hAnsi="Times New Roman"/>
          <w:sz w:val="24"/>
          <w:szCs w:val="24"/>
        </w:rPr>
        <w:t>4</w:t>
      </w:r>
      <w:r w:rsidRPr="00531213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531213" w:rsidRPr="00531213">
        <w:rPr>
          <w:rFonts w:ascii="Times New Roman" w:hAnsi="Times New Roman"/>
          <w:sz w:val="24"/>
          <w:szCs w:val="24"/>
        </w:rPr>
        <w:t>4</w:t>
      </w:r>
      <w:r w:rsidRPr="00531213">
        <w:rPr>
          <w:rFonts w:ascii="Times New Roman" w:hAnsi="Times New Roman"/>
          <w:sz w:val="24"/>
          <w:szCs w:val="24"/>
        </w:rPr>
        <w:t>-202</w:t>
      </w:r>
      <w:r w:rsidR="00531213" w:rsidRPr="00531213">
        <w:rPr>
          <w:rFonts w:ascii="Times New Roman" w:hAnsi="Times New Roman"/>
          <w:sz w:val="24"/>
          <w:szCs w:val="24"/>
        </w:rPr>
        <w:t>5</w:t>
      </w:r>
      <w:r w:rsidRPr="00531213">
        <w:rPr>
          <w:rFonts w:ascii="Times New Roman" w:hAnsi="Times New Roman"/>
          <w:sz w:val="24"/>
          <w:szCs w:val="24"/>
        </w:rPr>
        <w:t xml:space="preserve"> годов.</w:t>
      </w:r>
    </w:p>
    <w:p w14:paraId="5C7CC9F6" w14:textId="6D646660" w:rsidR="007B647A" w:rsidRPr="00A304EF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04EF">
        <w:rPr>
          <w:rFonts w:ascii="Times New Roman" w:hAnsi="Times New Roman"/>
          <w:sz w:val="24"/>
          <w:szCs w:val="24"/>
        </w:rPr>
        <w:t xml:space="preserve">Формирование  и  представление главным распорядителем  средств бюджета  сельского поселения </w:t>
      </w:r>
      <w:r w:rsidR="00C10FCC" w:rsidRPr="00A304EF">
        <w:rPr>
          <w:rFonts w:ascii="Times New Roman" w:hAnsi="Times New Roman"/>
          <w:sz w:val="24"/>
          <w:szCs w:val="24"/>
        </w:rPr>
        <w:t>Авангард</w:t>
      </w:r>
      <w:r w:rsidRPr="00A304EF">
        <w:rPr>
          <w:rFonts w:ascii="Times New Roman" w:hAnsi="Times New Roman"/>
          <w:sz w:val="24"/>
          <w:szCs w:val="24"/>
        </w:rPr>
        <w:t xml:space="preserve">  и обоснование бюджетных  ассигнований  в 202</w:t>
      </w:r>
      <w:r w:rsidR="00A304EF" w:rsidRPr="00A304EF">
        <w:rPr>
          <w:rFonts w:ascii="Times New Roman" w:hAnsi="Times New Roman"/>
          <w:sz w:val="24"/>
          <w:szCs w:val="24"/>
        </w:rPr>
        <w:t>4</w:t>
      </w:r>
      <w:r w:rsidRPr="00A304EF">
        <w:rPr>
          <w:rFonts w:ascii="Times New Roman" w:hAnsi="Times New Roman"/>
          <w:sz w:val="24"/>
          <w:szCs w:val="24"/>
        </w:rPr>
        <w:t xml:space="preserve"> году осуществляется в соответствии с Порядком и Методикой планирования бюджетных ассигнований на 202</w:t>
      </w:r>
      <w:r w:rsidR="00A304EF" w:rsidRPr="00A304EF">
        <w:rPr>
          <w:rFonts w:ascii="Times New Roman" w:hAnsi="Times New Roman"/>
          <w:sz w:val="24"/>
          <w:szCs w:val="24"/>
        </w:rPr>
        <w:t>4</w:t>
      </w:r>
      <w:r w:rsidRPr="00A304EF">
        <w:rPr>
          <w:rFonts w:ascii="Times New Roman" w:hAnsi="Times New Roman"/>
          <w:sz w:val="24"/>
          <w:szCs w:val="24"/>
        </w:rPr>
        <w:t xml:space="preserve"> финансовый год и на плановый период 202</w:t>
      </w:r>
      <w:r w:rsidR="00A304EF" w:rsidRPr="00A304EF">
        <w:rPr>
          <w:rFonts w:ascii="Times New Roman" w:hAnsi="Times New Roman"/>
          <w:sz w:val="24"/>
          <w:szCs w:val="24"/>
        </w:rPr>
        <w:t>5</w:t>
      </w:r>
      <w:r w:rsidRPr="00A304EF">
        <w:rPr>
          <w:rFonts w:ascii="Times New Roman" w:hAnsi="Times New Roman"/>
          <w:sz w:val="24"/>
          <w:szCs w:val="24"/>
        </w:rPr>
        <w:t>-202</w:t>
      </w:r>
      <w:r w:rsidR="00A304EF" w:rsidRPr="00A304EF">
        <w:rPr>
          <w:rFonts w:ascii="Times New Roman" w:hAnsi="Times New Roman"/>
          <w:sz w:val="24"/>
          <w:szCs w:val="24"/>
        </w:rPr>
        <w:t>6</w:t>
      </w:r>
      <w:r w:rsidRPr="00A304EF">
        <w:rPr>
          <w:rFonts w:ascii="Times New Roman" w:hAnsi="Times New Roman"/>
          <w:sz w:val="24"/>
          <w:szCs w:val="24"/>
        </w:rPr>
        <w:t xml:space="preserve"> годов.</w:t>
      </w:r>
    </w:p>
    <w:p w14:paraId="3A5CBF5B" w14:textId="77777777" w:rsidR="007B647A" w:rsidRPr="00A304EF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04EF">
        <w:rPr>
          <w:rFonts w:ascii="Times New Roman" w:hAnsi="Times New Roman"/>
          <w:sz w:val="24"/>
          <w:szCs w:val="24"/>
        </w:rPr>
        <w:t>Планирование бюджетных ассигнований  осуществляется по разделам, подразделам, целевым статьям, элементам видов расходов.</w:t>
      </w:r>
    </w:p>
    <w:p w14:paraId="1325C97F" w14:textId="77777777" w:rsidR="007B647A" w:rsidRPr="001200AC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647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304EF">
        <w:rPr>
          <w:rFonts w:ascii="Times New Roman" w:hAnsi="Times New Roman"/>
          <w:sz w:val="24"/>
          <w:szCs w:val="24"/>
        </w:rPr>
        <w:t xml:space="preserve">Обоснование бюджетных ассигнований рассчитывается  на очередной финансовый </w:t>
      </w:r>
      <w:r w:rsidRPr="001200AC">
        <w:rPr>
          <w:rFonts w:ascii="Times New Roman" w:hAnsi="Times New Roman"/>
          <w:sz w:val="24"/>
          <w:szCs w:val="24"/>
        </w:rPr>
        <w:t xml:space="preserve">год, первый год планового периода, второй год планового периода. </w:t>
      </w:r>
    </w:p>
    <w:p w14:paraId="2BAFD2E6" w14:textId="3708FEDB" w:rsidR="007B647A" w:rsidRPr="001200AC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200AC">
        <w:rPr>
          <w:rFonts w:ascii="Times New Roman" w:hAnsi="Times New Roman"/>
          <w:sz w:val="24"/>
          <w:szCs w:val="24"/>
        </w:rPr>
        <w:t>На  очередной финансовый 202</w:t>
      </w:r>
      <w:r w:rsidR="0064499C" w:rsidRPr="001200AC">
        <w:rPr>
          <w:rFonts w:ascii="Times New Roman" w:hAnsi="Times New Roman"/>
          <w:sz w:val="24"/>
          <w:szCs w:val="24"/>
        </w:rPr>
        <w:t>4</w:t>
      </w:r>
      <w:r w:rsidRPr="001200AC">
        <w:rPr>
          <w:rFonts w:ascii="Times New Roman" w:hAnsi="Times New Roman"/>
          <w:sz w:val="24"/>
          <w:szCs w:val="24"/>
        </w:rPr>
        <w:t xml:space="preserve"> год была  рассчитана потребность всего в сумме </w:t>
      </w:r>
      <w:r w:rsidR="001F54AA" w:rsidRPr="001200AC">
        <w:rPr>
          <w:rFonts w:ascii="Times New Roman" w:hAnsi="Times New Roman"/>
          <w:sz w:val="24"/>
          <w:szCs w:val="24"/>
        </w:rPr>
        <w:t>8995971,20</w:t>
      </w:r>
      <w:r w:rsidRPr="001200AC">
        <w:rPr>
          <w:rFonts w:ascii="Times New Roman" w:hAnsi="Times New Roman"/>
          <w:sz w:val="24"/>
          <w:szCs w:val="24"/>
        </w:rPr>
        <w:t xml:space="preserve"> руб</w:t>
      </w:r>
      <w:r w:rsidR="0043247B">
        <w:rPr>
          <w:rFonts w:ascii="Times New Roman" w:hAnsi="Times New Roman"/>
          <w:sz w:val="24"/>
          <w:szCs w:val="24"/>
        </w:rPr>
        <w:t>.</w:t>
      </w:r>
      <w:r w:rsidRPr="001200AC">
        <w:rPr>
          <w:rFonts w:ascii="Times New Roman" w:hAnsi="Times New Roman"/>
          <w:sz w:val="24"/>
          <w:szCs w:val="24"/>
        </w:rPr>
        <w:t>, в том числе доведенных  предельных расчетных объемов бюджетных ассигнований:</w:t>
      </w:r>
    </w:p>
    <w:p w14:paraId="133A7928" w14:textId="6F961D24" w:rsidR="007B647A" w:rsidRPr="001325B6" w:rsidRDefault="007B647A" w:rsidP="0043247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lastRenderedPageBreak/>
        <w:t xml:space="preserve">По разделу, подразделу  0102; по целевой статье 7010011000, по виду расхода 121 </w:t>
      </w:r>
      <w:r w:rsidR="0043247B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43247B">
        <w:rPr>
          <w:rFonts w:ascii="Times New Roman" w:hAnsi="Times New Roman"/>
          <w:sz w:val="24"/>
          <w:szCs w:val="24"/>
        </w:rPr>
        <w:t xml:space="preserve">223100,00 </w:t>
      </w:r>
      <w:r w:rsidR="0043247B" w:rsidRPr="001200AC">
        <w:rPr>
          <w:rFonts w:ascii="Times New Roman" w:hAnsi="Times New Roman"/>
          <w:sz w:val="24"/>
          <w:szCs w:val="24"/>
        </w:rPr>
        <w:t xml:space="preserve"> руб</w:t>
      </w:r>
      <w:r w:rsidR="0043247B">
        <w:rPr>
          <w:rFonts w:ascii="Times New Roman" w:hAnsi="Times New Roman"/>
          <w:sz w:val="24"/>
          <w:szCs w:val="24"/>
        </w:rPr>
        <w:t>.</w:t>
      </w:r>
      <w:r w:rsidR="0043247B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заработная плата в сумме </w:t>
      </w:r>
      <w:r w:rsidR="0064499C" w:rsidRPr="001325B6">
        <w:rPr>
          <w:rFonts w:ascii="Times New Roman" w:hAnsi="Times New Roman"/>
          <w:sz w:val="24"/>
          <w:szCs w:val="24"/>
        </w:rPr>
        <w:t>223100</w:t>
      </w:r>
      <w:r w:rsidRPr="001325B6">
        <w:rPr>
          <w:rFonts w:ascii="Times New Roman" w:hAnsi="Times New Roman"/>
          <w:sz w:val="24"/>
          <w:szCs w:val="24"/>
        </w:rPr>
        <w:t>,00 руб.</w:t>
      </w:r>
    </w:p>
    <w:p w14:paraId="45469E77" w14:textId="66BCBC1A" w:rsidR="007B647A" w:rsidRPr="001325B6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t xml:space="preserve">По разделу, подразделу </w:t>
      </w:r>
      <w:r w:rsidR="001325B6" w:rsidRPr="001325B6">
        <w:rPr>
          <w:rFonts w:ascii="Times New Roman" w:hAnsi="Times New Roman"/>
          <w:sz w:val="24"/>
          <w:szCs w:val="24"/>
        </w:rPr>
        <w:t>0104</w:t>
      </w:r>
      <w:r w:rsidRPr="001325B6">
        <w:rPr>
          <w:rFonts w:ascii="Times New Roman" w:hAnsi="Times New Roman"/>
          <w:sz w:val="24"/>
          <w:szCs w:val="24"/>
        </w:rPr>
        <w:t xml:space="preserve">; по целевой статье 7010011000, по виду расхода  121 </w:t>
      </w:r>
      <w:r w:rsidR="0043247B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43247B">
        <w:rPr>
          <w:rFonts w:ascii="Times New Roman" w:hAnsi="Times New Roman"/>
          <w:sz w:val="24"/>
          <w:szCs w:val="24"/>
        </w:rPr>
        <w:t>1673500,00</w:t>
      </w:r>
      <w:r w:rsidR="0043247B" w:rsidRPr="001200AC">
        <w:rPr>
          <w:rFonts w:ascii="Times New Roman" w:hAnsi="Times New Roman"/>
          <w:sz w:val="24"/>
          <w:szCs w:val="24"/>
        </w:rPr>
        <w:t xml:space="preserve"> руб</w:t>
      </w:r>
      <w:r w:rsidR="0043247B">
        <w:rPr>
          <w:rFonts w:ascii="Times New Roman" w:hAnsi="Times New Roman"/>
          <w:sz w:val="24"/>
          <w:szCs w:val="24"/>
        </w:rPr>
        <w:t>.</w:t>
      </w:r>
      <w:r w:rsidR="0043247B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заработная плата в сумме</w:t>
      </w:r>
      <w:r w:rsidR="001325B6" w:rsidRPr="001325B6">
        <w:rPr>
          <w:rFonts w:ascii="Times New Roman" w:hAnsi="Times New Roman"/>
          <w:sz w:val="24"/>
          <w:szCs w:val="24"/>
        </w:rPr>
        <w:t xml:space="preserve"> 1673500</w:t>
      </w:r>
      <w:r w:rsidRPr="001325B6">
        <w:rPr>
          <w:rFonts w:ascii="Times New Roman" w:hAnsi="Times New Roman"/>
          <w:sz w:val="24"/>
          <w:szCs w:val="24"/>
        </w:rPr>
        <w:t>,00 руб.</w:t>
      </w:r>
    </w:p>
    <w:p w14:paraId="413A1824" w14:textId="03ECC446" w:rsidR="007B647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EFC">
        <w:rPr>
          <w:rFonts w:ascii="Times New Roman" w:hAnsi="Times New Roman"/>
          <w:sz w:val="24"/>
          <w:szCs w:val="24"/>
        </w:rPr>
        <w:t>По разделу, подразделу  0203; по целевой статье 7010051180, по виду расхода  121</w:t>
      </w:r>
      <w:r w:rsidR="0043247B">
        <w:rPr>
          <w:rFonts w:ascii="Times New Roman" w:hAnsi="Times New Roman"/>
          <w:sz w:val="24"/>
          <w:szCs w:val="24"/>
        </w:rPr>
        <w:t xml:space="preserve"> </w:t>
      </w:r>
      <w:r w:rsidR="0043247B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92361,00</w:t>
      </w:r>
      <w:r w:rsidR="0043247B" w:rsidRPr="001200AC">
        <w:rPr>
          <w:rFonts w:ascii="Times New Roman" w:hAnsi="Times New Roman"/>
          <w:sz w:val="24"/>
          <w:szCs w:val="24"/>
        </w:rPr>
        <w:t xml:space="preserve"> рублей, в том числе</w:t>
      </w:r>
      <w:r w:rsidRPr="00440EFC">
        <w:rPr>
          <w:rFonts w:ascii="Times New Roman" w:hAnsi="Times New Roman"/>
          <w:sz w:val="24"/>
          <w:szCs w:val="24"/>
        </w:rPr>
        <w:t xml:space="preserve"> заработная плата  в сумме </w:t>
      </w:r>
      <w:r w:rsidR="00440EFC" w:rsidRPr="00440EFC">
        <w:rPr>
          <w:rFonts w:ascii="Times New Roman" w:hAnsi="Times New Roman"/>
          <w:sz w:val="24"/>
          <w:szCs w:val="24"/>
        </w:rPr>
        <w:t>92361</w:t>
      </w:r>
      <w:r w:rsidRPr="00440EFC">
        <w:rPr>
          <w:rFonts w:ascii="Times New Roman" w:hAnsi="Times New Roman"/>
          <w:sz w:val="24"/>
          <w:szCs w:val="24"/>
        </w:rPr>
        <w:t>,00 руб.</w:t>
      </w:r>
    </w:p>
    <w:p w14:paraId="162AFE12" w14:textId="49B9BE98" w:rsidR="001325B6" w:rsidRPr="00440EFC" w:rsidRDefault="001325B6" w:rsidP="001325B6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EFC">
        <w:rPr>
          <w:rFonts w:ascii="Times New Roman" w:hAnsi="Times New Roman"/>
          <w:sz w:val="24"/>
          <w:szCs w:val="24"/>
        </w:rPr>
        <w:t xml:space="preserve">По разделу, подразделу  </w:t>
      </w:r>
      <w:r>
        <w:rPr>
          <w:rFonts w:ascii="Times New Roman" w:hAnsi="Times New Roman"/>
          <w:sz w:val="24"/>
          <w:szCs w:val="24"/>
        </w:rPr>
        <w:t>0113</w:t>
      </w:r>
      <w:r w:rsidRPr="00440EFC">
        <w:rPr>
          <w:rFonts w:ascii="Times New Roman" w:hAnsi="Times New Roman"/>
          <w:sz w:val="24"/>
          <w:szCs w:val="24"/>
        </w:rPr>
        <w:t xml:space="preserve">; по целевой статье </w:t>
      </w:r>
      <w:r>
        <w:rPr>
          <w:rFonts w:ascii="Times New Roman" w:hAnsi="Times New Roman"/>
          <w:sz w:val="24"/>
          <w:szCs w:val="24"/>
        </w:rPr>
        <w:t>3110018710</w:t>
      </w:r>
      <w:r w:rsidRPr="00440EFC">
        <w:rPr>
          <w:rFonts w:ascii="Times New Roman" w:hAnsi="Times New Roman"/>
          <w:sz w:val="24"/>
          <w:szCs w:val="24"/>
        </w:rPr>
        <w:t>, по виду расхода  121</w:t>
      </w:r>
      <w:r w:rsid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1766800,00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</w:t>
      </w:r>
      <w:r w:rsidR="00CD146C">
        <w:rPr>
          <w:rFonts w:ascii="Times New Roman" w:hAnsi="Times New Roman"/>
          <w:sz w:val="24"/>
          <w:szCs w:val="24"/>
        </w:rPr>
        <w:t>б.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440EFC">
        <w:rPr>
          <w:rFonts w:ascii="Times New Roman" w:hAnsi="Times New Roman"/>
          <w:sz w:val="24"/>
          <w:szCs w:val="24"/>
        </w:rPr>
        <w:t xml:space="preserve"> заработная плата  в сумме</w:t>
      </w:r>
      <w:r>
        <w:rPr>
          <w:rFonts w:ascii="Times New Roman" w:hAnsi="Times New Roman"/>
          <w:sz w:val="24"/>
          <w:szCs w:val="24"/>
        </w:rPr>
        <w:t xml:space="preserve"> 1766800</w:t>
      </w:r>
      <w:r w:rsidRPr="00440EFC">
        <w:rPr>
          <w:rFonts w:ascii="Times New Roman" w:hAnsi="Times New Roman"/>
          <w:sz w:val="24"/>
          <w:szCs w:val="24"/>
        </w:rPr>
        <w:t>,00 руб.</w:t>
      </w:r>
    </w:p>
    <w:p w14:paraId="6CBCFFE8" w14:textId="5AC32A39" w:rsidR="007B647A" w:rsidRPr="001325B6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t>По разделу, подразделу  0102; по целевой статье 7010011000, по виду расхода 129</w:t>
      </w:r>
      <w:r w:rsid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67400,00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руб</w:t>
      </w:r>
      <w:r w:rsidR="00CD146C">
        <w:rPr>
          <w:rFonts w:ascii="Times New Roman" w:hAnsi="Times New Roman"/>
          <w:sz w:val="24"/>
          <w:szCs w:val="24"/>
        </w:rPr>
        <w:t>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начисление на фонд оплаты труда в сумме </w:t>
      </w:r>
      <w:r w:rsidR="001325B6" w:rsidRPr="001325B6">
        <w:rPr>
          <w:rFonts w:ascii="Times New Roman" w:hAnsi="Times New Roman"/>
          <w:sz w:val="24"/>
          <w:szCs w:val="24"/>
        </w:rPr>
        <w:t>67400</w:t>
      </w:r>
      <w:r w:rsidRPr="001325B6">
        <w:rPr>
          <w:rFonts w:ascii="Times New Roman" w:hAnsi="Times New Roman"/>
          <w:sz w:val="24"/>
          <w:szCs w:val="24"/>
        </w:rPr>
        <w:t>,00 руб.</w:t>
      </w:r>
    </w:p>
    <w:p w14:paraId="29B25787" w14:textId="3C63B516" w:rsidR="007B647A" w:rsidRPr="001325B6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t>По разделу, подразделу  0104; по целевой статье 7010011000,  по виду расхода  129</w:t>
      </w:r>
      <w:r w:rsid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501800,00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руб</w:t>
      </w:r>
      <w:r w:rsidR="00CD146C">
        <w:rPr>
          <w:rFonts w:ascii="Times New Roman" w:hAnsi="Times New Roman"/>
          <w:sz w:val="24"/>
          <w:szCs w:val="24"/>
        </w:rPr>
        <w:t>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начисление на  фонд оплаты труда  в сумме </w:t>
      </w:r>
      <w:r w:rsidR="001325B6" w:rsidRPr="001325B6">
        <w:rPr>
          <w:rFonts w:ascii="Times New Roman" w:hAnsi="Times New Roman"/>
          <w:sz w:val="24"/>
          <w:szCs w:val="24"/>
        </w:rPr>
        <w:t>501800</w:t>
      </w:r>
      <w:r w:rsidRPr="001325B6">
        <w:rPr>
          <w:rFonts w:ascii="Times New Roman" w:hAnsi="Times New Roman"/>
          <w:sz w:val="24"/>
          <w:szCs w:val="24"/>
        </w:rPr>
        <w:t>,00 руб.</w:t>
      </w:r>
    </w:p>
    <w:p w14:paraId="39D48D6A" w14:textId="34904D14" w:rsidR="007B647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t>По разделу, подразделу  0203; по целевой статье 7010051180, по виду расхода 129</w:t>
      </w:r>
      <w:r w:rsidR="00CD146C" w:rsidRP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27893,21</w:t>
      </w:r>
      <w:r w:rsidR="00CD146C" w:rsidRPr="001200AC">
        <w:rPr>
          <w:rFonts w:ascii="Times New Roman" w:hAnsi="Times New Roman"/>
          <w:sz w:val="24"/>
          <w:szCs w:val="24"/>
        </w:rPr>
        <w:t xml:space="preserve"> руб</w:t>
      </w:r>
      <w:r w:rsidR="00CD146C">
        <w:rPr>
          <w:rFonts w:ascii="Times New Roman" w:hAnsi="Times New Roman"/>
          <w:sz w:val="24"/>
          <w:szCs w:val="24"/>
        </w:rPr>
        <w:t>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начисление на фонд оплаты труда  в сумме </w:t>
      </w:r>
      <w:r w:rsidR="001325B6" w:rsidRPr="001325B6">
        <w:rPr>
          <w:rFonts w:ascii="Times New Roman" w:hAnsi="Times New Roman"/>
          <w:sz w:val="24"/>
          <w:szCs w:val="24"/>
        </w:rPr>
        <w:t>27893</w:t>
      </w:r>
      <w:r w:rsidRPr="001325B6">
        <w:rPr>
          <w:rFonts w:ascii="Times New Roman" w:hAnsi="Times New Roman"/>
          <w:sz w:val="24"/>
          <w:szCs w:val="24"/>
        </w:rPr>
        <w:t>,</w:t>
      </w:r>
      <w:r w:rsidR="001325B6" w:rsidRPr="001325B6">
        <w:rPr>
          <w:rFonts w:ascii="Times New Roman" w:hAnsi="Times New Roman"/>
          <w:sz w:val="24"/>
          <w:szCs w:val="24"/>
        </w:rPr>
        <w:t>21</w:t>
      </w:r>
      <w:r w:rsidRPr="001325B6">
        <w:rPr>
          <w:rFonts w:ascii="Times New Roman" w:hAnsi="Times New Roman"/>
          <w:sz w:val="24"/>
          <w:szCs w:val="24"/>
        </w:rPr>
        <w:t xml:space="preserve"> руб.</w:t>
      </w:r>
    </w:p>
    <w:p w14:paraId="53B6E48E" w14:textId="73873338" w:rsidR="001325B6" w:rsidRDefault="001325B6" w:rsidP="00EC76F3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EFC">
        <w:rPr>
          <w:rFonts w:ascii="Times New Roman" w:hAnsi="Times New Roman"/>
          <w:sz w:val="24"/>
          <w:szCs w:val="24"/>
        </w:rPr>
        <w:t xml:space="preserve">По разделу, подразделу  </w:t>
      </w:r>
      <w:r>
        <w:rPr>
          <w:rFonts w:ascii="Times New Roman" w:hAnsi="Times New Roman"/>
          <w:sz w:val="24"/>
          <w:szCs w:val="24"/>
        </w:rPr>
        <w:t>0113</w:t>
      </w:r>
      <w:r w:rsidRPr="00440EFC">
        <w:rPr>
          <w:rFonts w:ascii="Times New Roman" w:hAnsi="Times New Roman"/>
          <w:sz w:val="24"/>
          <w:szCs w:val="24"/>
        </w:rPr>
        <w:t xml:space="preserve">; по целевой статье </w:t>
      </w:r>
      <w:r>
        <w:rPr>
          <w:rFonts w:ascii="Times New Roman" w:hAnsi="Times New Roman"/>
          <w:sz w:val="24"/>
          <w:szCs w:val="24"/>
        </w:rPr>
        <w:t>3110018710</w:t>
      </w:r>
      <w:r w:rsidRPr="00440EFC">
        <w:rPr>
          <w:rFonts w:ascii="Times New Roman" w:hAnsi="Times New Roman"/>
          <w:sz w:val="24"/>
          <w:szCs w:val="24"/>
        </w:rPr>
        <w:t>, по виду расхода  1</w:t>
      </w:r>
      <w:r>
        <w:rPr>
          <w:rFonts w:ascii="Times New Roman" w:hAnsi="Times New Roman"/>
          <w:sz w:val="24"/>
          <w:szCs w:val="24"/>
        </w:rPr>
        <w:t>29</w:t>
      </w:r>
      <w:r w:rsidR="00CD146C" w:rsidRP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531400,00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</w:t>
      </w:r>
      <w:r w:rsidR="00CD146C">
        <w:rPr>
          <w:rFonts w:ascii="Times New Roman" w:hAnsi="Times New Roman"/>
          <w:sz w:val="24"/>
          <w:szCs w:val="24"/>
        </w:rPr>
        <w:t>б.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440EFC">
        <w:rPr>
          <w:rFonts w:ascii="Times New Roman" w:hAnsi="Times New Roman"/>
          <w:sz w:val="24"/>
          <w:szCs w:val="24"/>
        </w:rPr>
        <w:t xml:space="preserve"> </w:t>
      </w:r>
      <w:r w:rsidR="00962A83">
        <w:rPr>
          <w:rFonts w:ascii="Times New Roman" w:hAnsi="Times New Roman"/>
          <w:sz w:val="24"/>
          <w:szCs w:val="24"/>
        </w:rPr>
        <w:t>начисление на фонд оплаты труда</w:t>
      </w:r>
      <w:r w:rsidRPr="00440EFC">
        <w:rPr>
          <w:rFonts w:ascii="Times New Roman" w:hAnsi="Times New Roman"/>
          <w:sz w:val="24"/>
          <w:szCs w:val="24"/>
        </w:rPr>
        <w:t xml:space="preserve">  в сумме</w:t>
      </w:r>
      <w:r>
        <w:rPr>
          <w:rFonts w:ascii="Times New Roman" w:hAnsi="Times New Roman"/>
          <w:sz w:val="24"/>
          <w:szCs w:val="24"/>
        </w:rPr>
        <w:t xml:space="preserve"> 531400</w:t>
      </w:r>
      <w:r w:rsidRPr="00440EFC">
        <w:rPr>
          <w:rFonts w:ascii="Times New Roman" w:hAnsi="Times New Roman"/>
          <w:sz w:val="24"/>
          <w:szCs w:val="24"/>
        </w:rPr>
        <w:t>,00 руб.</w:t>
      </w:r>
    </w:p>
    <w:p w14:paraId="2AB8A0DF" w14:textId="5F4ACEE1" w:rsidR="00A24CB7" w:rsidRPr="001325B6" w:rsidRDefault="00A24CB7" w:rsidP="00817174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25B6">
        <w:rPr>
          <w:rFonts w:ascii="Times New Roman" w:hAnsi="Times New Roman"/>
          <w:sz w:val="24"/>
          <w:szCs w:val="24"/>
        </w:rPr>
        <w:t xml:space="preserve">По разделу, подразделу  0104; по целевой статье 7010011000,  по виду расхода  </w:t>
      </w:r>
      <w:r>
        <w:rPr>
          <w:rFonts w:ascii="Times New Roman" w:hAnsi="Times New Roman"/>
          <w:sz w:val="24"/>
          <w:szCs w:val="24"/>
        </w:rPr>
        <w:t>244</w:t>
      </w:r>
      <w:r w:rsid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8000,00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руб</w:t>
      </w:r>
      <w:r w:rsidR="00CD146C">
        <w:rPr>
          <w:rFonts w:ascii="Times New Roman" w:hAnsi="Times New Roman"/>
          <w:sz w:val="24"/>
          <w:szCs w:val="24"/>
        </w:rPr>
        <w:t>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Pr="001325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ОСАГО </w:t>
      </w:r>
      <w:r w:rsidRPr="001325B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80</w:t>
      </w:r>
      <w:r w:rsidRPr="001325B6">
        <w:rPr>
          <w:rFonts w:ascii="Times New Roman" w:hAnsi="Times New Roman"/>
          <w:sz w:val="24"/>
          <w:szCs w:val="24"/>
        </w:rPr>
        <w:t>00,00 руб.</w:t>
      </w:r>
    </w:p>
    <w:p w14:paraId="17852A89" w14:textId="77777777" w:rsidR="0075132B" w:rsidRDefault="007B647A" w:rsidP="0075132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7174">
        <w:rPr>
          <w:rFonts w:ascii="Times New Roman" w:hAnsi="Times New Roman"/>
          <w:sz w:val="24"/>
          <w:szCs w:val="24"/>
        </w:rPr>
        <w:t xml:space="preserve">По разделу, подразделу  0113; по целевой статье </w:t>
      </w:r>
      <w:r w:rsidR="00A24CB7" w:rsidRPr="00817174">
        <w:rPr>
          <w:rFonts w:ascii="Times New Roman" w:hAnsi="Times New Roman"/>
          <w:sz w:val="24"/>
          <w:szCs w:val="24"/>
        </w:rPr>
        <w:t>3120020180</w:t>
      </w:r>
      <w:r w:rsidRPr="00817174">
        <w:rPr>
          <w:rFonts w:ascii="Times New Roman" w:hAnsi="Times New Roman"/>
          <w:sz w:val="24"/>
          <w:szCs w:val="24"/>
        </w:rPr>
        <w:t>,  по виду расхода 244, 247</w:t>
      </w:r>
      <w:r w:rsidR="0075132B">
        <w:rPr>
          <w:rFonts w:ascii="Times New Roman" w:hAnsi="Times New Roman"/>
          <w:sz w:val="24"/>
          <w:szCs w:val="24"/>
        </w:rPr>
        <w:t xml:space="preserve"> всего </w:t>
      </w:r>
      <w:r w:rsidR="00457F32" w:rsidRPr="00817174">
        <w:rPr>
          <w:rFonts w:ascii="Times New Roman" w:hAnsi="Times New Roman"/>
          <w:sz w:val="24"/>
          <w:szCs w:val="24"/>
        </w:rPr>
        <w:t xml:space="preserve"> в сумме 193500,00 руб., в том числе </w:t>
      </w:r>
      <w:r w:rsidRPr="00817174">
        <w:rPr>
          <w:rFonts w:ascii="Times New Roman" w:hAnsi="Times New Roman"/>
          <w:sz w:val="24"/>
          <w:szCs w:val="24"/>
        </w:rPr>
        <w:t xml:space="preserve"> услуги связи в сумме </w:t>
      </w:r>
      <w:r w:rsidR="00457F32" w:rsidRPr="00817174">
        <w:rPr>
          <w:rFonts w:ascii="Times New Roman" w:hAnsi="Times New Roman"/>
          <w:sz w:val="24"/>
          <w:szCs w:val="24"/>
        </w:rPr>
        <w:t xml:space="preserve">56800,00 </w:t>
      </w:r>
      <w:r w:rsidRPr="00817174">
        <w:rPr>
          <w:rFonts w:ascii="Times New Roman" w:hAnsi="Times New Roman"/>
          <w:sz w:val="24"/>
          <w:szCs w:val="24"/>
        </w:rPr>
        <w:t>руб.; электроэнергия в сумм</w:t>
      </w:r>
      <w:r w:rsidR="00457F32" w:rsidRPr="00817174">
        <w:rPr>
          <w:rFonts w:ascii="Times New Roman" w:hAnsi="Times New Roman"/>
          <w:sz w:val="24"/>
          <w:szCs w:val="24"/>
        </w:rPr>
        <w:t>е 45000,</w:t>
      </w:r>
      <w:r w:rsidRPr="00817174">
        <w:rPr>
          <w:rFonts w:ascii="Times New Roman" w:hAnsi="Times New Roman"/>
          <w:sz w:val="24"/>
          <w:szCs w:val="24"/>
        </w:rPr>
        <w:t xml:space="preserve">00 руб.; газоснабжение в сумме </w:t>
      </w:r>
      <w:r w:rsidR="00457F32" w:rsidRPr="00817174">
        <w:rPr>
          <w:rFonts w:ascii="Times New Roman" w:hAnsi="Times New Roman"/>
          <w:sz w:val="24"/>
          <w:szCs w:val="24"/>
        </w:rPr>
        <w:t>61200</w:t>
      </w:r>
      <w:r w:rsidRPr="00817174">
        <w:rPr>
          <w:rFonts w:ascii="Times New Roman" w:hAnsi="Times New Roman"/>
          <w:sz w:val="24"/>
          <w:szCs w:val="24"/>
        </w:rPr>
        <w:t xml:space="preserve">,00 руб.; ТКО в сумме </w:t>
      </w:r>
      <w:r w:rsidR="00457F32" w:rsidRPr="00817174">
        <w:rPr>
          <w:rFonts w:ascii="Times New Roman" w:hAnsi="Times New Roman"/>
          <w:sz w:val="24"/>
          <w:szCs w:val="24"/>
        </w:rPr>
        <w:t>4500</w:t>
      </w:r>
      <w:r w:rsidRPr="00817174">
        <w:rPr>
          <w:rFonts w:ascii="Times New Roman" w:hAnsi="Times New Roman"/>
          <w:sz w:val="24"/>
          <w:szCs w:val="24"/>
        </w:rPr>
        <w:t xml:space="preserve">,00 руб.; продление сайта, антивирус, продление Контур Астрал-Отчет в сумме </w:t>
      </w:r>
      <w:r w:rsidR="00457F32" w:rsidRPr="00817174">
        <w:rPr>
          <w:rFonts w:ascii="Times New Roman" w:hAnsi="Times New Roman"/>
          <w:sz w:val="24"/>
          <w:szCs w:val="24"/>
        </w:rPr>
        <w:t>20000</w:t>
      </w:r>
      <w:r w:rsidRPr="00817174">
        <w:rPr>
          <w:rFonts w:ascii="Times New Roman" w:hAnsi="Times New Roman"/>
          <w:sz w:val="24"/>
          <w:szCs w:val="24"/>
        </w:rPr>
        <w:t xml:space="preserve">,00 руб.; </w:t>
      </w:r>
      <w:r w:rsidR="00457F32" w:rsidRPr="00817174">
        <w:rPr>
          <w:rFonts w:ascii="Times New Roman" w:hAnsi="Times New Roman"/>
          <w:sz w:val="24"/>
          <w:szCs w:val="24"/>
        </w:rPr>
        <w:t>противопожарные мероприятия по содержанию им</w:t>
      </w:r>
      <w:r w:rsidR="00817174" w:rsidRPr="00817174">
        <w:rPr>
          <w:rFonts w:ascii="Times New Roman" w:hAnsi="Times New Roman"/>
          <w:sz w:val="24"/>
          <w:szCs w:val="24"/>
        </w:rPr>
        <w:t>у</w:t>
      </w:r>
      <w:r w:rsidR="00457F32" w:rsidRPr="00817174">
        <w:rPr>
          <w:rFonts w:ascii="Times New Roman" w:hAnsi="Times New Roman"/>
          <w:sz w:val="24"/>
          <w:szCs w:val="24"/>
        </w:rPr>
        <w:t>щества</w:t>
      </w:r>
      <w:r w:rsidR="00817174" w:rsidRPr="00817174">
        <w:rPr>
          <w:rFonts w:ascii="Times New Roman" w:hAnsi="Times New Roman"/>
          <w:sz w:val="24"/>
          <w:szCs w:val="24"/>
        </w:rPr>
        <w:t xml:space="preserve"> в сумме 6000,00 руб.</w:t>
      </w:r>
    </w:p>
    <w:p w14:paraId="02D1490D" w14:textId="3B5C6DDF" w:rsidR="00457F32" w:rsidRPr="007E208D" w:rsidRDefault="00457F32" w:rsidP="007E208D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75132B">
        <w:rPr>
          <w:rFonts w:ascii="Times New Roman" w:hAnsi="Times New Roman"/>
          <w:sz w:val="24"/>
          <w:szCs w:val="24"/>
        </w:rPr>
        <w:t>По разделу, подразделу  0113; по целевой статье 3110018710,  по виду расхода 244, 247</w:t>
      </w:r>
      <w:r w:rsidR="0075132B" w:rsidRPr="0075132B">
        <w:rPr>
          <w:rFonts w:ascii="Times New Roman" w:hAnsi="Times New Roman"/>
          <w:sz w:val="24"/>
          <w:szCs w:val="24"/>
        </w:rPr>
        <w:t xml:space="preserve"> всего в сумме 213000,00 руб., в том числе </w:t>
      </w:r>
      <w:r w:rsidRPr="0075132B">
        <w:rPr>
          <w:rFonts w:ascii="Times New Roman" w:hAnsi="Times New Roman"/>
          <w:sz w:val="24"/>
          <w:szCs w:val="24"/>
        </w:rPr>
        <w:t xml:space="preserve"> продление сайта, антивирус, продление Контур Астрал-Отчет в сумме 4</w:t>
      </w:r>
      <w:r w:rsidR="0075132B" w:rsidRPr="0075132B">
        <w:rPr>
          <w:rFonts w:ascii="Times New Roman" w:hAnsi="Times New Roman"/>
          <w:sz w:val="24"/>
          <w:szCs w:val="24"/>
        </w:rPr>
        <w:t>000</w:t>
      </w:r>
      <w:r w:rsidRPr="0075132B">
        <w:rPr>
          <w:rFonts w:ascii="Times New Roman" w:hAnsi="Times New Roman"/>
          <w:sz w:val="24"/>
          <w:szCs w:val="24"/>
        </w:rPr>
        <w:t xml:space="preserve">,00 руб.; приобретение ГСМ в сумме </w:t>
      </w:r>
      <w:r w:rsidR="0075132B" w:rsidRPr="0075132B">
        <w:rPr>
          <w:rFonts w:ascii="Times New Roman" w:hAnsi="Times New Roman"/>
          <w:sz w:val="24"/>
          <w:szCs w:val="24"/>
        </w:rPr>
        <w:t>145000</w:t>
      </w:r>
      <w:r w:rsidRPr="0075132B">
        <w:rPr>
          <w:rFonts w:ascii="Times New Roman" w:hAnsi="Times New Roman"/>
          <w:sz w:val="24"/>
          <w:szCs w:val="24"/>
        </w:rPr>
        <w:t xml:space="preserve">,00 руб.; приобретение запчастей в сумме </w:t>
      </w:r>
      <w:r w:rsidR="0075132B" w:rsidRPr="0075132B">
        <w:rPr>
          <w:rFonts w:ascii="Times New Roman" w:hAnsi="Times New Roman"/>
          <w:sz w:val="24"/>
          <w:szCs w:val="24"/>
        </w:rPr>
        <w:t>10000</w:t>
      </w:r>
      <w:r w:rsidRPr="0075132B">
        <w:rPr>
          <w:rFonts w:ascii="Times New Roman" w:hAnsi="Times New Roman"/>
          <w:sz w:val="24"/>
          <w:szCs w:val="24"/>
        </w:rPr>
        <w:t xml:space="preserve">,00 руб.; приобретение канцтоваров в сумме </w:t>
      </w:r>
      <w:r w:rsidR="0075132B" w:rsidRPr="0075132B">
        <w:rPr>
          <w:rFonts w:ascii="Times New Roman" w:hAnsi="Times New Roman"/>
          <w:sz w:val="24"/>
          <w:szCs w:val="24"/>
        </w:rPr>
        <w:t>1</w:t>
      </w:r>
      <w:r w:rsidRPr="0075132B">
        <w:rPr>
          <w:rFonts w:ascii="Times New Roman" w:hAnsi="Times New Roman"/>
          <w:sz w:val="24"/>
          <w:szCs w:val="24"/>
        </w:rPr>
        <w:t xml:space="preserve">5000,00 руб.; приобретение хозтоваров в сумме  </w:t>
      </w:r>
      <w:r w:rsidR="0075132B" w:rsidRPr="0075132B">
        <w:rPr>
          <w:rFonts w:ascii="Times New Roman" w:hAnsi="Times New Roman"/>
          <w:sz w:val="24"/>
          <w:szCs w:val="24"/>
        </w:rPr>
        <w:t>5000</w:t>
      </w:r>
      <w:r w:rsidRPr="0075132B">
        <w:rPr>
          <w:rFonts w:ascii="Times New Roman" w:hAnsi="Times New Roman"/>
          <w:sz w:val="24"/>
          <w:szCs w:val="24"/>
        </w:rPr>
        <w:t>,00 руб</w:t>
      </w:r>
      <w:r w:rsidR="0075132B" w:rsidRPr="0075132B">
        <w:rPr>
          <w:rFonts w:ascii="Times New Roman" w:hAnsi="Times New Roman"/>
          <w:sz w:val="24"/>
          <w:szCs w:val="24"/>
        </w:rPr>
        <w:t>,; обучение в сумме 1000,00 руб.; содержание техники замена и заправка картриджей, ремонт автомобиля в сумме 13000,00 руб.</w:t>
      </w:r>
    </w:p>
    <w:p w14:paraId="40C4399D" w14:textId="74A525C0" w:rsidR="007B647A" w:rsidRPr="007E208D" w:rsidRDefault="007B647A" w:rsidP="007E208D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208D">
        <w:rPr>
          <w:rFonts w:ascii="Times New Roman" w:hAnsi="Times New Roman"/>
          <w:sz w:val="24"/>
          <w:szCs w:val="24"/>
        </w:rPr>
        <w:t>По разделу, подразделу 0203; по целевой статье 7010051180, по виду расходов 244</w:t>
      </w:r>
      <w:r w:rsidR="0075132B" w:rsidRPr="007E208D">
        <w:rPr>
          <w:rFonts w:ascii="Times New Roman" w:hAnsi="Times New Roman"/>
          <w:sz w:val="24"/>
          <w:szCs w:val="24"/>
        </w:rPr>
        <w:t xml:space="preserve"> всего в сумме 17505,19 руб., в том числе  содержание техники замена и заправка картриджей, ремонт автомобиля в сумме 2000,00 руб.;</w:t>
      </w:r>
      <w:r w:rsidR="007E208D" w:rsidRPr="007E208D">
        <w:rPr>
          <w:rFonts w:ascii="Times New Roman" w:hAnsi="Times New Roman"/>
          <w:sz w:val="24"/>
          <w:szCs w:val="24"/>
        </w:rPr>
        <w:t xml:space="preserve"> увеличение стоимости основных средств  в сумме 15505,19 руб.</w:t>
      </w:r>
    </w:p>
    <w:p w14:paraId="42E31DBE" w14:textId="64460B74" w:rsidR="007B647A" w:rsidRPr="007E208D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208D">
        <w:rPr>
          <w:rFonts w:ascii="Times New Roman" w:hAnsi="Times New Roman"/>
          <w:sz w:val="24"/>
          <w:szCs w:val="24"/>
        </w:rPr>
        <w:t>По разделу, подразделу 0409; по целевой статье 3</w:t>
      </w:r>
      <w:r w:rsidR="007E208D" w:rsidRPr="007E208D">
        <w:rPr>
          <w:rFonts w:ascii="Times New Roman" w:hAnsi="Times New Roman"/>
          <w:sz w:val="24"/>
          <w:szCs w:val="24"/>
        </w:rPr>
        <w:t>140018760</w:t>
      </w:r>
      <w:r w:rsidRPr="007E208D">
        <w:rPr>
          <w:rFonts w:ascii="Times New Roman" w:hAnsi="Times New Roman"/>
          <w:sz w:val="24"/>
          <w:szCs w:val="24"/>
        </w:rPr>
        <w:t>, по виду расходов 244,</w:t>
      </w:r>
      <w:r w:rsidR="00962A83">
        <w:rPr>
          <w:rFonts w:ascii="Times New Roman" w:hAnsi="Times New Roman"/>
          <w:sz w:val="24"/>
          <w:szCs w:val="24"/>
        </w:rPr>
        <w:t xml:space="preserve"> </w:t>
      </w:r>
      <w:r w:rsidRPr="007E208D">
        <w:rPr>
          <w:rFonts w:ascii="Times New Roman" w:hAnsi="Times New Roman"/>
          <w:sz w:val="24"/>
          <w:szCs w:val="24"/>
        </w:rPr>
        <w:t xml:space="preserve">247 </w:t>
      </w:r>
      <w:r w:rsidR="007E208D" w:rsidRPr="007E208D">
        <w:rPr>
          <w:rFonts w:ascii="Times New Roman" w:hAnsi="Times New Roman"/>
          <w:sz w:val="24"/>
          <w:szCs w:val="24"/>
        </w:rPr>
        <w:t xml:space="preserve"> всего в сумме 2353000,00  руб., в том числе </w:t>
      </w:r>
      <w:r w:rsidRPr="007E208D">
        <w:rPr>
          <w:rFonts w:ascii="Times New Roman" w:hAnsi="Times New Roman"/>
          <w:sz w:val="24"/>
          <w:szCs w:val="24"/>
        </w:rPr>
        <w:t>электроэнергия в сумме 2500</w:t>
      </w:r>
      <w:r w:rsidR="007E208D" w:rsidRPr="007E208D">
        <w:rPr>
          <w:rFonts w:ascii="Times New Roman" w:hAnsi="Times New Roman"/>
          <w:sz w:val="24"/>
          <w:szCs w:val="24"/>
        </w:rPr>
        <w:t>00</w:t>
      </w:r>
      <w:r w:rsidRPr="007E208D">
        <w:rPr>
          <w:rFonts w:ascii="Times New Roman" w:hAnsi="Times New Roman"/>
          <w:sz w:val="24"/>
          <w:szCs w:val="24"/>
        </w:rPr>
        <w:t xml:space="preserve">,00 руб.; текущий ремонт в сумме </w:t>
      </w:r>
      <w:r w:rsidR="007E208D" w:rsidRPr="007E208D">
        <w:rPr>
          <w:rFonts w:ascii="Times New Roman" w:hAnsi="Times New Roman"/>
          <w:sz w:val="24"/>
          <w:szCs w:val="24"/>
        </w:rPr>
        <w:t>1000000</w:t>
      </w:r>
      <w:r w:rsidRPr="007E208D">
        <w:rPr>
          <w:rFonts w:ascii="Times New Roman" w:hAnsi="Times New Roman"/>
          <w:sz w:val="24"/>
          <w:szCs w:val="24"/>
        </w:rPr>
        <w:t>,00 руб.</w:t>
      </w:r>
      <w:r w:rsidR="007E208D" w:rsidRPr="007E208D">
        <w:rPr>
          <w:rFonts w:ascii="Times New Roman" w:hAnsi="Times New Roman"/>
          <w:sz w:val="24"/>
          <w:szCs w:val="24"/>
        </w:rPr>
        <w:t>, содержание техники замена и заправка картриджей , ремонт автомобиля в сумме 1000000,00 руб.,  приобретение запчастей 103000,00 руб.</w:t>
      </w:r>
    </w:p>
    <w:p w14:paraId="1DF8D678" w14:textId="5E995E1F" w:rsidR="007B647A" w:rsidRPr="007E208D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208D">
        <w:rPr>
          <w:rFonts w:ascii="Times New Roman" w:hAnsi="Times New Roman"/>
          <w:sz w:val="24"/>
          <w:szCs w:val="24"/>
        </w:rPr>
        <w:lastRenderedPageBreak/>
        <w:t xml:space="preserve">По разделу, подразделу 0503; по целевой статье </w:t>
      </w:r>
      <w:r w:rsidR="007E208D" w:rsidRPr="007E208D">
        <w:rPr>
          <w:rFonts w:ascii="Times New Roman" w:hAnsi="Times New Roman"/>
          <w:sz w:val="24"/>
          <w:szCs w:val="24"/>
        </w:rPr>
        <w:t>3110018780</w:t>
      </w:r>
      <w:r w:rsidRPr="007E208D">
        <w:rPr>
          <w:rFonts w:ascii="Times New Roman" w:hAnsi="Times New Roman"/>
          <w:sz w:val="24"/>
          <w:szCs w:val="24"/>
        </w:rPr>
        <w:t>, по виду расходов 244</w:t>
      </w:r>
      <w:r w:rsidR="00CD146C" w:rsidRPr="00CD146C">
        <w:rPr>
          <w:rFonts w:ascii="Times New Roman" w:hAnsi="Times New Roman"/>
          <w:sz w:val="24"/>
          <w:szCs w:val="24"/>
        </w:rPr>
        <w:t xml:space="preserve"> </w:t>
      </w:r>
      <w:r w:rsidR="00CD146C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CD146C">
        <w:rPr>
          <w:rFonts w:ascii="Times New Roman" w:hAnsi="Times New Roman"/>
          <w:sz w:val="24"/>
          <w:szCs w:val="24"/>
        </w:rPr>
        <w:t>500000,00</w:t>
      </w:r>
      <w:r w:rsidR="00CD146C" w:rsidRPr="001200AC">
        <w:rPr>
          <w:rFonts w:ascii="Times New Roman" w:hAnsi="Times New Roman"/>
          <w:sz w:val="24"/>
          <w:szCs w:val="24"/>
        </w:rPr>
        <w:t xml:space="preserve"> руб</w:t>
      </w:r>
      <w:r w:rsidR="00CD146C">
        <w:rPr>
          <w:rFonts w:ascii="Times New Roman" w:hAnsi="Times New Roman"/>
          <w:sz w:val="24"/>
          <w:szCs w:val="24"/>
        </w:rPr>
        <w:t>.</w:t>
      </w:r>
      <w:r w:rsidR="00CD146C" w:rsidRPr="001200AC">
        <w:rPr>
          <w:rFonts w:ascii="Times New Roman" w:hAnsi="Times New Roman"/>
          <w:sz w:val="24"/>
          <w:szCs w:val="24"/>
        </w:rPr>
        <w:t>, в том числе</w:t>
      </w:r>
      <w:r w:rsidR="007E208D" w:rsidRPr="007E208D">
        <w:rPr>
          <w:rFonts w:ascii="Times New Roman" w:hAnsi="Times New Roman"/>
          <w:sz w:val="24"/>
          <w:szCs w:val="24"/>
        </w:rPr>
        <w:t xml:space="preserve"> содержание техники замена и заправка картриджей , ремонт автомобиля</w:t>
      </w:r>
      <w:r w:rsidRPr="007E208D">
        <w:rPr>
          <w:rFonts w:ascii="Times New Roman" w:hAnsi="Times New Roman"/>
          <w:sz w:val="24"/>
          <w:szCs w:val="24"/>
        </w:rPr>
        <w:t xml:space="preserve"> в сумме 500</w:t>
      </w:r>
      <w:r w:rsidR="007E208D" w:rsidRPr="007E208D">
        <w:rPr>
          <w:rFonts w:ascii="Times New Roman" w:hAnsi="Times New Roman"/>
          <w:sz w:val="24"/>
          <w:szCs w:val="24"/>
        </w:rPr>
        <w:t>000</w:t>
      </w:r>
      <w:r w:rsidRPr="007E208D">
        <w:rPr>
          <w:rFonts w:ascii="Times New Roman" w:hAnsi="Times New Roman"/>
          <w:sz w:val="24"/>
          <w:szCs w:val="24"/>
        </w:rPr>
        <w:t>,00 руб.</w:t>
      </w:r>
    </w:p>
    <w:p w14:paraId="6E488844" w14:textId="73995CE8" w:rsidR="007B647A" w:rsidRPr="0073147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31473">
        <w:rPr>
          <w:rFonts w:ascii="Times New Roman" w:hAnsi="Times New Roman"/>
          <w:sz w:val="24"/>
          <w:szCs w:val="24"/>
        </w:rPr>
        <w:t>По разделу, подразделу 0104; по целевой статье 7</w:t>
      </w:r>
      <w:r w:rsidR="00731473" w:rsidRPr="00731473">
        <w:rPr>
          <w:rFonts w:ascii="Times New Roman" w:hAnsi="Times New Roman"/>
          <w:sz w:val="24"/>
          <w:szCs w:val="24"/>
        </w:rPr>
        <w:t>0</w:t>
      </w:r>
      <w:r w:rsidRPr="00731473">
        <w:rPr>
          <w:rFonts w:ascii="Times New Roman" w:hAnsi="Times New Roman"/>
          <w:sz w:val="24"/>
          <w:szCs w:val="24"/>
        </w:rPr>
        <w:t xml:space="preserve">10011000, по виду расходов 850 </w:t>
      </w:r>
      <w:r w:rsidR="00D62002">
        <w:rPr>
          <w:rFonts w:ascii="Times New Roman" w:hAnsi="Times New Roman"/>
          <w:sz w:val="24"/>
          <w:szCs w:val="24"/>
        </w:rPr>
        <w:t>всего  в сумме</w:t>
      </w:r>
      <w:r w:rsidRPr="00731473">
        <w:rPr>
          <w:rFonts w:ascii="Times New Roman" w:hAnsi="Times New Roman"/>
          <w:sz w:val="24"/>
          <w:szCs w:val="24"/>
        </w:rPr>
        <w:t xml:space="preserve"> </w:t>
      </w:r>
      <w:r w:rsidR="00D62002">
        <w:rPr>
          <w:rFonts w:ascii="Times New Roman" w:hAnsi="Times New Roman"/>
          <w:sz w:val="24"/>
          <w:szCs w:val="24"/>
        </w:rPr>
        <w:t xml:space="preserve">4500,00 рублей, в том числе </w:t>
      </w:r>
      <w:r w:rsidRPr="00731473">
        <w:rPr>
          <w:rFonts w:ascii="Times New Roman" w:hAnsi="Times New Roman"/>
          <w:sz w:val="24"/>
          <w:szCs w:val="24"/>
        </w:rPr>
        <w:t>транспортный налог в сумме 4000,00 руб.</w:t>
      </w:r>
      <w:r w:rsidR="00731473" w:rsidRPr="00731473">
        <w:rPr>
          <w:rFonts w:ascii="Times New Roman" w:hAnsi="Times New Roman"/>
          <w:sz w:val="24"/>
          <w:szCs w:val="24"/>
        </w:rPr>
        <w:t>, негативное воздействие на окружающую среду в сумме 500,00 руб.</w:t>
      </w:r>
    </w:p>
    <w:p w14:paraId="6FA08E43" w14:textId="518092BB" w:rsidR="007B647A" w:rsidRDefault="007B647A" w:rsidP="00A24CB7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5132B">
        <w:rPr>
          <w:rFonts w:ascii="Times New Roman" w:hAnsi="Times New Roman"/>
          <w:sz w:val="24"/>
          <w:szCs w:val="24"/>
        </w:rPr>
        <w:t xml:space="preserve">По разделу, подразделу </w:t>
      </w:r>
      <w:r w:rsidR="00A24CB7" w:rsidRPr="0075132B">
        <w:rPr>
          <w:rFonts w:ascii="Times New Roman" w:hAnsi="Times New Roman"/>
          <w:sz w:val="24"/>
          <w:szCs w:val="24"/>
        </w:rPr>
        <w:t>0113</w:t>
      </w:r>
      <w:r w:rsidRPr="0075132B">
        <w:rPr>
          <w:rFonts w:ascii="Times New Roman" w:hAnsi="Times New Roman"/>
          <w:sz w:val="24"/>
          <w:szCs w:val="24"/>
        </w:rPr>
        <w:t xml:space="preserve">; по целевой статье 705 0012009 по виду расходов </w:t>
      </w:r>
      <w:r w:rsidR="00A24CB7" w:rsidRPr="0075132B">
        <w:rPr>
          <w:rFonts w:ascii="Times New Roman" w:hAnsi="Times New Roman"/>
          <w:sz w:val="24"/>
          <w:szCs w:val="24"/>
        </w:rPr>
        <w:t>244</w:t>
      </w:r>
      <w:r w:rsidR="0075132B" w:rsidRPr="0075132B">
        <w:rPr>
          <w:rFonts w:ascii="Times New Roman" w:hAnsi="Times New Roman"/>
          <w:sz w:val="24"/>
          <w:szCs w:val="24"/>
        </w:rPr>
        <w:t xml:space="preserve"> всего в сумме 0 руб. в том числе </w:t>
      </w:r>
      <w:r w:rsidRPr="0075132B">
        <w:rPr>
          <w:rFonts w:ascii="Times New Roman" w:hAnsi="Times New Roman"/>
          <w:sz w:val="24"/>
          <w:szCs w:val="24"/>
        </w:rPr>
        <w:t xml:space="preserve"> </w:t>
      </w:r>
      <w:r w:rsidR="00A24CB7" w:rsidRPr="0075132B">
        <w:rPr>
          <w:rFonts w:ascii="Times New Roman" w:hAnsi="Times New Roman"/>
          <w:sz w:val="24"/>
          <w:szCs w:val="24"/>
        </w:rPr>
        <w:t>продление сайта антивирус</w:t>
      </w:r>
      <w:r w:rsidRPr="0075132B">
        <w:rPr>
          <w:rFonts w:ascii="Times New Roman" w:hAnsi="Times New Roman"/>
          <w:sz w:val="24"/>
          <w:szCs w:val="24"/>
        </w:rPr>
        <w:t xml:space="preserve">  в сумме </w:t>
      </w:r>
      <w:r w:rsidR="00A24CB7" w:rsidRPr="0075132B">
        <w:rPr>
          <w:rFonts w:ascii="Times New Roman" w:hAnsi="Times New Roman"/>
          <w:sz w:val="24"/>
          <w:szCs w:val="24"/>
        </w:rPr>
        <w:t>0</w:t>
      </w:r>
      <w:r w:rsidRPr="0075132B">
        <w:rPr>
          <w:rFonts w:ascii="Times New Roman" w:hAnsi="Times New Roman"/>
          <w:sz w:val="24"/>
          <w:szCs w:val="24"/>
        </w:rPr>
        <w:t xml:space="preserve"> руб.</w:t>
      </w:r>
    </w:p>
    <w:p w14:paraId="7D7EA064" w14:textId="28C53835" w:rsidR="007B647A" w:rsidRPr="00962A83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62A83">
        <w:rPr>
          <w:rFonts w:ascii="Times New Roman" w:hAnsi="Times New Roman"/>
          <w:sz w:val="24"/>
          <w:szCs w:val="24"/>
        </w:rPr>
        <w:t xml:space="preserve">По разделу, подразделу 0111; по целевой статье 7020079900, по виду расходов 870 </w:t>
      </w:r>
      <w:r w:rsidR="00595802" w:rsidRPr="001200AC">
        <w:rPr>
          <w:rFonts w:ascii="Times New Roman" w:hAnsi="Times New Roman"/>
          <w:sz w:val="24"/>
          <w:szCs w:val="24"/>
        </w:rPr>
        <w:t xml:space="preserve">всего в сумме </w:t>
      </w:r>
      <w:r w:rsidR="00595802">
        <w:rPr>
          <w:rFonts w:ascii="Times New Roman" w:hAnsi="Times New Roman"/>
          <w:sz w:val="24"/>
          <w:szCs w:val="24"/>
        </w:rPr>
        <w:t>1000,000</w:t>
      </w:r>
      <w:r w:rsidR="00595802" w:rsidRPr="001200AC">
        <w:rPr>
          <w:rFonts w:ascii="Times New Roman" w:hAnsi="Times New Roman"/>
          <w:sz w:val="24"/>
          <w:szCs w:val="24"/>
        </w:rPr>
        <w:t xml:space="preserve"> ру</w:t>
      </w:r>
      <w:r w:rsidR="00595802">
        <w:rPr>
          <w:rFonts w:ascii="Times New Roman" w:hAnsi="Times New Roman"/>
          <w:sz w:val="24"/>
          <w:szCs w:val="24"/>
        </w:rPr>
        <w:t>б.</w:t>
      </w:r>
      <w:r w:rsidR="00595802" w:rsidRPr="001200AC">
        <w:rPr>
          <w:rFonts w:ascii="Times New Roman" w:hAnsi="Times New Roman"/>
          <w:sz w:val="24"/>
          <w:szCs w:val="24"/>
        </w:rPr>
        <w:t xml:space="preserve">, в том числе </w:t>
      </w:r>
      <w:r w:rsidRPr="00962A83">
        <w:rPr>
          <w:rFonts w:ascii="Times New Roman" w:hAnsi="Times New Roman"/>
          <w:sz w:val="24"/>
          <w:szCs w:val="24"/>
        </w:rPr>
        <w:t xml:space="preserve">резервные средства в сумме  </w:t>
      </w:r>
      <w:r w:rsidR="00731473" w:rsidRPr="00962A83">
        <w:rPr>
          <w:rFonts w:ascii="Times New Roman" w:hAnsi="Times New Roman"/>
          <w:sz w:val="24"/>
          <w:szCs w:val="24"/>
        </w:rPr>
        <w:t>1000</w:t>
      </w:r>
      <w:r w:rsidRPr="00962A83">
        <w:rPr>
          <w:rFonts w:ascii="Times New Roman" w:hAnsi="Times New Roman"/>
          <w:sz w:val="24"/>
          <w:szCs w:val="24"/>
        </w:rPr>
        <w:t>,00</w:t>
      </w:r>
      <w:r w:rsidR="00595802">
        <w:rPr>
          <w:rFonts w:ascii="Times New Roman" w:hAnsi="Times New Roman"/>
          <w:sz w:val="24"/>
          <w:szCs w:val="24"/>
        </w:rPr>
        <w:t xml:space="preserve"> </w:t>
      </w:r>
      <w:r w:rsidRPr="00962A83">
        <w:rPr>
          <w:rFonts w:ascii="Times New Roman" w:hAnsi="Times New Roman"/>
          <w:sz w:val="24"/>
          <w:szCs w:val="24"/>
        </w:rPr>
        <w:t>руб.</w:t>
      </w:r>
    </w:p>
    <w:p w14:paraId="7CF2452C" w14:textId="6C3EE968" w:rsidR="007B647A" w:rsidRPr="00952EB8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EB8">
        <w:rPr>
          <w:rFonts w:ascii="Times New Roman" w:hAnsi="Times New Roman"/>
          <w:sz w:val="24"/>
          <w:szCs w:val="24"/>
        </w:rPr>
        <w:t xml:space="preserve">По разделу, подразделу 0106; по целевой статье 7170078210, по виду расходов 540 </w:t>
      </w:r>
      <w:r w:rsidR="00952EB8" w:rsidRPr="00952EB8">
        <w:rPr>
          <w:rFonts w:ascii="Times New Roman" w:hAnsi="Times New Roman"/>
          <w:sz w:val="24"/>
          <w:szCs w:val="24"/>
        </w:rPr>
        <w:t xml:space="preserve">межбюджетные  трансферты по передаче полномочий на уровень района по соглашениям, </w:t>
      </w:r>
      <w:r w:rsidR="00962A83" w:rsidRPr="00952EB8">
        <w:rPr>
          <w:rFonts w:ascii="Times New Roman" w:hAnsi="Times New Roman"/>
          <w:sz w:val="24"/>
          <w:szCs w:val="24"/>
        </w:rPr>
        <w:t xml:space="preserve"> всего в сумме 2000,00 руб.</w:t>
      </w:r>
      <w:r w:rsidR="00595802">
        <w:rPr>
          <w:rFonts w:ascii="Times New Roman" w:hAnsi="Times New Roman"/>
          <w:sz w:val="24"/>
          <w:szCs w:val="24"/>
        </w:rPr>
        <w:t>,</w:t>
      </w:r>
      <w:r w:rsidR="00962A83" w:rsidRPr="00952EB8">
        <w:rPr>
          <w:rFonts w:ascii="Times New Roman" w:hAnsi="Times New Roman"/>
          <w:sz w:val="24"/>
          <w:szCs w:val="24"/>
        </w:rPr>
        <w:t xml:space="preserve"> в том числе осуществления внешнего муниципального финансового контроля в сумме 1000,00 руб.</w:t>
      </w:r>
      <w:r w:rsidR="00952EB8" w:rsidRPr="00952EB8">
        <w:rPr>
          <w:rFonts w:ascii="Times New Roman" w:hAnsi="Times New Roman"/>
          <w:sz w:val="24"/>
          <w:szCs w:val="24"/>
        </w:rPr>
        <w:t xml:space="preserve">; исполнение бюджета в сумме 1000,00 руб. </w:t>
      </w:r>
    </w:p>
    <w:p w14:paraId="1AE17746" w14:textId="4F418014" w:rsidR="007B647A" w:rsidRPr="00952EB8" w:rsidRDefault="007B647A" w:rsidP="00952EB8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EB8">
        <w:rPr>
          <w:rFonts w:ascii="Times New Roman" w:hAnsi="Times New Roman"/>
          <w:sz w:val="24"/>
          <w:szCs w:val="24"/>
        </w:rPr>
        <w:t>По разделу, подразделу 0801; по целевой статье 7170078210, по виду расходов 540</w:t>
      </w:r>
      <w:r w:rsidR="00595802">
        <w:rPr>
          <w:rFonts w:ascii="Times New Roman" w:hAnsi="Times New Roman"/>
          <w:sz w:val="24"/>
          <w:szCs w:val="24"/>
        </w:rPr>
        <w:t xml:space="preserve"> </w:t>
      </w:r>
      <w:r w:rsidR="00595802" w:rsidRPr="001200AC">
        <w:rPr>
          <w:rFonts w:ascii="Times New Roman" w:hAnsi="Times New Roman"/>
          <w:sz w:val="24"/>
          <w:szCs w:val="24"/>
        </w:rPr>
        <w:t>всего в сумме 8</w:t>
      </w:r>
      <w:r w:rsidR="00595802">
        <w:rPr>
          <w:rFonts w:ascii="Times New Roman" w:hAnsi="Times New Roman"/>
          <w:sz w:val="24"/>
          <w:szCs w:val="24"/>
        </w:rPr>
        <w:t>19211,80</w:t>
      </w:r>
      <w:r w:rsidR="00595802" w:rsidRPr="001200AC">
        <w:rPr>
          <w:rFonts w:ascii="Times New Roman" w:hAnsi="Times New Roman"/>
          <w:sz w:val="24"/>
          <w:szCs w:val="24"/>
        </w:rPr>
        <w:t xml:space="preserve"> руб</w:t>
      </w:r>
      <w:r w:rsidR="00595802">
        <w:rPr>
          <w:rFonts w:ascii="Times New Roman" w:hAnsi="Times New Roman"/>
          <w:sz w:val="24"/>
          <w:szCs w:val="24"/>
        </w:rPr>
        <w:t>.</w:t>
      </w:r>
      <w:r w:rsidR="00595802" w:rsidRPr="001200AC">
        <w:rPr>
          <w:rFonts w:ascii="Times New Roman" w:hAnsi="Times New Roman"/>
          <w:sz w:val="24"/>
          <w:szCs w:val="24"/>
        </w:rPr>
        <w:t>, в том числе</w:t>
      </w:r>
      <w:r w:rsidRPr="00952EB8">
        <w:rPr>
          <w:rFonts w:ascii="Times New Roman" w:hAnsi="Times New Roman"/>
          <w:sz w:val="24"/>
          <w:szCs w:val="24"/>
        </w:rPr>
        <w:t xml:space="preserve"> межбюджетные  трансферты по передаче полномочий на уровень района по соглашениям, из них (содержание учреждений  культуры) в сумме </w:t>
      </w:r>
      <w:r w:rsidR="00F17FAD" w:rsidRPr="00952EB8">
        <w:rPr>
          <w:rFonts w:ascii="Times New Roman" w:hAnsi="Times New Roman"/>
          <w:sz w:val="24"/>
          <w:szCs w:val="24"/>
        </w:rPr>
        <w:t>819211,80</w:t>
      </w:r>
      <w:r w:rsidRPr="00952EB8">
        <w:rPr>
          <w:rFonts w:ascii="Times New Roman" w:hAnsi="Times New Roman"/>
          <w:sz w:val="24"/>
          <w:szCs w:val="24"/>
        </w:rPr>
        <w:t xml:space="preserve"> руб.</w:t>
      </w:r>
    </w:p>
    <w:p w14:paraId="56A9750C" w14:textId="3D4287A5" w:rsidR="007B647A" w:rsidRPr="007B647A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F124D7">
        <w:rPr>
          <w:rFonts w:ascii="Times New Roman" w:hAnsi="Times New Roman"/>
          <w:sz w:val="24"/>
          <w:szCs w:val="24"/>
        </w:rPr>
        <w:t xml:space="preserve">Все данные обоснования бюджетных ассигнований соответствуют проекту бюджета  сельского поселения </w:t>
      </w:r>
      <w:r w:rsidR="00F23503" w:rsidRPr="00F124D7">
        <w:rPr>
          <w:rFonts w:ascii="Times New Roman" w:hAnsi="Times New Roman"/>
          <w:sz w:val="24"/>
          <w:szCs w:val="24"/>
        </w:rPr>
        <w:t>Авангард</w:t>
      </w:r>
      <w:r w:rsidRPr="00F124D7">
        <w:rPr>
          <w:rFonts w:ascii="Times New Roman" w:hAnsi="Times New Roman"/>
          <w:sz w:val="24"/>
          <w:szCs w:val="24"/>
        </w:rPr>
        <w:t xml:space="preserve"> на 202</w:t>
      </w:r>
      <w:r w:rsidR="00BB4B56" w:rsidRPr="00F124D7">
        <w:rPr>
          <w:rFonts w:ascii="Times New Roman" w:hAnsi="Times New Roman"/>
          <w:sz w:val="24"/>
          <w:szCs w:val="24"/>
        </w:rPr>
        <w:t>4</w:t>
      </w:r>
      <w:r w:rsidRPr="00F124D7">
        <w:rPr>
          <w:rFonts w:ascii="Times New Roman" w:hAnsi="Times New Roman"/>
          <w:sz w:val="24"/>
          <w:szCs w:val="24"/>
        </w:rPr>
        <w:t xml:space="preserve"> год.  Бюджет сельского поселения </w:t>
      </w:r>
      <w:r w:rsidR="00F23503" w:rsidRPr="00F124D7">
        <w:rPr>
          <w:rFonts w:ascii="Times New Roman" w:hAnsi="Times New Roman"/>
          <w:sz w:val="24"/>
          <w:szCs w:val="24"/>
        </w:rPr>
        <w:t>Авангард</w:t>
      </w:r>
      <w:r w:rsidRPr="00F124D7">
        <w:rPr>
          <w:rFonts w:ascii="Times New Roman" w:hAnsi="Times New Roman"/>
          <w:sz w:val="24"/>
          <w:szCs w:val="24"/>
        </w:rPr>
        <w:t xml:space="preserve">  муниципального района  Алексеевский Самарской области на 202</w:t>
      </w:r>
      <w:r w:rsidR="00BB4B56" w:rsidRPr="00F124D7">
        <w:rPr>
          <w:rFonts w:ascii="Times New Roman" w:hAnsi="Times New Roman"/>
          <w:sz w:val="24"/>
          <w:szCs w:val="24"/>
        </w:rPr>
        <w:t>4</w:t>
      </w:r>
      <w:r w:rsidRPr="00F124D7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BB4B56" w:rsidRPr="00F124D7">
        <w:rPr>
          <w:rFonts w:ascii="Times New Roman" w:hAnsi="Times New Roman"/>
          <w:sz w:val="24"/>
          <w:szCs w:val="24"/>
        </w:rPr>
        <w:t>5</w:t>
      </w:r>
      <w:r w:rsidRPr="00F124D7">
        <w:rPr>
          <w:rFonts w:ascii="Times New Roman" w:hAnsi="Times New Roman"/>
          <w:sz w:val="24"/>
          <w:szCs w:val="24"/>
        </w:rPr>
        <w:t>-202</w:t>
      </w:r>
      <w:r w:rsidR="00BB4B56" w:rsidRPr="00F124D7">
        <w:rPr>
          <w:rFonts w:ascii="Times New Roman" w:hAnsi="Times New Roman"/>
          <w:sz w:val="24"/>
          <w:szCs w:val="24"/>
        </w:rPr>
        <w:t>6</w:t>
      </w:r>
      <w:r w:rsidRPr="00F124D7">
        <w:rPr>
          <w:rFonts w:ascii="Times New Roman" w:hAnsi="Times New Roman"/>
          <w:sz w:val="24"/>
          <w:szCs w:val="24"/>
        </w:rPr>
        <w:t xml:space="preserve"> годов утвержден решением Собрания  представителей сельского поселения </w:t>
      </w:r>
      <w:r w:rsidR="00F23503" w:rsidRPr="00F124D7">
        <w:rPr>
          <w:rFonts w:ascii="Times New Roman" w:hAnsi="Times New Roman"/>
          <w:sz w:val="24"/>
          <w:szCs w:val="24"/>
        </w:rPr>
        <w:t>Авангард</w:t>
      </w:r>
      <w:r w:rsidRPr="00F124D7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 четвертого созыва    </w:t>
      </w:r>
      <w:r w:rsidRPr="00DF6E58">
        <w:rPr>
          <w:rFonts w:ascii="Times New Roman" w:hAnsi="Times New Roman"/>
          <w:sz w:val="24"/>
          <w:szCs w:val="24"/>
        </w:rPr>
        <w:t xml:space="preserve">(Решение  Собрания представителей сельского поселения </w:t>
      </w:r>
      <w:r w:rsidR="00F23503" w:rsidRPr="00DF6E58">
        <w:rPr>
          <w:rFonts w:ascii="Times New Roman" w:hAnsi="Times New Roman"/>
          <w:sz w:val="24"/>
          <w:szCs w:val="24"/>
        </w:rPr>
        <w:t>Авангард</w:t>
      </w:r>
      <w:r w:rsidRPr="00DF6E58">
        <w:rPr>
          <w:rFonts w:ascii="Times New Roman" w:hAnsi="Times New Roman"/>
          <w:sz w:val="24"/>
          <w:szCs w:val="24"/>
        </w:rPr>
        <w:t xml:space="preserve"> №</w:t>
      </w:r>
      <w:r w:rsidR="00DF6E58" w:rsidRPr="00DF6E58">
        <w:rPr>
          <w:rFonts w:ascii="Times New Roman" w:hAnsi="Times New Roman"/>
          <w:sz w:val="24"/>
          <w:szCs w:val="24"/>
        </w:rPr>
        <w:t>148</w:t>
      </w:r>
      <w:r w:rsidRPr="00DF6E58">
        <w:rPr>
          <w:rFonts w:ascii="Times New Roman" w:hAnsi="Times New Roman"/>
          <w:sz w:val="24"/>
          <w:szCs w:val="24"/>
        </w:rPr>
        <w:t xml:space="preserve"> от 28.12.202</w:t>
      </w:r>
      <w:r w:rsidR="00DF6E58" w:rsidRPr="00DF6E58">
        <w:rPr>
          <w:rFonts w:ascii="Times New Roman" w:hAnsi="Times New Roman"/>
          <w:sz w:val="24"/>
          <w:szCs w:val="24"/>
        </w:rPr>
        <w:t>3</w:t>
      </w:r>
      <w:r w:rsidRPr="00DF6E58">
        <w:rPr>
          <w:rFonts w:ascii="Times New Roman" w:hAnsi="Times New Roman"/>
          <w:sz w:val="24"/>
          <w:szCs w:val="24"/>
        </w:rPr>
        <w:t>).</w:t>
      </w:r>
    </w:p>
    <w:p w14:paraId="3DFC252D" w14:textId="3CD4ABE2" w:rsidR="007B647A" w:rsidRPr="00BB4B56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4B56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9A5146" w:rsidRPr="00BB4B56">
        <w:rPr>
          <w:rFonts w:ascii="Times New Roman" w:hAnsi="Times New Roman"/>
          <w:sz w:val="24"/>
          <w:szCs w:val="24"/>
        </w:rPr>
        <w:t xml:space="preserve"> Авангард</w:t>
      </w:r>
      <w:r w:rsidRPr="00BB4B56">
        <w:rPr>
          <w:rFonts w:ascii="Times New Roman" w:hAnsi="Times New Roman"/>
          <w:sz w:val="24"/>
          <w:szCs w:val="24"/>
        </w:rPr>
        <w:t xml:space="preserve"> для формирования Проекта бюджета сельского поселения </w:t>
      </w:r>
      <w:r w:rsidR="00F23503" w:rsidRPr="00BB4B56">
        <w:rPr>
          <w:rFonts w:ascii="Times New Roman" w:hAnsi="Times New Roman"/>
          <w:sz w:val="24"/>
          <w:szCs w:val="24"/>
        </w:rPr>
        <w:t>Авангард</w:t>
      </w:r>
      <w:r w:rsidRPr="00BB4B56">
        <w:rPr>
          <w:rFonts w:ascii="Times New Roman" w:hAnsi="Times New Roman"/>
          <w:sz w:val="24"/>
          <w:szCs w:val="24"/>
        </w:rPr>
        <w:t xml:space="preserve"> в части расходов, в том числе и обоснований бюджетных ассигнований по расходным полномочиям  соблюдает сроки,  объемы. При проведении проверки в  достоверности информации нарушений не установлено.</w:t>
      </w:r>
    </w:p>
    <w:p w14:paraId="0D2B04B2" w14:textId="77777777" w:rsidR="007B647A" w:rsidRPr="00BB4B56" w:rsidRDefault="007B647A" w:rsidP="007B647A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4B56">
        <w:rPr>
          <w:rFonts w:ascii="Times New Roman" w:hAnsi="Times New Roman"/>
          <w:sz w:val="24"/>
          <w:szCs w:val="24"/>
        </w:rPr>
        <w:t>Ведение бухгалтерского учета осуществляется в соответствии с требованиями № 402 -ФЗ, другими нормативно-правовыми документами, определяющими порядок организации и ведения бухгалтерского учета.</w:t>
      </w:r>
    </w:p>
    <w:p w14:paraId="077C6D8A" w14:textId="3B8A3FBD" w:rsidR="006E28A8" w:rsidRPr="00BB4B56" w:rsidRDefault="007B647A" w:rsidP="007B647A">
      <w:pPr>
        <w:spacing w:line="276" w:lineRule="auto"/>
        <w:ind w:firstLine="567"/>
        <w:jc w:val="both"/>
        <w:rPr>
          <w:iCs/>
        </w:rPr>
      </w:pPr>
      <w:r w:rsidRPr="00BB4B56">
        <w:rPr>
          <w:rFonts w:ascii="Times New Roman" w:hAnsi="Times New Roman"/>
          <w:sz w:val="24"/>
          <w:szCs w:val="24"/>
        </w:rPr>
        <w:t xml:space="preserve">В </w:t>
      </w:r>
      <w:r w:rsidRPr="00BB4B56">
        <w:rPr>
          <w:rFonts w:ascii="Times New Roman" w:hAnsi="Times New Roman"/>
          <w:iCs/>
          <w:sz w:val="24"/>
          <w:szCs w:val="24"/>
        </w:rPr>
        <w:t xml:space="preserve">соответствие с  </w:t>
      </w:r>
      <w:r w:rsidR="001E01CD">
        <w:rPr>
          <w:rFonts w:ascii="Times New Roman" w:hAnsi="Times New Roman"/>
          <w:iCs/>
          <w:sz w:val="24"/>
          <w:szCs w:val="24"/>
        </w:rPr>
        <w:t xml:space="preserve"> </w:t>
      </w:r>
      <w:r w:rsidR="001E01CD">
        <w:rPr>
          <w:rFonts w:ascii="Times New Roman" w:hAnsi="Times New Roman"/>
          <w:sz w:val="24"/>
          <w:szCs w:val="24"/>
        </w:rPr>
        <w:t xml:space="preserve">Федеральный  закон  РФ от 06.12.2011 </w:t>
      </w:r>
      <w:bookmarkStart w:id="3" w:name="_GoBack"/>
      <w:bookmarkEnd w:id="3"/>
      <w:r w:rsidRPr="00BB4B56">
        <w:rPr>
          <w:rFonts w:ascii="Times New Roman" w:hAnsi="Times New Roman"/>
          <w:iCs/>
          <w:sz w:val="24"/>
          <w:szCs w:val="24"/>
        </w:rPr>
        <w:t xml:space="preserve">№ 402-ФЗ </w:t>
      </w:r>
      <w:r w:rsidRPr="00BB4B56">
        <w:rPr>
          <w:rFonts w:ascii="Times New Roman" w:hAnsi="Times New Roman"/>
          <w:sz w:val="24"/>
          <w:szCs w:val="24"/>
        </w:rPr>
        <w:t xml:space="preserve"> бухгалтерские документы</w:t>
      </w:r>
      <w:r w:rsidRPr="00BB4B56">
        <w:rPr>
          <w:rFonts w:ascii="Times New Roman" w:hAnsi="Times New Roman"/>
          <w:iCs/>
          <w:sz w:val="24"/>
          <w:szCs w:val="24"/>
        </w:rPr>
        <w:t xml:space="preserve">  сшиты.</w:t>
      </w:r>
    </w:p>
    <w:p w14:paraId="7CAC6F22" w14:textId="77777777" w:rsidR="006E28A8" w:rsidRPr="008C058B" w:rsidRDefault="006E28A8" w:rsidP="00E01B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8C058B" w:rsidRPr="008C058B" w14:paraId="1B68BD87" w14:textId="77777777" w:rsidTr="002D2AA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E97E64" w14:textId="3748B4C0" w:rsidR="007E2B58" w:rsidRPr="008C058B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58B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3AA27B59" w14:textId="435966E3" w:rsidR="007E2B58" w:rsidRPr="008C058B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C058B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4" w:anchor="l108" w:history="1">
              <w:r w:rsidRPr="008C058B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8C058B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</w:t>
            </w:r>
            <w:r w:rsidR="002A7854" w:rsidRPr="008C058B">
              <w:rPr>
                <w:rFonts w:ascii="Times New Roman" w:hAnsi="Times New Roman"/>
                <w:sz w:val="18"/>
                <w:szCs w:val="18"/>
              </w:rPr>
              <w:t>о-</w:t>
            </w:r>
            <w:r w:rsidRPr="008C058B">
              <w:rPr>
                <w:rFonts w:ascii="Times New Roman" w:hAnsi="Times New Roman"/>
                <w:sz w:val="18"/>
                <w:szCs w:val="18"/>
              </w:rPr>
              <w:t>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5A7F2DC2" w14:textId="77777777" w:rsidR="006B640E" w:rsidRPr="008C058B" w:rsidRDefault="006B640E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662E7F1" w14:textId="77777777" w:rsidR="007E2B58" w:rsidRPr="008C058B" w:rsidRDefault="007E2B58" w:rsidP="002D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735B7F5" w14:textId="77777777" w:rsidR="00C35634" w:rsidRPr="00BA2165" w:rsidRDefault="00C35634" w:rsidP="00C3563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bookmarkStart w:id="4" w:name="_Hlk125555862"/>
      <w:bookmarkStart w:id="5" w:name="_Hlk199927830"/>
      <w:r w:rsidRPr="00BA2165">
        <w:rPr>
          <w:rFonts w:ascii="Times New Roman" w:hAnsi="Times New Roman"/>
          <w:sz w:val="24"/>
          <w:szCs w:val="24"/>
        </w:rPr>
        <w:t>В результате контрольного мероприятия установлено:</w:t>
      </w:r>
    </w:p>
    <w:p w14:paraId="42DF0BD8" w14:textId="77777777" w:rsidR="00C35634" w:rsidRPr="00BA2165" w:rsidRDefault="00C35634" w:rsidP="00C3563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bookmarkStart w:id="6" w:name="_Hlk149312550"/>
      <w:r w:rsidRPr="00BA2165">
        <w:rPr>
          <w:rFonts w:ascii="Times New Roman" w:hAnsi="Times New Roman"/>
          <w:sz w:val="24"/>
          <w:szCs w:val="24"/>
        </w:rPr>
        <w:t>При проведении проверки в проверяемом периоде нарушений не выявлено</w:t>
      </w:r>
      <w:r>
        <w:rPr>
          <w:rFonts w:ascii="Times New Roman" w:hAnsi="Times New Roman"/>
          <w:sz w:val="24"/>
          <w:szCs w:val="24"/>
        </w:rPr>
        <w:t>.</w:t>
      </w:r>
    </w:p>
    <w:p w14:paraId="01D62F25" w14:textId="77777777" w:rsidR="00C35634" w:rsidRPr="00BA2165" w:rsidRDefault="00C35634" w:rsidP="00C356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ab/>
      </w:r>
      <w:bookmarkEnd w:id="6"/>
    </w:p>
    <w:bookmarkEnd w:id="4"/>
    <w:p w14:paraId="3A16BA78" w14:textId="77777777" w:rsidR="00C35634" w:rsidRPr="003C657F" w:rsidRDefault="00C35634" w:rsidP="004468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bookmarkEnd w:id="5"/>
    <w:p w14:paraId="44BE410D" w14:textId="625BC044" w:rsidR="009F572F" w:rsidRPr="003C657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lastRenderedPageBreak/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1D2600C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3C657F" w:rsidRPr="003C657F" w14:paraId="709601A9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BB7B69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7A36D2" w14:textId="0CA06D66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57F" w:rsidRPr="003C657F" w14:paraId="27A903B2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CA9566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D23E34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3C657F" w:rsidRPr="003C657F" w14:paraId="796AA7A9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F7CFD" w14:textId="2BA71E78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57F" w:rsidRPr="003C657F" w14:paraId="512B1F3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AEEF9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3C657F" w:rsidRPr="003C657F" w14:paraId="5FE5C716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88DB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427DE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657F" w:rsidRPr="003C657F" w14:paraId="777E3EB1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13769B" w14:textId="6BCBBB6B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15" w:anchor="l58" w:history="1">
              <w:r w:rsidRPr="003C657F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3C657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6" w:anchor="l59" w:history="1">
              <w:r w:rsidRPr="003C657F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3C657F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EB9C318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137F760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4BA00BC2" w14:textId="77777777" w:rsidR="0028365D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5DE4682D" w14:textId="77777777" w:rsidR="0028365D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19DDB5B8" w14:textId="77777777" w:rsidR="0028365D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 xml:space="preserve">должностное лицо  начальник </w:t>
      </w:r>
    </w:p>
    <w:p w14:paraId="16D50CEB" w14:textId="77777777" w:rsidR="0028365D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>отдела по внутреннему</w:t>
      </w:r>
    </w:p>
    <w:p w14:paraId="44B5B605" w14:textId="77777777" w:rsidR="0028365D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1B19E715" w14:textId="0A14B603" w:rsidR="009F572F" w:rsidRPr="003C657F" w:rsidRDefault="0028365D" w:rsidP="00283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3C657F" w:rsidRPr="003C657F" w14:paraId="0971AF66" w14:textId="77777777" w:rsidTr="00214C9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C2D5D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9352D5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DD7D2A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17682E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A832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4B546D4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6B037E" w14:textId="1DD47E52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3C657F">
              <w:rPr>
                <w:rFonts w:ascii="Times New Roman" w:hAnsi="Times New Roman"/>
                <w:sz w:val="24"/>
                <w:szCs w:val="24"/>
              </w:rPr>
              <w:t>Е.П. Рыжкова</w:t>
            </w:r>
          </w:p>
        </w:tc>
      </w:tr>
      <w:tr w:rsidR="009F572F" w:rsidRPr="003C657F" w14:paraId="695BCC2E" w14:textId="77777777" w:rsidTr="00214C9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629F7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8D6A89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3CC15E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D30472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5E6653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8860FC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FD6D6D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01B4FBE6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304B59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3C657F" w:rsidRPr="003C657F" w14:paraId="22124E50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2C74FEE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1D24A7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  <w:r w:rsidR="00F613E7" w:rsidRPr="003C65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522997" w14:textId="03FD9BC2" w:rsidR="00F613E7" w:rsidRPr="003C657F" w:rsidRDefault="008D6464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657F" w:rsidRPr="003C657F" w14:paraId="15D97B0A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531F57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6E62300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3C657F" w:rsidRPr="003C657F" w14:paraId="720ADCCB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1DF69" w14:textId="493C5FA7" w:rsidR="009F572F" w:rsidRPr="003C657F" w:rsidRDefault="00232EE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Асташкин Денис Сергеевич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F4A281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3C657F" w14:paraId="3EDD704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C53ED9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657F">
              <w:rPr>
                <w:rFonts w:ascii="Times New Roman" w:hAnsi="Times New Roman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08E247" w14:textId="77777777" w:rsidR="009F572F" w:rsidRPr="003C657F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57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029D76B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3A0C78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3C657F">
        <w:rPr>
          <w:rFonts w:ascii="Times New Roman" w:hAnsi="Times New Roman"/>
          <w:sz w:val="24"/>
          <w:szCs w:val="24"/>
        </w:rPr>
        <w:t>--------------------</w:t>
      </w:r>
    </w:p>
    <w:p w14:paraId="7DFD474F" w14:textId="01E1F1EF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7" w:anchor="l0" w:history="1">
        <w:r w:rsidRPr="003C657F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3C657F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8A59B4E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0443F80D" w14:textId="540B0D41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8" w:anchor="l0" w:history="1">
        <w:r w:rsidRPr="003C657F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3C657F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3E8FAFD0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29589508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465A1EE9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A60A3AB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73947D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4514502F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3754ED92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lastRenderedPageBreak/>
        <w:t>сведения об учредителях (участниках) (при наличии);</w:t>
      </w:r>
    </w:p>
    <w:p w14:paraId="502AD35A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15FB1151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5BD4204C" w14:textId="77777777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73E7F593" w14:textId="32C80564" w:rsidR="009F572F" w:rsidRPr="003C657F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3C657F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560380FB" w14:textId="77777777" w:rsidR="007B69D5" w:rsidRPr="003C657F" w:rsidRDefault="007B69D5" w:rsidP="007B69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CA3B0D" w14:textId="03483E57" w:rsidR="00223922" w:rsidRDefault="00223922" w:rsidP="009F572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sectPr w:rsidR="0022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7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9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39"/>
  </w:num>
  <w:num w:numId="31">
    <w:abstractNumId w:val="37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8"/>
  </w:num>
  <w:num w:numId="38">
    <w:abstractNumId w:val="28"/>
  </w:num>
  <w:num w:numId="39">
    <w:abstractNumId w:val="36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1ABF"/>
    <w:rsid w:val="000022BD"/>
    <w:rsid w:val="00002948"/>
    <w:rsid w:val="000061CF"/>
    <w:rsid w:val="00007D7A"/>
    <w:rsid w:val="00007DE1"/>
    <w:rsid w:val="00016B7F"/>
    <w:rsid w:val="00021B22"/>
    <w:rsid w:val="0002728F"/>
    <w:rsid w:val="00027E92"/>
    <w:rsid w:val="0003041A"/>
    <w:rsid w:val="00034D19"/>
    <w:rsid w:val="00045715"/>
    <w:rsid w:val="00051203"/>
    <w:rsid w:val="00055B6D"/>
    <w:rsid w:val="00056234"/>
    <w:rsid w:val="00057389"/>
    <w:rsid w:val="00060E8B"/>
    <w:rsid w:val="000662EC"/>
    <w:rsid w:val="000669DF"/>
    <w:rsid w:val="00071993"/>
    <w:rsid w:val="0007320C"/>
    <w:rsid w:val="00074158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A217B"/>
    <w:rsid w:val="000A23B2"/>
    <w:rsid w:val="000B5815"/>
    <w:rsid w:val="000B590B"/>
    <w:rsid w:val="000B68C9"/>
    <w:rsid w:val="000C28B6"/>
    <w:rsid w:val="000C3D1B"/>
    <w:rsid w:val="000C3F4F"/>
    <w:rsid w:val="000C72F1"/>
    <w:rsid w:val="000D0821"/>
    <w:rsid w:val="000D220B"/>
    <w:rsid w:val="000D352C"/>
    <w:rsid w:val="000E19CB"/>
    <w:rsid w:val="000E228A"/>
    <w:rsid w:val="000E58BB"/>
    <w:rsid w:val="000F1977"/>
    <w:rsid w:val="000F41C9"/>
    <w:rsid w:val="000F4AD3"/>
    <w:rsid w:val="000F52D3"/>
    <w:rsid w:val="001005FB"/>
    <w:rsid w:val="001021CD"/>
    <w:rsid w:val="001058E0"/>
    <w:rsid w:val="00110016"/>
    <w:rsid w:val="0011294A"/>
    <w:rsid w:val="00113D9D"/>
    <w:rsid w:val="001141D3"/>
    <w:rsid w:val="001200AC"/>
    <w:rsid w:val="0012185D"/>
    <w:rsid w:val="00121DA4"/>
    <w:rsid w:val="00122C7E"/>
    <w:rsid w:val="00124D2A"/>
    <w:rsid w:val="00125CA6"/>
    <w:rsid w:val="00126A37"/>
    <w:rsid w:val="00127BFC"/>
    <w:rsid w:val="001325B6"/>
    <w:rsid w:val="001377B1"/>
    <w:rsid w:val="00144084"/>
    <w:rsid w:val="00147222"/>
    <w:rsid w:val="0014782D"/>
    <w:rsid w:val="00147B2F"/>
    <w:rsid w:val="00151124"/>
    <w:rsid w:val="00151B24"/>
    <w:rsid w:val="00151D93"/>
    <w:rsid w:val="00153783"/>
    <w:rsid w:val="00154748"/>
    <w:rsid w:val="00154944"/>
    <w:rsid w:val="00155610"/>
    <w:rsid w:val="00156367"/>
    <w:rsid w:val="00161F0C"/>
    <w:rsid w:val="0016257C"/>
    <w:rsid w:val="00165429"/>
    <w:rsid w:val="00166733"/>
    <w:rsid w:val="0017016D"/>
    <w:rsid w:val="0017323A"/>
    <w:rsid w:val="00177C34"/>
    <w:rsid w:val="001801E7"/>
    <w:rsid w:val="001862FF"/>
    <w:rsid w:val="0019382F"/>
    <w:rsid w:val="00194CF1"/>
    <w:rsid w:val="0019647B"/>
    <w:rsid w:val="00196D1F"/>
    <w:rsid w:val="001A47A3"/>
    <w:rsid w:val="001A6A23"/>
    <w:rsid w:val="001B5CC7"/>
    <w:rsid w:val="001C7F12"/>
    <w:rsid w:val="001D0868"/>
    <w:rsid w:val="001D09F6"/>
    <w:rsid w:val="001D1D90"/>
    <w:rsid w:val="001D27AA"/>
    <w:rsid w:val="001D528B"/>
    <w:rsid w:val="001D6305"/>
    <w:rsid w:val="001D7E7A"/>
    <w:rsid w:val="001E01CD"/>
    <w:rsid w:val="001E2A09"/>
    <w:rsid w:val="001E7906"/>
    <w:rsid w:val="001F187F"/>
    <w:rsid w:val="001F1D40"/>
    <w:rsid w:val="001F5058"/>
    <w:rsid w:val="001F54AA"/>
    <w:rsid w:val="00201D2F"/>
    <w:rsid w:val="00203A7A"/>
    <w:rsid w:val="0020407F"/>
    <w:rsid w:val="00214C93"/>
    <w:rsid w:val="002156DB"/>
    <w:rsid w:val="002165E5"/>
    <w:rsid w:val="002215A7"/>
    <w:rsid w:val="00223922"/>
    <w:rsid w:val="00226748"/>
    <w:rsid w:val="002277A6"/>
    <w:rsid w:val="00232EEF"/>
    <w:rsid w:val="00234A3B"/>
    <w:rsid w:val="00237B0D"/>
    <w:rsid w:val="00245306"/>
    <w:rsid w:val="00245B50"/>
    <w:rsid w:val="002461C9"/>
    <w:rsid w:val="00252828"/>
    <w:rsid w:val="00252AA9"/>
    <w:rsid w:val="00261467"/>
    <w:rsid w:val="0027103B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5528"/>
    <w:rsid w:val="00287630"/>
    <w:rsid w:val="00290C75"/>
    <w:rsid w:val="002A00B1"/>
    <w:rsid w:val="002A057A"/>
    <w:rsid w:val="002A0596"/>
    <w:rsid w:val="002A7854"/>
    <w:rsid w:val="002B09E4"/>
    <w:rsid w:val="002B0FEF"/>
    <w:rsid w:val="002B1170"/>
    <w:rsid w:val="002B1641"/>
    <w:rsid w:val="002B1E51"/>
    <w:rsid w:val="002B30DD"/>
    <w:rsid w:val="002B4EE5"/>
    <w:rsid w:val="002B51D9"/>
    <w:rsid w:val="002B6A06"/>
    <w:rsid w:val="002B738C"/>
    <w:rsid w:val="002C4F3C"/>
    <w:rsid w:val="002C60DC"/>
    <w:rsid w:val="002C60EF"/>
    <w:rsid w:val="002D03C4"/>
    <w:rsid w:val="002D2AA7"/>
    <w:rsid w:val="002D3F54"/>
    <w:rsid w:val="002D5609"/>
    <w:rsid w:val="002D5E7B"/>
    <w:rsid w:val="002E104B"/>
    <w:rsid w:val="002E50BB"/>
    <w:rsid w:val="002E68C7"/>
    <w:rsid w:val="002F1E5C"/>
    <w:rsid w:val="002F2E04"/>
    <w:rsid w:val="0030027F"/>
    <w:rsid w:val="00300A85"/>
    <w:rsid w:val="0030147F"/>
    <w:rsid w:val="00302E51"/>
    <w:rsid w:val="0030682E"/>
    <w:rsid w:val="00316DA3"/>
    <w:rsid w:val="00317F21"/>
    <w:rsid w:val="00320373"/>
    <w:rsid w:val="003207B7"/>
    <w:rsid w:val="00325424"/>
    <w:rsid w:val="0032657C"/>
    <w:rsid w:val="00335396"/>
    <w:rsid w:val="003449E3"/>
    <w:rsid w:val="00345341"/>
    <w:rsid w:val="00347946"/>
    <w:rsid w:val="003541D9"/>
    <w:rsid w:val="003571E5"/>
    <w:rsid w:val="00357DDD"/>
    <w:rsid w:val="003635EE"/>
    <w:rsid w:val="00363651"/>
    <w:rsid w:val="00365238"/>
    <w:rsid w:val="00365A7C"/>
    <w:rsid w:val="00371F86"/>
    <w:rsid w:val="003740D2"/>
    <w:rsid w:val="00375033"/>
    <w:rsid w:val="00375319"/>
    <w:rsid w:val="003821A6"/>
    <w:rsid w:val="003838D5"/>
    <w:rsid w:val="00396764"/>
    <w:rsid w:val="003A2628"/>
    <w:rsid w:val="003A38AF"/>
    <w:rsid w:val="003A7BB1"/>
    <w:rsid w:val="003C1EE0"/>
    <w:rsid w:val="003C2A9E"/>
    <w:rsid w:val="003C320B"/>
    <w:rsid w:val="003C657F"/>
    <w:rsid w:val="003D2248"/>
    <w:rsid w:val="003D3967"/>
    <w:rsid w:val="003E0ED2"/>
    <w:rsid w:val="003E55FE"/>
    <w:rsid w:val="003F0C55"/>
    <w:rsid w:val="003F1613"/>
    <w:rsid w:val="003F2757"/>
    <w:rsid w:val="003F29AF"/>
    <w:rsid w:val="003F3722"/>
    <w:rsid w:val="003F3B1D"/>
    <w:rsid w:val="003F4995"/>
    <w:rsid w:val="004016FB"/>
    <w:rsid w:val="00403E20"/>
    <w:rsid w:val="0040453B"/>
    <w:rsid w:val="00405726"/>
    <w:rsid w:val="004075FB"/>
    <w:rsid w:val="00423EBF"/>
    <w:rsid w:val="00427C78"/>
    <w:rsid w:val="00427E44"/>
    <w:rsid w:val="00427E45"/>
    <w:rsid w:val="004304D7"/>
    <w:rsid w:val="0043116D"/>
    <w:rsid w:val="0043214C"/>
    <w:rsid w:val="0043247B"/>
    <w:rsid w:val="00434CA0"/>
    <w:rsid w:val="00434DCA"/>
    <w:rsid w:val="00434F91"/>
    <w:rsid w:val="00440472"/>
    <w:rsid w:val="00440EFC"/>
    <w:rsid w:val="00442D4C"/>
    <w:rsid w:val="00443FAE"/>
    <w:rsid w:val="00446868"/>
    <w:rsid w:val="00451731"/>
    <w:rsid w:val="00452BAE"/>
    <w:rsid w:val="0045304E"/>
    <w:rsid w:val="00457F32"/>
    <w:rsid w:val="004608F6"/>
    <w:rsid w:val="00462443"/>
    <w:rsid w:val="00462838"/>
    <w:rsid w:val="00463231"/>
    <w:rsid w:val="0046457C"/>
    <w:rsid w:val="004653F8"/>
    <w:rsid w:val="0046660B"/>
    <w:rsid w:val="00467F87"/>
    <w:rsid w:val="00473423"/>
    <w:rsid w:val="00473B4E"/>
    <w:rsid w:val="004741E4"/>
    <w:rsid w:val="00484C0F"/>
    <w:rsid w:val="00485118"/>
    <w:rsid w:val="004908EB"/>
    <w:rsid w:val="004A0714"/>
    <w:rsid w:val="004A27E0"/>
    <w:rsid w:val="004A295E"/>
    <w:rsid w:val="004A430A"/>
    <w:rsid w:val="004A542A"/>
    <w:rsid w:val="004A6512"/>
    <w:rsid w:val="004A79C5"/>
    <w:rsid w:val="004A7FEC"/>
    <w:rsid w:val="004B152F"/>
    <w:rsid w:val="004B1A13"/>
    <w:rsid w:val="004B1DC3"/>
    <w:rsid w:val="004B32D5"/>
    <w:rsid w:val="004B33E7"/>
    <w:rsid w:val="004B36E0"/>
    <w:rsid w:val="004B5138"/>
    <w:rsid w:val="004B6492"/>
    <w:rsid w:val="004C04F5"/>
    <w:rsid w:val="004C0A74"/>
    <w:rsid w:val="004C1BBB"/>
    <w:rsid w:val="004C2240"/>
    <w:rsid w:val="004C24D9"/>
    <w:rsid w:val="004C5A19"/>
    <w:rsid w:val="004D1C7A"/>
    <w:rsid w:val="004D3DF1"/>
    <w:rsid w:val="004E2973"/>
    <w:rsid w:val="004E40DC"/>
    <w:rsid w:val="004F049C"/>
    <w:rsid w:val="004F2ACC"/>
    <w:rsid w:val="00504DB1"/>
    <w:rsid w:val="00511991"/>
    <w:rsid w:val="00515DFF"/>
    <w:rsid w:val="005200C8"/>
    <w:rsid w:val="00520106"/>
    <w:rsid w:val="00526EB2"/>
    <w:rsid w:val="00531213"/>
    <w:rsid w:val="005312FF"/>
    <w:rsid w:val="00532C85"/>
    <w:rsid w:val="00556061"/>
    <w:rsid w:val="0055678F"/>
    <w:rsid w:val="00561C0A"/>
    <w:rsid w:val="00562A49"/>
    <w:rsid w:val="00563CEC"/>
    <w:rsid w:val="00564F48"/>
    <w:rsid w:val="005662F0"/>
    <w:rsid w:val="00566925"/>
    <w:rsid w:val="00571B5E"/>
    <w:rsid w:val="005833D8"/>
    <w:rsid w:val="005835BB"/>
    <w:rsid w:val="005861FC"/>
    <w:rsid w:val="00587AEC"/>
    <w:rsid w:val="005912B6"/>
    <w:rsid w:val="00593FC5"/>
    <w:rsid w:val="00594C2E"/>
    <w:rsid w:val="0059544E"/>
    <w:rsid w:val="00595802"/>
    <w:rsid w:val="005A0A03"/>
    <w:rsid w:val="005A6576"/>
    <w:rsid w:val="005B5383"/>
    <w:rsid w:val="005B6397"/>
    <w:rsid w:val="005C3B90"/>
    <w:rsid w:val="005D16CA"/>
    <w:rsid w:val="005D1BF3"/>
    <w:rsid w:val="005D3645"/>
    <w:rsid w:val="005D3BFD"/>
    <w:rsid w:val="005D4A9E"/>
    <w:rsid w:val="005D6AE0"/>
    <w:rsid w:val="005D7A89"/>
    <w:rsid w:val="005E26F5"/>
    <w:rsid w:val="005E7873"/>
    <w:rsid w:val="005E7F15"/>
    <w:rsid w:val="005F1603"/>
    <w:rsid w:val="005F1B64"/>
    <w:rsid w:val="0060014C"/>
    <w:rsid w:val="00602457"/>
    <w:rsid w:val="00602AF7"/>
    <w:rsid w:val="0060401E"/>
    <w:rsid w:val="00611D12"/>
    <w:rsid w:val="006124A1"/>
    <w:rsid w:val="00616537"/>
    <w:rsid w:val="0061695D"/>
    <w:rsid w:val="00617C03"/>
    <w:rsid w:val="006273EB"/>
    <w:rsid w:val="0062778C"/>
    <w:rsid w:val="0063225C"/>
    <w:rsid w:val="00633FD9"/>
    <w:rsid w:val="006407BE"/>
    <w:rsid w:val="00641469"/>
    <w:rsid w:val="00643048"/>
    <w:rsid w:val="0064422C"/>
    <w:rsid w:val="006443E7"/>
    <w:rsid w:val="0064499C"/>
    <w:rsid w:val="00646F48"/>
    <w:rsid w:val="00647175"/>
    <w:rsid w:val="00647521"/>
    <w:rsid w:val="006509AC"/>
    <w:rsid w:val="00650C06"/>
    <w:rsid w:val="006522EC"/>
    <w:rsid w:val="0065457A"/>
    <w:rsid w:val="0066730D"/>
    <w:rsid w:val="00672B36"/>
    <w:rsid w:val="0067503C"/>
    <w:rsid w:val="006764A8"/>
    <w:rsid w:val="00681F12"/>
    <w:rsid w:val="00682BAC"/>
    <w:rsid w:val="006830EA"/>
    <w:rsid w:val="00683C3A"/>
    <w:rsid w:val="00683E1B"/>
    <w:rsid w:val="00687673"/>
    <w:rsid w:val="00687D39"/>
    <w:rsid w:val="006962E7"/>
    <w:rsid w:val="006A0854"/>
    <w:rsid w:val="006A3FEF"/>
    <w:rsid w:val="006A4FEC"/>
    <w:rsid w:val="006A58A5"/>
    <w:rsid w:val="006B2F3B"/>
    <w:rsid w:val="006B640E"/>
    <w:rsid w:val="006B6AFC"/>
    <w:rsid w:val="006C2C9F"/>
    <w:rsid w:val="006C36C3"/>
    <w:rsid w:val="006C533E"/>
    <w:rsid w:val="006C684F"/>
    <w:rsid w:val="006C70B9"/>
    <w:rsid w:val="006C720C"/>
    <w:rsid w:val="006C7B1E"/>
    <w:rsid w:val="006D0043"/>
    <w:rsid w:val="006D40A1"/>
    <w:rsid w:val="006D4A98"/>
    <w:rsid w:val="006D5DE2"/>
    <w:rsid w:val="006D696C"/>
    <w:rsid w:val="006E1578"/>
    <w:rsid w:val="006E1DE6"/>
    <w:rsid w:val="006E221B"/>
    <w:rsid w:val="006E28A8"/>
    <w:rsid w:val="006E2AE1"/>
    <w:rsid w:val="006E56BA"/>
    <w:rsid w:val="006E7755"/>
    <w:rsid w:val="006F4761"/>
    <w:rsid w:val="0070072E"/>
    <w:rsid w:val="00700F4A"/>
    <w:rsid w:val="007011F4"/>
    <w:rsid w:val="00702C05"/>
    <w:rsid w:val="00704630"/>
    <w:rsid w:val="00706A57"/>
    <w:rsid w:val="007104F0"/>
    <w:rsid w:val="00714A1D"/>
    <w:rsid w:val="007165AC"/>
    <w:rsid w:val="00716B2E"/>
    <w:rsid w:val="00726332"/>
    <w:rsid w:val="00726F63"/>
    <w:rsid w:val="00731473"/>
    <w:rsid w:val="00734194"/>
    <w:rsid w:val="00734D3E"/>
    <w:rsid w:val="00734EA8"/>
    <w:rsid w:val="0073652B"/>
    <w:rsid w:val="007365B8"/>
    <w:rsid w:val="0074095D"/>
    <w:rsid w:val="00741182"/>
    <w:rsid w:val="00744B49"/>
    <w:rsid w:val="00746A7F"/>
    <w:rsid w:val="00750097"/>
    <w:rsid w:val="0075132B"/>
    <w:rsid w:val="00752F0B"/>
    <w:rsid w:val="007579A9"/>
    <w:rsid w:val="007639CC"/>
    <w:rsid w:val="00765375"/>
    <w:rsid w:val="007706ED"/>
    <w:rsid w:val="007746F9"/>
    <w:rsid w:val="00774BD7"/>
    <w:rsid w:val="007766A4"/>
    <w:rsid w:val="00776D04"/>
    <w:rsid w:val="00780446"/>
    <w:rsid w:val="00780665"/>
    <w:rsid w:val="007833AD"/>
    <w:rsid w:val="00783E5E"/>
    <w:rsid w:val="00791C8E"/>
    <w:rsid w:val="00792BAE"/>
    <w:rsid w:val="0079460E"/>
    <w:rsid w:val="00796A12"/>
    <w:rsid w:val="007A5B1D"/>
    <w:rsid w:val="007A6442"/>
    <w:rsid w:val="007B647A"/>
    <w:rsid w:val="007B69D5"/>
    <w:rsid w:val="007B7A5E"/>
    <w:rsid w:val="007C0524"/>
    <w:rsid w:val="007C2C21"/>
    <w:rsid w:val="007C2CFB"/>
    <w:rsid w:val="007D0D51"/>
    <w:rsid w:val="007D5FAE"/>
    <w:rsid w:val="007D6239"/>
    <w:rsid w:val="007D6707"/>
    <w:rsid w:val="007D6A89"/>
    <w:rsid w:val="007E02AA"/>
    <w:rsid w:val="007E208D"/>
    <w:rsid w:val="007E2B58"/>
    <w:rsid w:val="007E49C1"/>
    <w:rsid w:val="007F12DF"/>
    <w:rsid w:val="007F1896"/>
    <w:rsid w:val="007F1FA6"/>
    <w:rsid w:val="007F2046"/>
    <w:rsid w:val="007F4860"/>
    <w:rsid w:val="007F7FAC"/>
    <w:rsid w:val="00801DBE"/>
    <w:rsid w:val="00802B75"/>
    <w:rsid w:val="008054E4"/>
    <w:rsid w:val="0081257D"/>
    <w:rsid w:val="008129EF"/>
    <w:rsid w:val="00813850"/>
    <w:rsid w:val="0081473E"/>
    <w:rsid w:val="00817174"/>
    <w:rsid w:val="00821928"/>
    <w:rsid w:val="00826677"/>
    <w:rsid w:val="00832E13"/>
    <w:rsid w:val="00833EC1"/>
    <w:rsid w:val="00841283"/>
    <w:rsid w:val="00845169"/>
    <w:rsid w:val="00850B08"/>
    <w:rsid w:val="0085329D"/>
    <w:rsid w:val="00853A1A"/>
    <w:rsid w:val="00854A0D"/>
    <w:rsid w:val="00856ADC"/>
    <w:rsid w:val="008573E4"/>
    <w:rsid w:val="008672D8"/>
    <w:rsid w:val="00871101"/>
    <w:rsid w:val="0087149F"/>
    <w:rsid w:val="008728FC"/>
    <w:rsid w:val="00874121"/>
    <w:rsid w:val="0087655C"/>
    <w:rsid w:val="008838A2"/>
    <w:rsid w:val="008844EC"/>
    <w:rsid w:val="008966BD"/>
    <w:rsid w:val="00896AB7"/>
    <w:rsid w:val="008A2BDF"/>
    <w:rsid w:val="008B0BEC"/>
    <w:rsid w:val="008B15CD"/>
    <w:rsid w:val="008B3127"/>
    <w:rsid w:val="008B4CA2"/>
    <w:rsid w:val="008B75E8"/>
    <w:rsid w:val="008C04FE"/>
    <w:rsid w:val="008C058B"/>
    <w:rsid w:val="008C2FA4"/>
    <w:rsid w:val="008C5581"/>
    <w:rsid w:val="008C5C0C"/>
    <w:rsid w:val="008D0E06"/>
    <w:rsid w:val="008D4D67"/>
    <w:rsid w:val="008D6464"/>
    <w:rsid w:val="008D71D0"/>
    <w:rsid w:val="008D7AD6"/>
    <w:rsid w:val="008E577F"/>
    <w:rsid w:val="008E7283"/>
    <w:rsid w:val="008E7A13"/>
    <w:rsid w:val="008F0ACF"/>
    <w:rsid w:val="008F2D6C"/>
    <w:rsid w:val="008F6A17"/>
    <w:rsid w:val="00902E20"/>
    <w:rsid w:val="009141F0"/>
    <w:rsid w:val="00914D60"/>
    <w:rsid w:val="009169FE"/>
    <w:rsid w:val="00917BED"/>
    <w:rsid w:val="00924926"/>
    <w:rsid w:val="0092511B"/>
    <w:rsid w:val="009316D9"/>
    <w:rsid w:val="0093258D"/>
    <w:rsid w:val="0093371D"/>
    <w:rsid w:val="009360A5"/>
    <w:rsid w:val="009374FC"/>
    <w:rsid w:val="00937D8F"/>
    <w:rsid w:val="00942FAB"/>
    <w:rsid w:val="00947A9A"/>
    <w:rsid w:val="00951DDC"/>
    <w:rsid w:val="00952EB8"/>
    <w:rsid w:val="009541DD"/>
    <w:rsid w:val="009571E0"/>
    <w:rsid w:val="009607FF"/>
    <w:rsid w:val="009613E2"/>
    <w:rsid w:val="00962A83"/>
    <w:rsid w:val="00963598"/>
    <w:rsid w:val="00972D48"/>
    <w:rsid w:val="00976AD0"/>
    <w:rsid w:val="00976E59"/>
    <w:rsid w:val="00992680"/>
    <w:rsid w:val="0099753A"/>
    <w:rsid w:val="0099783F"/>
    <w:rsid w:val="009A3A07"/>
    <w:rsid w:val="009A5146"/>
    <w:rsid w:val="009B098D"/>
    <w:rsid w:val="009B7A7E"/>
    <w:rsid w:val="009C1FD0"/>
    <w:rsid w:val="009E4C26"/>
    <w:rsid w:val="009E4DA3"/>
    <w:rsid w:val="009F4C8B"/>
    <w:rsid w:val="009F572F"/>
    <w:rsid w:val="009F7804"/>
    <w:rsid w:val="00A00B2B"/>
    <w:rsid w:val="00A01CF7"/>
    <w:rsid w:val="00A02EE4"/>
    <w:rsid w:val="00A072C7"/>
    <w:rsid w:val="00A119D9"/>
    <w:rsid w:val="00A11F70"/>
    <w:rsid w:val="00A132F7"/>
    <w:rsid w:val="00A1797B"/>
    <w:rsid w:val="00A22CF6"/>
    <w:rsid w:val="00A24CB7"/>
    <w:rsid w:val="00A26B46"/>
    <w:rsid w:val="00A304EF"/>
    <w:rsid w:val="00A325A0"/>
    <w:rsid w:val="00A351D1"/>
    <w:rsid w:val="00A35974"/>
    <w:rsid w:val="00A373AA"/>
    <w:rsid w:val="00A37545"/>
    <w:rsid w:val="00A37CDE"/>
    <w:rsid w:val="00A443D3"/>
    <w:rsid w:val="00A50F2B"/>
    <w:rsid w:val="00A51D48"/>
    <w:rsid w:val="00A606AA"/>
    <w:rsid w:val="00A61200"/>
    <w:rsid w:val="00A70E33"/>
    <w:rsid w:val="00A725DB"/>
    <w:rsid w:val="00A7448C"/>
    <w:rsid w:val="00A77959"/>
    <w:rsid w:val="00A8049F"/>
    <w:rsid w:val="00A81055"/>
    <w:rsid w:val="00A81C56"/>
    <w:rsid w:val="00A8289E"/>
    <w:rsid w:val="00A828C9"/>
    <w:rsid w:val="00A83924"/>
    <w:rsid w:val="00A86E69"/>
    <w:rsid w:val="00A9795D"/>
    <w:rsid w:val="00AA143C"/>
    <w:rsid w:val="00AA55F4"/>
    <w:rsid w:val="00AB2ADD"/>
    <w:rsid w:val="00AB46D3"/>
    <w:rsid w:val="00AB5DB4"/>
    <w:rsid w:val="00AB72BF"/>
    <w:rsid w:val="00AB73EC"/>
    <w:rsid w:val="00AC5178"/>
    <w:rsid w:val="00AD2D14"/>
    <w:rsid w:val="00AD393C"/>
    <w:rsid w:val="00AD5E50"/>
    <w:rsid w:val="00AD66D8"/>
    <w:rsid w:val="00AE7C44"/>
    <w:rsid w:val="00AF1487"/>
    <w:rsid w:val="00AF1546"/>
    <w:rsid w:val="00AF210C"/>
    <w:rsid w:val="00AF3FF8"/>
    <w:rsid w:val="00AF4B75"/>
    <w:rsid w:val="00AF5C97"/>
    <w:rsid w:val="00B079B2"/>
    <w:rsid w:val="00B1461A"/>
    <w:rsid w:val="00B15FFE"/>
    <w:rsid w:val="00B16CEE"/>
    <w:rsid w:val="00B20975"/>
    <w:rsid w:val="00B213F8"/>
    <w:rsid w:val="00B2279A"/>
    <w:rsid w:val="00B3299B"/>
    <w:rsid w:val="00B32AD8"/>
    <w:rsid w:val="00B34D9C"/>
    <w:rsid w:val="00B42A60"/>
    <w:rsid w:val="00B43989"/>
    <w:rsid w:val="00B44D32"/>
    <w:rsid w:val="00B45B52"/>
    <w:rsid w:val="00B471B9"/>
    <w:rsid w:val="00B525F1"/>
    <w:rsid w:val="00B55A66"/>
    <w:rsid w:val="00B57F79"/>
    <w:rsid w:val="00B66A10"/>
    <w:rsid w:val="00B755C3"/>
    <w:rsid w:val="00B777AC"/>
    <w:rsid w:val="00B80492"/>
    <w:rsid w:val="00B80E0C"/>
    <w:rsid w:val="00B82D40"/>
    <w:rsid w:val="00B8591E"/>
    <w:rsid w:val="00B90A8C"/>
    <w:rsid w:val="00B93DCB"/>
    <w:rsid w:val="00B974BB"/>
    <w:rsid w:val="00B97D3F"/>
    <w:rsid w:val="00BB36C0"/>
    <w:rsid w:val="00BB3A0F"/>
    <w:rsid w:val="00BB4B56"/>
    <w:rsid w:val="00BB521D"/>
    <w:rsid w:val="00BC17C9"/>
    <w:rsid w:val="00BC2576"/>
    <w:rsid w:val="00BC6371"/>
    <w:rsid w:val="00BC6785"/>
    <w:rsid w:val="00BD5F5E"/>
    <w:rsid w:val="00BE0935"/>
    <w:rsid w:val="00BE487C"/>
    <w:rsid w:val="00BE7238"/>
    <w:rsid w:val="00BF03E9"/>
    <w:rsid w:val="00BF1E6F"/>
    <w:rsid w:val="00BF3931"/>
    <w:rsid w:val="00BF4013"/>
    <w:rsid w:val="00BF5216"/>
    <w:rsid w:val="00C06EFC"/>
    <w:rsid w:val="00C10FCC"/>
    <w:rsid w:val="00C13FF2"/>
    <w:rsid w:val="00C14F0C"/>
    <w:rsid w:val="00C15D46"/>
    <w:rsid w:val="00C16494"/>
    <w:rsid w:val="00C1701A"/>
    <w:rsid w:val="00C22CC4"/>
    <w:rsid w:val="00C271D2"/>
    <w:rsid w:val="00C34F83"/>
    <w:rsid w:val="00C35634"/>
    <w:rsid w:val="00C356B3"/>
    <w:rsid w:val="00C359BA"/>
    <w:rsid w:val="00C367DF"/>
    <w:rsid w:val="00C37A60"/>
    <w:rsid w:val="00C43320"/>
    <w:rsid w:val="00C464D0"/>
    <w:rsid w:val="00C46FDC"/>
    <w:rsid w:val="00C47B46"/>
    <w:rsid w:val="00C547AB"/>
    <w:rsid w:val="00C557D1"/>
    <w:rsid w:val="00C55BE4"/>
    <w:rsid w:val="00C61769"/>
    <w:rsid w:val="00C6372A"/>
    <w:rsid w:val="00C718B2"/>
    <w:rsid w:val="00C720C9"/>
    <w:rsid w:val="00C74B11"/>
    <w:rsid w:val="00C759B9"/>
    <w:rsid w:val="00C75CD7"/>
    <w:rsid w:val="00C7629E"/>
    <w:rsid w:val="00C76668"/>
    <w:rsid w:val="00C83B90"/>
    <w:rsid w:val="00C87945"/>
    <w:rsid w:val="00C90F2F"/>
    <w:rsid w:val="00CA10A6"/>
    <w:rsid w:val="00CA4CE2"/>
    <w:rsid w:val="00CA545D"/>
    <w:rsid w:val="00CA6C18"/>
    <w:rsid w:val="00CB2077"/>
    <w:rsid w:val="00CB7082"/>
    <w:rsid w:val="00CB74B8"/>
    <w:rsid w:val="00CC0612"/>
    <w:rsid w:val="00CC089F"/>
    <w:rsid w:val="00CC3AE7"/>
    <w:rsid w:val="00CC5C8F"/>
    <w:rsid w:val="00CC7638"/>
    <w:rsid w:val="00CD146C"/>
    <w:rsid w:val="00CD2302"/>
    <w:rsid w:val="00CD60DB"/>
    <w:rsid w:val="00CE0E74"/>
    <w:rsid w:val="00CE211E"/>
    <w:rsid w:val="00CE2DB5"/>
    <w:rsid w:val="00CE2F3E"/>
    <w:rsid w:val="00CF1BD9"/>
    <w:rsid w:val="00CF50AB"/>
    <w:rsid w:val="00CF74BB"/>
    <w:rsid w:val="00CF7B2E"/>
    <w:rsid w:val="00D02C05"/>
    <w:rsid w:val="00D0437C"/>
    <w:rsid w:val="00D05B00"/>
    <w:rsid w:val="00D1492F"/>
    <w:rsid w:val="00D14ECC"/>
    <w:rsid w:val="00D15A10"/>
    <w:rsid w:val="00D22672"/>
    <w:rsid w:val="00D25234"/>
    <w:rsid w:val="00D25692"/>
    <w:rsid w:val="00D257C6"/>
    <w:rsid w:val="00D328A5"/>
    <w:rsid w:val="00D32C5C"/>
    <w:rsid w:val="00D3324E"/>
    <w:rsid w:val="00D36057"/>
    <w:rsid w:val="00D41AED"/>
    <w:rsid w:val="00D4228C"/>
    <w:rsid w:val="00D442BB"/>
    <w:rsid w:val="00D4464C"/>
    <w:rsid w:val="00D45DC2"/>
    <w:rsid w:val="00D47EB7"/>
    <w:rsid w:val="00D51F9D"/>
    <w:rsid w:val="00D5283E"/>
    <w:rsid w:val="00D5486C"/>
    <w:rsid w:val="00D54FAD"/>
    <w:rsid w:val="00D55935"/>
    <w:rsid w:val="00D57521"/>
    <w:rsid w:val="00D608A3"/>
    <w:rsid w:val="00D62002"/>
    <w:rsid w:val="00D6322E"/>
    <w:rsid w:val="00D63802"/>
    <w:rsid w:val="00D63BDE"/>
    <w:rsid w:val="00D667F5"/>
    <w:rsid w:val="00D71BF8"/>
    <w:rsid w:val="00D75A7C"/>
    <w:rsid w:val="00D76BB0"/>
    <w:rsid w:val="00D85109"/>
    <w:rsid w:val="00D8538E"/>
    <w:rsid w:val="00D85BAE"/>
    <w:rsid w:val="00D90814"/>
    <w:rsid w:val="00D92102"/>
    <w:rsid w:val="00D95418"/>
    <w:rsid w:val="00D9556C"/>
    <w:rsid w:val="00D96849"/>
    <w:rsid w:val="00D9712A"/>
    <w:rsid w:val="00D973CA"/>
    <w:rsid w:val="00D974D4"/>
    <w:rsid w:val="00DA17B5"/>
    <w:rsid w:val="00DA23C4"/>
    <w:rsid w:val="00DA2A33"/>
    <w:rsid w:val="00DA36D9"/>
    <w:rsid w:val="00DA4968"/>
    <w:rsid w:val="00DB0851"/>
    <w:rsid w:val="00DB7271"/>
    <w:rsid w:val="00DC1C04"/>
    <w:rsid w:val="00DC535D"/>
    <w:rsid w:val="00DC6ACC"/>
    <w:rsid w:val="00DD0CF5"/>
    <w:rsid w:val="00DD645C"/>
    <w:rsid w:val="00DE1781"/>
    <w:rsid w:val="00DE1F23"/>
    <w:rsid w:val="00DE77AF"/>
    <w:rsid w:val="00DF17E3"/>
    <w:rsid w:val="00DF2CC3"/>
    <w:rsid w:val="00DF51A8"/>
    <w:rsid w:val="00DF6E58"/>
    <w:rsid w:val="00E00A37"/>
    <w:rsid w:val="00E01BC2"/>
    <w:rsid w:val="00E01BDF"/>
    <w:rsid w:val="00E07963"/>
    <w:rsid w:val="00E1347D"/>
    <w:rsid w:val="00E134AE"/>
    <w:rsid w:val="00E13FE7"/>
    <w:rsid w:val="00E1492E"/>
    <w:rsid w:val="00E21FA3"/>
    <w:rsid w:val="00E23CF2"/>
    <w:rsid w:val="00E254F4"/>
    <w:rsid w:val="00E25AC0"/>
    <w:rsid w:val="00E26B5B"/>
    <w:rsid w:val="00E27BA7"/>
    <w:rsid w:val="00E30945"/>
    <w:rsid w:val="00E33580"/>
    <w:rsid w:val="00E43F87"/>
    <w:rsid w:val="00E56E30"/>
    <w:rsid w:val="00E6153D"/>
    <w:rsid w:val="00E62068"/>
    <w:rsid w:val="00E66183"/>
    <w:rsid w:val="00E7251B"/>
    <w:rsid w:val="00E747ED"/>
    <w:rsid w:val="00E74E12"/>
    <w:rsid w:val="00E8663D"/>
    <w:rsid w:val="00E9157F"/>
    <w:rsid w:val="00E91E18"/>
    <w:rsid w:val="00E97F63"/>
    <w:rsid w:val="00EA49E9"/>
    <w:rsid w:val="00EA4F01"/>
    <w:rsid w:val="00EA6608"/>
    <w:rsid w:val="00EA7442"/>
    <w:rsid w:val="00EB06F0"/>
    <w:rsid w:val="00EB6F5F"/>
    <w:rsid w:val="00EB74E9"/>
    <w:rsid w:val="00EC1B74"/>
    <w:rsid w:val="00EC4624"/>
    <w:rsid w:val="00EC4E5A"/>
    <w:rsid w:val="00EC76F3"/>
    <w:rsid w:val="00ED5ADE"/>
    <w:rsid w:val="00ED69B2"/>
    <w:rsid w:val="00ED79F7"/>
    <w:rsid w:val="00EE18D0"/>
    <w:rsid w:val="00EE18F9"/>
    <w:rsid w:val="00EE1DCB"/>
    <w:rsid w:val="00EE2DA0"/>
    <w:rsid w:val="00EF4248"/>
    <w:rsid w:val="00F00435"/>
    <w:rsid w:val="00F013C3"/>
    <w:rsid w:val="00F04DB6"/>
    <w:rsid w:val="00F06B20"/>
    <w:rsid w:val="00F124D7"/>
    <w:rsid w:val="00F14685"/>
    <w:rsid w:val="00F1478F"/>
    <w:rsid w:val="00F14C92"/>
    <w:rsid w:val="00F17FAD"/>
    <w:rsid w:val="00F22AC5"/>
    <w:rsid w:val="00F23503"/>
    <w:rsid w:val="00F30BEF"/>
    <w:rsid w:val="00F47F1E"/>
    <w:rsid w:val="00F51F95"/>
    <w:rsid w:val="00F52FE5"/>
    <w:rsid w:val="00F56E93"/>
    <w:rsid w:val="00F613E7"/>
    <w:rsid w:val="00F62CA8"/>
    <w:rsid w:val="00F63A37"/>
    <w:rsid w:val="00F641A9"/>
    <w:rsid w:val="00F67A79"/>
    <w:rsid w:val="00F73ED4"/>
    <w:rsid w:val="00F80213"/>
    <w:rsid w:val="00F80DF3"/>
    <w:rsid w:val="00F82C09"/>
    <w:rsid w:val="00F8380A"/>
    <w:rsid w:val="00F84A2B"/>
    <w:rsid w:val="00F87E7E"/>
    <w:rsid w:val="00F94585"/>
    <w:rsid w:val="00FA00B6"/>
    <w:rsid w:val="00FA0649"/>
    <w:rsid w:val="00FA15AC"/>
    <w:rsid w:val="00FA32D4"/>
    <w:rsid w:val="00FA3C7D"/>
    <w:rsid w:val="00FB603A"/>
    <w:rsid w:val="00FB6224"/>
    <w:rsid w:val="00FC1231"/>
    <w:rsid w:val="00FC15E3"/>
    <w:rsid w:val="00FC32BB"/>
    <w:rsid w:val="00FC7461"/>
    <w:rsid w:val="00FC7A2D"/>
    <w:rsid w:val="00FD2F72"/>
    <w:rsid w:val="00FD3F11"/>
    <w:rsid w:val="00FD6881"/>
    <w:rsid w:val="00FD71AE"/>
    <w:rsid w:val="00FE19F9"/>
    <w:rsid w:val="00FE40BE"/>
    <w:rsid w:val="00FE6B46"/>
    <w:rsid w:val="00FF3456"/>
    <w:rsid w:val="00FF3E6C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chartTrackingRefBased/>
  <w15:docId w15:val="{E926AEAA-D777-405A-A4CD-BA233B53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hyperlink" Target="https://normativ.kontur.ru/document?moduleid=1&amp;documentid=385210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://base.garant.ru/1218084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FA6BE-88F0-4285-9894-8021824A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13581</TotalTime>
  <Pages>11</Pages>
  <Words>4681</Words>
  <Characters>26686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625</cp:revision>
  <cp:lastPrinted>2025-11-24T07:26:00Z</cp:lastPrinted>
  <dcterms:created xsi:type="dcterms:W3CDTF">2022-03-15T05:36:00Z</dcterms:created>
  <dcterms:modified xsi:type="dcterms:W3CDTF">2025-11-27T07:22:00Z</dcterms:modified>
</cp:coreProperties>
</file>