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9ED97" w14:textId="77777777" w:rsidR="009F572F" w:rsidRPr="00451731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DFBB61" w14:textId="797B3F40" w:rsidR="009F572F" w:rsidRPr="002A0F1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2A0F1D">
        <w:rPr>
          <w:rFonts w:ascii="Times New Roman" w:hAnsi="Times New Roman"/>
          <w:b/>
          <w:bCs/>
          <w:color w:val="000000" w:themeColor="text1"/>
          <w:sz w:val="28"/>
          <w:szCs w:val="28"/>
        </w:rPr>
        <w:t>АКТ</w:t>
      </w:r>
      <w:r w:rsidR="00113D9D" w:rsidRPr="002A0F1D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="00113D9D" w:rsidRPr="002A0F1D">
        <w:rPr>
          <w:rFonts w:ascii="Times New Roman" w:hAnsi="Times New Roman"/>
          <w:b/>
          <w:bCs/>
          <w:color w:val="000000" w:themeColor="text1"/>
          <w:sz w:val="28"/>
          <w:szCs w:val="28"/>
        </w:rPr>
        <w:t>№</w:t>
      </w:r>
      <w:r w:rsidR="00902E20" w:rsidRPr="002A0F1D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110016" w:rsidRPr="002A0F1D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D35514" w:rsidRPr="002A0F1D">
        <w:rPr>
          <w:rFonts w:ascii="Times New Roman" w:hAnsi="Times New Roman"/>
          <w:b/>
          <w:bCs/>
          <w:color w:val="000000" w:themeColor="text1"/>
          <w:sz w:val="28"/>
          <w:szCs w:val="28"/>
        </w:rPr>
        <w:t>1</w:t>
      </w:r>
      <w:proofErr w:type="gramEnd"/>
    </w:p>
    <w:p w14:paraId="502438E7" w14:textId="77777777" w:rsidR="009F572F" w:rsidRPr="002A0F1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8A7C665" w14:textId="77777777" w:rsidR="009F572F" w:rsidRPr="002A0F1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2A0F1D" w:rsidRPr="002A0F1D" w14:paraId="095531DD" w14:textId="77777777" w:rsidTr="00214C93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B22396" w14:textId="39D5C0DB" w:rsidR="00A81055" w:rsidRPr="002A0F1D" w:rsidRDefault="002B738C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Метод осуществления </w:t>
            </w:r>
            <w:r w:rsidR="00A8105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внутреннего муниципального финансового контроля-</w:t>
            </w:r>
            <w:r w:rsidR="0084516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5912B6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проверка</w:t>
            </w:r>
            <w:r w:rsidR="00316DA3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4516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gramEnd"/>
            <w:r w:rsidR="00A828C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далее по тексту </w:t>
            </w:r>
            <w:r w:rsidR="003F2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="0084516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контрольное мероприятие)</w:t>
            </w:r>
            <w:r w:rsidR="00A8105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59245B12" w14:textId="75DB17BB" w:rsidR="00E7251B" w:rsidRPr="002A0F1D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Полное наименование: </w:t>
            </w:r>
            <w:r w:rsidR="00F04DB6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r w:rsidR="00DA17B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сельского поселения </w:t>
            </w:r>
            <w:proofErr w:type="spellStart"/>
            <w:r w:rsidR="00D35514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Летниково</w:t>
            </w:r>
            <w:proofErr w:type="spellEnd"/>
            <w:r w:rsidR="00DA17B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муниципального района </w:t>
            </w:r>
            <w:proofErr w:type="gramStart"/>
            <w:r w:rsidR="00DA17B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Алексеевский  Самарской</w:t>
            </w:r>
            <w:proofErr w:type="gramEnd"/>
            <w:r w:rsidR="00DA17B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области</w:t>
            </w:r>
            <w:r w:rsidR="002D2AA7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1715E6AA" w14:textId="6282D46E" w:rsidR="009F572F" w:rsidRPr="002A0F1D" w:rsidRDefault="00F04DB6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</w:t>
            </w:r>
            <w:r w:rsidR="0084516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кращ</w:t>
            </w:r>
            <w:r w:rsidR="001F1D40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ё</w:t>
            </w:r>
            <w:r w:rsidR="0084516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нное наименование</w:t>
            </w:r>
            <w:r w:rsidR="00A8105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2D2AA7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Администрация </w:t>
            </w:r>
            <w:r w:rsidR="009E4C26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сельского поселения </w:t>
            </w:r>
            <w:proofErr w:type="spellStart"/>
            <w:r w:rsidR="00D35514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Летниково</w:t>
            </w:r>
            <w:proofErr w:type="spellEnd"/>
            <w:r w:rsidR="0084516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(далее </w:t>
            </w:r>
            <w:r w:rsidR="00FD6881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тексту</w:t>
            </w:r>
            <w:r w:rsidR="001F1D40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</w:t>
            </w:r>
            <w:r w:rsidR="002D2AA7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r w:rsidR="00DA17B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сельского поселения </w:t>
            </w:r>
            <w:proofErr w:type="spellStart"/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Летниково</w:t>
            </w:r>
            <w:proofErr w:type="spellEnd"/>
            <w:r w:rsidR="002D2AA7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84516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объект </w:t>
            </w:r>
            <w:proofErr w:type="gramStart"/>
            <w:r w:rsidR="0084516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контроля</w:t>
            </w:r>
            <w:r w:rsidR="00A8105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FD6881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Учреждение</w:t>
            </w:r>
            <w:proofErr w:type="gramEnd"/>
            <w:r w:rsidR="0084516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).</w:t>
            </w:r>
          </w:p>
          <w:p w14:paraId="00AEBD45" w14:textId="4C1EE8A9" w:rsidR="00947A9A" w:rsidRPr="002A0F1D" w:rsidRDefault="00947A9A" w:rsidP="002A0F1D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Юридический адрес:</w:t>
            </w:r>
            <w:r w:rsidR="00976E59" w:rsidRPr="002A0F1D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4466</w:t>
            </w:r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50</w:t>
            </w:r>
            <w:r w:rsidR="00976E59" w:rsidRPr="002A0F1D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Самарская область, Алексеевский район, </w:t>
            </w:r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Летниково</w:t>
            </w:r>
            <w:proofErr w:type="spellEnd"/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 пер.</w:t>
            </w:r>
            <w:proofErr w:type="gramEnd"/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Центральный, д.15.  </w:t>
            </w:r>
          </w:p>
          <w:p w14:paraId="7BBA9F6A" w14:textId="77777777" w:rsidR="002A0F1D" w:rsidRPr="002A0F1D" w:rsidRDefault="00947A9A" w:rsidP="002A0F1D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Фактический адрес: </w:t>
            </w:r>
            <w:r w:rsidR="00976E59" w:rsidRPr="002A0F1D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4466</w:t>
            </w:r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50</w:t>
            </w:r>
            <w:r w:rsidR="00976E59" w:rsidRPr="002A0F1D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Самарская область, Алексеевский район, </w:t>
            </w:r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Летниково</w:t>
            </w:r>
            <w:proofErr w:type="spellEnd"/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 пер.</w:t>
            </w:r>
            <w:proofErr w:type="gramEnd"/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Центральный, д.15.  </w:t>
            </w:r>
          </w:p>
          <w:p w14:paraId="7772C750" w14:textId="4182A5C9" w:rsidR="00947A9A" w:rsidRPr="002A0F1D" w:rsidRDefault="00947A9A" w:rsidP="00947A9A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F572F" w:rsidRPr="002A0F1D" w14:paraId="12A2D0F6" w14:textId="77777777" w:rsidTr="00214C93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466B10C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(указывается метод осуществления внутреннего государственного (муниципального) финансового контроля (проверка (выездная, камеральная, встречная), ревизия (далее - контрольное мероприятие), полное и сокращенное (при наличии) наименование объекта контроля внутреннего государственного (муниципального) финансового контроля (далее - объект контроля), объекта встречной проверки)</w:t>
            </w:r>
          </w:p>
        </w:tc>
      </w:tr>
    </w:tbl>
    <w:p w14:paraId="0B37184E" w14:textId="77777777" w:rsidR="009F572F" w:rsidRPr="002A0F1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BAC1EE2" w14:textId="77777777" w:rsidR="009F572F" w:rsidRPr="002A0F1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070"/>
        <w:gridCol w:w="3690"/>
      </w:tblGrid>
      <w:tr w:rsidR="002A0F1D" w:rsidRPr="002A0F1D" w14:paraId="28CFF162" w14:textId="77777777" w:rsidTr="00214C93">
        <w:trPr>
          <w:jc w:val="center"/>
        </w:trPr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29A6EE" w14:textId="05AE2440" w:rsidR="009F572F" w:rsidRPr="002A0F1D" w:rsidRDefault="002A0F1D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Летниково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9F5E8B4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9ED1F20" w14:textId="08A1AD07" w:rsidR="009F572F" w:rsidRPr="002A0F1D" w:rsidRDefault="009F572F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"</w:t>
            </w:r>
            <w:r w:rsidR="00CE2F3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7137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000F52D3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"</w:t>
            </w:r>
            <w:r w:rsidR="00110016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7137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июля</w:t>
            </w: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20</w:t>
            </w:r>
            <w:r w:rsidR="0084516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BB2C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proofErr w:type="gramEnd"/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 г.</w:t>
            </w:r>
          </w:p>
        </w:tc>
      </w:tr>
      <w:tr w:rsidR="002A0F1D" w:rsidRPr="002A0F1D" w14:paraId="1FBD15C3" w14:textId="77777777" w:rsidTr="00214C93">
        <w:trPr>
          <w:jc w:val="center"/>
        </w:trPr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6BFF83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место составления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636264B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668060E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33F8A90A" w14:textId="1B6D904F" w:rsidR="009F572F" w:rsidRPr="002A0F1D" w:rsidRDefault="000F52D3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A0F1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6579BE3F" w14:textId="77777777" w:rsidR="009F572F" w:rsidRPr="002A0F1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2A0F1D" w:rsidRPr="002A0F1D" w14:paraId="0E328B5C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845A05" w14:textId="03B26EA4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Контрольное мероприятие проведено на основании</w:t>
            </w:r>
            <w:r w:rsidR="007766A4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приказа</w:t>
            </w:r>
            <w:r w:rsidR="00A8105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органа внутреннего </w:t>
            </w:r>
            <w:proofErr w:type="gramStart"/>
            <w:r w:rsidR="00A8105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="009316D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8105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финансового</w:t>
            </w:r>
            <w:proofErr w:type="gramEnd"/>
            <w:r w:rsidR="00A8105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контроля (далее органа контроля):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D0CE01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27E3135" w14:textId="47E35EA1" w:rsidR="00845169" w:rsidRPr="002A0F1D" w:rsidRDefault="00845169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приказ МКУ «</w:t>
            </w:r>
            <w:proofErr w:type="spellStart"/>
            <w:proofErr w:type="gramStart"/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Финуправление</w:t>
            </w:r>
            <w:proofErr w:type="spellEnd"/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 </w:t>
            </w:r>
            <w:r w:rsidR="006D0043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635E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</w:t>
            </w:r>
            <w:proofErr w:type="gramEnd"/>
            <w:r w:rsidR="003635E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июля</w:t>
            </w:r>
            <w:r w:rsidR="003635E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202</w:t>
            </w:r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3635E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года </w:t>
            </w: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  <w:r w:rsidR="003635E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«О проведении контрольного мероприятия </w:t>
            </w:r>
            <w:r w:rsidR="00B8591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316D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</w:t>
            </w:r>
            <w:r w:rsidR="00B8591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инистрации</w:t>
            </w:r>
            <w:r w:rsidR="005912B6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 </w:t>
            </w:r>
            <w:proofErr w:type="spellStart"/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Летниково</w:t>
            </w:r>
            <w:proofErr w:type="spellEnd"/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муниципального района Алексеевский Самарской области»</w:t>
            </w:r>
            <w:r w:rsidR="007766A4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2A0F1D" w:rsidRPr="002A0F1D" w14:paraId="54203725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DD76C8" w14:textId="16B6AE63" w:rsidR="00A81055" w:rsidRPr="002A0F1D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наименование и реквизиты приказа</w:t>
            </w:r>
          </w:p>
          <w:p w14:paraId="1AE68436" w14:textId="4FA8EFBB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</w:t>
            </w:r>
            <w:hyperlink r:id="rId6" w:anchor="l14" w:history="1">
              <w:r w:rsidRPr="002A0F1D">
                <w:rPr>
                  <w:rFonts w:ascii="Times New Roman" w:hAnsi="Times New Roman"/>
                  <w:color w:val="000000" w:themeColor="text1"/>
                  <w:sz w:val="18"/>
                  <w:szCs w:val="18"/>
                  <w:u w:val="single"/>
                </w:rPr>
                <w:t>10</w:t>
              </w:r>
            </w:hyperlink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и </w:t>
            </w:r>
            <w:hyperlink r:id="rId7" w:anchor="l14" w:history="1">
              <w:r w:rsidRPr="002A0F1D">
                <w:rPr>
                  <w:rFonts w:ascii="Times New Roman" w:hAnsi="Times New Roman"/>
                  <w:color w:val="000000" w:themeColor="text1"/>
                  <w:sz w:val="18"/>
                  <w:szCs w:val="18"/>
                  <w:u w:val="single"/>
                </w:rPr>
                <w:t>11</w:t>
              </w:r>
            </w:hyperlink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6ACBFC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2F073E9" w14:textId="77777777" w:rsidR="009F572F" w:rsidRPr="00D35514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1018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3438"/>
        <w:gridCol w:w="2250"/>
      </w:tblGrid>
      <w:tr w:rsidR="002A0F1D" w:rsidRPr="002A0F1D" w14:paraId="62EC4C27" w14:textId="77777777" w:rsidTr="00432917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D9B99F3" w14:textId="144CF634" w:rsidR="009F572F" w:rsidRPr="002A0F1D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контрольного мероприятия</w:t>
            </w:r>
            <w:r w:rsidR="00A81055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6DACC3" w14:textId="2C62907C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bookmarkStart w:id="0" w:name="_Hlk199770548"/>
            <w:r w:rsidR="003635E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Проверка исполнения бюджетных </w:t>
            </w:r>
            <w:proofErr w:type="gramStart"/>
            <w:r w:rsidR="003635E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полномочий  по</w:t>
            </w:r>
            <w:proofErr w:type="gramEnd"/>
            <w:r w:rsidR="003635E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администрированию доходов.</w:t>
            </w:r>
            <w:bookmarkEnd w:id="0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B897221" w14:textId="3AB0F92E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A0F1D" w:rsidRPr="002A0F1D" w14:paraId="215433C3" w14:textId="77777777" w:rsidTr="00432917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E32713A" w14:textId="77777777" w:rsidR="009F572F" w:rsidRPr="002A0F1D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" w:name="_Hlk199770684"/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Проверяемый период: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2E779E" w14:textId="28C43423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3F3B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  01 </w:t>
            </w:r>
            <w:r w:rsidR="009316D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января</w:t>
            </w:r>
            <w:r w:rsidR="003F3B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</w:t>
            </w:r>
            <w:r w:rsidR="003635E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3F3B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34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AFAF0E" w14:textId="137169A3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3F3B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9316D9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3F3B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декабря</w:t>
            </w:r>
            <w:proofErr w:type="gramEnd"/>
            <w:r w:rsidR="002A0F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F3B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3635EE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3F3B1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BDB90F1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bookmarkEnd w:id="1"/>
      <w:tr w:rsidR="002A0F1D" w:rsidRPr="002A0F1D" w14:paraId="7BEAAB6D" w14:textId="77777777" w:rsidTr="00432917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27AE2" w14:textId="7092DAD1" w:rsidR="009F572F" w:rsidRPr="002A0F1D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Контрольное мероприятие проведено</w:t>
            </w:r>
            <w:r w:rsidR="00375033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410F0A" w14:textId="1A196606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EB06F0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Уполномоченным на проведение </w:t>
            </w:r>
          </w:p>
        </w:tc>
      </w:tr>
      <w:tr w:rsidR="009F572F" w:rsidRPr="002A0F1D" w14:paraId="36C9787D" w14:textId="77777777" w:rsidTr="00432917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F68A9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1F032B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(проверочной (ревизионной) группой (уполномоченным на</w:t>
            </w:r>
          </w:p>
        </w:tc>
      </w:tr>
    </w:tbl>
    <w:p w14:paraId="6A203497" w14:textId="77777777" w:rsidR="009F572F" w:rsidRPr="002A0F1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2A0F1D" w:rsidRPr="002A0F1D" w14:paraId="1B1ED1CC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8E753F" w14:textId="58677651" w:rsidR="009F572F" w:rsidRPr="002A0F1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контрольного мероприятия должностным </w:t>
            </w:r>
            <w:proofErr w:type="gramStart"/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лицом  начальником</w:t>
            </w:r>
            <w:proofErr w:type="gramEnd"/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отдела по </w:t>
            </w:r>
            <w:r w:rsidR="007766A4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4DD69" w14:textId="1D8C3411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A0F1D" w:rsidRPr="002A0F1D" w14:paraId="513952D6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351FC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проведение контрольного мероприятия должностным лицом)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CDFF9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2A0F1D" w:rsidRPr="002A0F1D" w14:paraId="69AB74C4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2BAD7E" w14:textId="134B2CF1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28365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внутреннему муниципальному финансовому </w:t>
            </w:r>
            <w:proofErr w:type="gramStart"/>
            <w:r w:rsidR="0028365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контролю  Рыжковой</w:t>
            </w:r>
            <w:proofErr w:type="gramEnd"/>
            <w:r w:rsidR="0028365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Евдокией  </w:t>
            </w:r>
          </w:p>
        </w:tc>
      </w:tr>
      <w:tr w:rsidR="002A0F1D" w:rsidRPr="002A0F1D" w14:paraId="5981599C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AB73AB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должности, фамилии, инициалы</w:t>
            </w:r>
          </w:p>
        </w:tc>
      </w:tr>
      <w:tr w:rsidR="002A0F1D" w:rsidRPr="002A0F1D" w14:paraId="6048C31D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57A47D" w14:textId="509E38C5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28365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Петровной</w:t>
            </w:r>
            <w:r w:rsidR="009136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74E420E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E2F3E" w:rsidRPr="002A0F1D" w14:paraId="63B33315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7219EE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лиц (лица), уполномоченных(ого) на проведение контрольного мероприятия)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E59BCF7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6CBBA749" w14:textId="77777777" w:rsidR="009F572F" w:rsidRPr="002A0F1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18"/>
          <w:szCs w:val="18"/>
        </w:rPr>
      </w:pPr>
    </w:p>
    <w:p w14:paraId="760D829E" w14:textId="77777777" w:rsidR="009F572F" w:rsidRPr="002A0F1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2A0F1D" w:rsidRPr="002A0F1D" w14:paraId="7ABABA3B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F58E533" w14:textId="1F1E60B4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проведению контрольного мероприятия привлекались</w:t>
            </w:r>
            <w:r w:rsidR="007766A4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&lt;2&gt;: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B032F3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  <w:p w14:paraId="105DD4D5" w14:textId="435C2072" w:rsidR="0028365D" w:rsidRPr="002A0F1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нет</w:t>
            </w:r>
          </w:p>
        </w:tc>
      </w:tr>
      <w:tr w:rsidR="002A0F1D" w:rsidRPr="002A0F1D" w14:paraId="0E9600E3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88754E1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D027DD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фамилии, инициалы,</w:t>
            </w:r>
          </w:p>
        </w:tc>
      </w:tr>
      <w:tr w:rsidR="002A0F1D" w:rsidRPr="002A0F1D" w14:paraId="1AD1B8F8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ACAF66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2A0F1D" w:rsidRPr="002A0F1D" w14:paraId="0FE86432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B1BE8F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      </w:r>
          </w:p>
        </w:tc>
      </w:tr>
      <w:tr w:rsidR="002A0F1D" w:rsidRPr="002A0F1D" w14:paraId="6EA910F4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588989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CA12F87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2A0F1D" w:rsidRPr="002A0F1D" w14:paraId="768A24C6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C4258" w14:textId="1F01ABE2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соответствии с </w:t>
            </w:r>
            <w:hyperlink r:id="rId8" w:anchor="l11" w:history="1">
              <w:r w:rsidRPr="002A0F1D">
                <w:rPr>
                  <w:rFonts w:ascii="Times New Roman" w:hAnsi="Times New Roman"/>
                  <w:color w:val="000000" w:themeColor="text1"/>
                  <w:sz w:val="18"/>
                  <w:szCs w:val="18"/>
                  <w:u w:val="single"/>
                </w:rPr>
                <w:t>подпунктом "г"</w:t>
              </w:r>
            </w:hyperlink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      </w:r>
          </w:p>
        </w:tc>
      </w:tr>
    </w:tbl>
    <w:p w14:paraId="2CB1B4F8" w14:textId="77777777" w:rsidR="009F572F" w:rsidRPr="00D35514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14:paraId="38785D72" w14:textId="77777777" w:rsidR="009F572F" w:rsidRPr="002A0F1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2A0F1D" w:rsidRPr="002A0F1D" w14:paraId="11FB1EF5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CA59F99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 проведении контрольного мероприятия проведено(ы)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E8B1D5" w14:textId="0004E71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03041A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Контрольные действия по документальному</w:t>
            </w:r>
            <w:r w:rsidR="00E8663D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изучению в отношении финансовых бухгалтерских, отчетных документов, документов о планировании</w:t>
            </w:r>
            <w:r w:rsidR="00AF210C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осуществлении закупок товаров, работ и услуг для обеспечения государственных и муниципальных нужд и </w:t>
            </w:r>
            <w:proofErr w:type="gramStart"/>
            <w:r w:rsidR="00AF210C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иных  документов</w:t>
            </w:r>
            <w:proofErr w:type="gramEnd"/>
            <w:r w:rsidR="00AF210C"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содержащих информацию о деятельности объекта контроля. </w:t>
            </w:r>
          </w:p>
        </w:tc>
      </w:tr>
      <w:tr w:rsidR="002A0F1D" w:rsidRPr="002A0F1D" w14:paraId="196C030F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9DF6A1A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F66420" w14:textId="77777777" w:rsidR="009F572F" w:rsidRPr="002A0F1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A0F1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экспертизы, контрольные</w:t>
            </w:r>
          </w:p>
        </w:tc>
      </w:tr>
      <w:tr w:rsidR="00D35514" w:rsidRPr="00D35514" w14:paraId="18C6385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BE0B59" w14:textId="77777777" w:rsidR="009F572F" w:rsidRPr="00D35514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D35514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  <w:tr w:rsidR="00CF3493" w:rsidRPr="00CF3493" w14:paraId="35A58915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49B05F" w14:textId="0D920A66" w:rsidR="009F572F" w:rsidRPr="00CF3493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действия, провед</w:t>
            </w:r>
            <w:r w:rsidR="00702C05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ё</w:t>
            </w: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нные в рамках контрольного мероприятия (в соответствии с пунктами </w:t>
            </w:r>
            <w:hyperlink r:id="rId9" w:anchor="l23" w:history="1">
              <w:r w:rsidRPr="00CF349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18</w:t>
              </w:r>
            </w:hyperlink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10" w:anchor="l23" w:history="1">
              <w:r w:rsidRPr="00CF349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19</w:t>
              </w:r>
            </w:hyperlink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федерального стандарта N 1235), </w:t>
            </w:r>
          </w:p>
          <w:p w14:paraId="5CE90143" w14:textId="77777777" w:rsidR="00B44D32" w:rsidRPr="00CF3493" w:rsidRDefault="00B44D32" w:rsidP="0043291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21595B" w14:textId="77777777" w:rsidR="001F1D40" w:rsidRPr="00CF3493" w:rsidRDefault="00B44D3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Перечень основных вопросов, подлежащих изучению в ходе контрольного мероприятия: </w:t>
            </w:r>
          </w:p>
          <w:p w14:paraId="41D98943" w14:textId="3730CC7B" w:rsidR="00D22672" w:rsidRPr="00CF3493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анализ документов, регламентирующих деятельность главного администратора доходов бюджета в части выполнения бюджетных полномочий по администрированию доходов; </w:t>
            </w:r>
          </w:p>
          <w:p w14:paraId="5173B52B" w14:textId="77777777" w:rsidR="00D22672" w:rsidRPr="00CF3493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анализ порядка прогнозирования бюджетных показателей по администрируемым источникам доходов бюджета;</w:t>
            </w:r>
          </w:p>
          <w:p w14:paraId="5EFA06B0" w14:textId="792BF01D" w:rsidR="00D22672" w:rsidRPr="00CF3493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анализ правильности начисления, уч</w:t>
            </w:r>
            <w:r w:rsidR="001F1D40"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ё</w:t>
            </w: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 и контроля за полнотой и своевременностью поступления доходов в бюджет;</w:t>
            </w:r>
          </w:p>
          <w:p w14:paraId="38DF867F" w14:textId="77777777" w:rsidR="00D22672" w:rsidRPr="00CF3493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анализ мер по сокращению задолженности по администрируемым доходам в бюджет; </w:t>
            </w:r>
          </w:p>
          <w:p w14:paraId="076B2CE2" w14:textId="254CE265" w:rsidR="00B44D32" w:rsidRPr="00CF3493" w:rsidRDefault="00D22672" w:rsidP="00432917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соблюдение порядка формирования и представления отч</w:t>
            </w:r>
            <w:r w:rsidR="001F1D40"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ё</w:t>
            </w:r>
            <w:r w:rsidRPr="00CF34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тности и сведений, необходимых для осуществления полномочий главного администратора доходов бюджета.</w:t>
            </w:r>
          </w:p>
        </w:tc>
      </w:tr>
      <w:tr w:rsidR="00CF3493" w:rsidRPr="00CF3493" w14:paraId="5B4228A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88C033" w14:textId="46FE478A" w:rsidR="009F572F" w:rsidRPr="00CF3493" w:rsidRDefault="009F572F" w:rsidP="00432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E8663D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Срок проведения с </w:t>
            </w:r>
            <w:r w:rsidR="00B755C3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6A4FEC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F3493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июля</w:t>
            </w:r>
            <w:r w:rsidR="00AF210C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</w:t>
            </w:r>
            <w:r w:rsidR="00CF3493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AF210C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AF210C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  по</w:t>
            </w:r>
            <w:proofErr w:type="gramEnd"/>
            <w:r w:rsidR="00AF210C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4095D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CF3493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 июля</w:t>
            </w:r>
            <w:r w:rsidR="00AF210C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</w:t>
            </w:r>
            <w:r w:rsidR="00CF3493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AF210C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года </w:t>
            </w:r>
            <w:r w:rsidR="00D6322E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1</w:t>
            </w:r>
            <w:r w:rsidR="00CF3493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D6322E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рабочих дней</w:t>
            </w:r>
          </w:p>
        </w:tc>
      </w:tr>
      <w:tr w:rsidR="00CF3493" w:rsidRPr="00CF3493" w14:paraId="5740F66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1DD354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указанием сроков их проведения, предмета, а также сведений (фамилия, имя, отчество (при наличии))</w:t>
            </w:r>
          </w:p>
        </w:tc>
      </w:tr>
      <w:tr w:rsidR="00CF3493" w:rsidRPr="00CF3493" w14:paraId="3D88EF3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3908A2" w14:textId="6E7E58C1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 </w:t>
            </w:r>
            <w:r w:rsidR="00AF210C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Рыжковой Евдокией Петровной.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10D126F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F572F" w:rsidRPr="00CF3493" w14:paraId="32114C60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4EB281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 лицах (лице), их проводивших(ого))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B22D34E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5CABCE39" w14:textId="77777777" w:rsidR="009F572F" w:rsidRPr="00CF349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6134842" w14:textId="77777777" w:rsidR="009F572F" w:rsidRPr="00CF349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5"/>
        <w:gridCol w:w="4375"/>
        <w:gridCol w:w="250"/>
      </w:tblGrid>
      <w:tr w:rsidR="00CF3493" w:rsidRPr="00CF3493" w14:paraId="070F6386" w14:textId="77777777" w:rsidTr="00214C93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14:paraId="6CC7E6DD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рамках контрольного мероприятия проведена встречная проверка (обследование) &lt;4&gt;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9C4B57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  <w:p w14:paraId="54FD1BBB" w14:textId="77777777" w:rsidR="0028365D" w:rsidRPr="00CF34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BF092C9" w14:textId="5B84287D" w:rsidR="0028365D" w:rsidRPr="00CF34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нет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3C1570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F3493" w:rsidRPr="00CF3493" w14:paraId="62C9CBD1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69CC7D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D6DC30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F3493" w:rsidRPr="00CF3493" w14:paraId="37EDD275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29CFB79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(указывается наименование объекта встречной проверки (объекта контроля)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B68360A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39AFAE84" w14:textId="77008C46" w:rsidR="009F572F" w:rsidRPr="00CF349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r w:rsidR="0032657C"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4095D" w:rsidRPr="00CF3493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CF3493" w:rsidRPr="00CF3493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32657C"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рабочих дн</w:t>
      </w:r>
      <w:r w:rsidR="00EB74E9" w:rsidRPr="00CF3493">
        <w:rPr>
          <w:rFonts w:ascii="Times New Roman" w:hAnsi="Times New Roman"/>
          <w:color w:val="000000" w:themeColor="text1"/>
          <w:sz w:val="24"/>
          <w:szCs w:val="24"/>
        </w:rPr>
        <w:t>ей</w:t>
      </w:r>
      <w:r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с </w:t>
      </w:r>
      <w:r w:rsidR="00CF3493" w:rsidRPr="00CF3493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2657C" w:rsidRPr="00CF3493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796A12" w:rsidRPr="00CF3493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CF3493"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F3493" w:rsidRPr="00CF3493">
        <w:rPr>
          <w:rFonts w:ascii="Times New Roman" w:hAnsi="Times New Roman"/>
          <w:color w:val="000000" w:themeColor="text1"/>
          <w:sz w:val="24"/>
          <w:szCs w:val="24"/>
        </w:rPr>
        <w:t>июля</w:t>
      </w:r>
      <w:r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32657C" w:rsidRPr="00CF3493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CF3493" w:rsidRPr="00CF3493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год</w:t>
      </w:r>
      <w:r w:rsidR="00CF3493"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«16»</w:t>
      </w:r>
      <w:r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F3493"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июля  </w:t>
      </w:r>
      <w:r w:rsidRPr="00CF3493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32657C"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2</w:t>
      </w:r>
      <w:r w:rsidR="00CF3493" w:rsidRPr="00CF3493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D22672" w:rsidRPr="00CF349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F3493">
        <w:rPr>
          <w:rFonts w:ascii="Times New Roman" w:hAnsi="Times New Roman"/>
          <w:color w:val="000000" w:themeColor="text1"/>
          <w:sz w:val="24"/>
          <w:szCs w:val="24"/>
        </w:rPr>
        <w:t>года.</w:t>
      </w:r>
    </w:p>
    <w:p w14:paraId="23C6D9E4" w14:textId="77777777" w:rsidR="009F572F" w:rsidRPr="00CF349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16D6F33" w14:textId="4976026B" w:rsidR="009F572F" w:rsidRPr="00CF3493" w:rsidRDefault="009F572F" w:rsidP="00AD66D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493">
        <w:rPr>
          <w:rFonts w:ascii="Times New Roman" w:hAnsi="Times New Roman"/>
          <w:color w:val="000000" w:themeColor="text1"/>
          <w:sz w:val="24"/>
          <w:szCs w:val="24"/>
        </w:rPr>
        <w:t>Проведение контрольного мероприятия приостанавливалось &lt;5&gt; с "__" _______________ 20__ года по "__" ______________ 20__ года на основании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50"/>
      </w:tblGrid>
      <w:tr w:rsidR="00CF3493" w:rsidRPr="00CF3493" w14:paraId="25142152" w14:textId="77777777" w:rsidTr="00214C93">
        <w:trPr>
          <w:jc w:val="center"/>
        </w:trPr>
        <w:tc>
          <w:tcPr>
            <w:tcW w:w="8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4FD03F" w14:textId="29C592EE" w:rsidR="009F572F" w:rsidRPr="00CF3493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</w:t>
            </w:r>
            <w:r w:rsidR="00EB74E9"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ет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6F4B6C2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F3493" w:rsidRPr="00CF3493" w14:paraId="5574B936" w14:textId="77777777" w:rsidTr="00214C93">
        <w:trPr>
          <w:jc w:val="center"/>
        </w:trPr>
        <w:tc>
          <w:tcPr>
            <w:tcW w:w="8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4F0F8C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наименование и реквизиты приказа(</w:t>
            </w:r>
            <w:proofErr w:type="spellStart"/>
            <w:r w:rsidRPr="00CF349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ов</w:t>
            </w:r>
            <w:proofErr w:type="spellEnd"/>
            <w:r w:rsidRPr="00CF349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 (распоряжения(</w:t>
            </w:r>
            <w:proofErr w:type="spellStart"/>
            <w:r w:rsidRPr="00CF349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ий</w:t>
            </w:r>
            <w:proofErr w:type="spellEnd"/>
            <w:r w:rsidRPr="00CF349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4142FA6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</w:tr>
      <w:tr w:rsidR="00CF3493" w:rsidRPr="00CF3493" w14:paraId="5C6EE902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F23883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E2F3E" w:rsidRPr="00CF3493" w14:paraId="2F3CC4A0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EDCF77" w14:textId="77777777" w:rsidR="009F572F" w:rsidRPr="00CF349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F349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органа контроля о приостановлении контрольного мероприятия)</w:t>
            </w:r>
          </w:p>
        </w:tc>
      </w:tr>
    </w:tbl>
    <w:p w14:paraId="1ADEC7FB" w14:textId="77777777" w:rsidR="009F572F" w:rsidRPr="00CF349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FA582C" w:rsidRPr="00FA582C" w14:paraId="63FDC196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FAA9643" w14:textId="77777777" w:rsidR="009F572F" w:rsidRPr="00FA582C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5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 проведения контрольного мероприятия продлевался на ____ рабочих дней на основании &lt;6&gt;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3EA5B6" w14:textId="77777777" w:rsidR="009F572F" w:rsidRPr="00FA582C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5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  <w:p w14:paraId="345076DE" w14:textId="77777777" w:rsidR="0028365D" w:rsidRPr="00FA582C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7C47766" w14:textId="77777777" w:rsidR="0028365D" w:rsidRPr="00FA582C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2F6E4AD" w14:textId="77777777" w:rsidR="0028365D" w:rsidRPr="00FA582C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537D60" w14:textId="43B32EBE" w:rsidR="0028365D" w:rsidRPr="00FA582C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5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</w:t>
            </w:r>
            <w:r w:rsidR="00EB74E9" w:rsidRPr="00FA5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FA5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ет</w:t>
            </w:r>
          </w:p>
        </w:tc>
      </w:tr>
      <w:tr w:rsidR="00FA582C" w:rsidRPr="00FA582C" w14:paraId="5698657E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F87F1F" w14:textId="77777777" w:rsidR="009F572F" w:rsidRPr="00FA582C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5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3183C2" w14:textId="77777777" w:rsidR="009F572F" w:rsidRPr="00FA582C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A582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наименование и реквизиты приказа(</w:t>
            </w:r>
            <w:proofErr w:type="spellStart"/>
            <w:r w:rsidRPr="00FA582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ов</w:t>
            </w:r>
            <w:proofErr w:type="spellEnd"/>
            <w:r w:rsidRPr="00FA582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 (распоряжения(</w:t>
            </w:r>
            <w:proofErr w:type="spellStart"/>
            <w:r w:rsidRPr="00FA582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ий</w:t>
            </w:r>
            <w:proofErr w:type="spellEnd"/>
            <w:r w:rsidRPr="00FA582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)) органа контроля</w:t>
            </w:r>
          </w:p>
        </w:tc>
      </w:tr>
      <w:tr w:rsidR="00451731" w:rsidRPr="00FA582C" w14:paraId="763BEDAE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3E45F8" w14:textId="77777777" w:rsidR="009F572F" w:rsidRPr="00FA582C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A582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 продлении срока проведения контрольного мероприятия)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C0EFE3B" w14:textId="77777777" w:rsidR="009F572F" w:rsidRPr="00FA582C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58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5EEAAD7B" w14:textId="77777777" w:rsidR="00EB74E9" w:rsidRPr="00FA582C" w:rsidRDefault="00EB74E9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41A1AA7" w14:textId="4C150EEE" w:rsidR="009F572F" w:rsidRPr="00FA582C" w:rsidRDefault="009F572F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A582C">
        <w:rPr>
          <w:rFonts w:ascii="Times New Roman" w:hAnsi="Times New Roman"/>
          <w:color w:val="000000" w:themeColor="text1"/>
          <w:sz w:val="24"/>
          <w:szCs w:val="24"/>
        </w:rPr>
        <w:t>Общие сведения об объекте контроля (объекте встречной проверки) &lt;7&gt;:</w:t>
      </w:r>
    </w:p>
    <w:p w14:paraId="166D561B" w14:textId="7B8CFC75" w:rsidR="004A27E0" w:rsidRPr="00FA582C" w:rsidRDefault="004A27E0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ABE0C9D" w14:textId="782C1F7F" w:rsidR="004A27E0" w:rsidRDefault="004A27E0" w:rsidP="00055B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A582C">
        <w:rPr>
          <w:rFonts w:ascii="Times New Roman" w:hAnsi="Times New Roman"/>
          <w:color w:val="000000" w:themeColor="text1"/>
          <w:sz w:val="24"/>
          <w:szCs w:val="24"/>
        </w:rPr>
        <w:t>Анализ нормативно</w:t>
      </w:r>
      <w:r w:rsidR="001F1D40" w:rsidRPr="00FA582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FA582C">
        <w:rPr>
          <w:rFonts w:ascii="Times New Roman" w:hAnsi="Times New Roman"/>
          <w:color w:val="000000" w:themeColor="text1"/>
          <w:sz w:val="24"/>
          <w:szCs w:val="24"/>
        </w:rPr>
        <w:t>правовой базы и учредительных документов, регулирующих деятельность муниципального учреждения.</w:t>
      </w:r>
    </w:p>
    <w:p w14:paraId="43D62CFA" w14:textId="3165B311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Руководствуясь Конституцией  Российской Федерации, Федеральными законами Российской Федерации, Уставом Самарской области, Законами Самарской области  принят Устав сельского поселения </w:t>
      </w:r>
      <w:proofErr w:type="spellStart"/>
      <w:r w:rsidRPr="00205E0F">
        <w:rPr>
          <w:rFonts w:ascii="Times New Roman" w:hAnsi="Times New Roman"/>
          <w:bCs/>
          <w:sz w:val="24"/>
          <w:szCs w:val="24"/>
        </w:rPr>
        <w:t>Летниково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 xml:space="preserve">  муниципального района Алексеевский Самарской области, утвержденный решением Собрания представителей сельского поселения </w:t>
      </w:r>
      <w:proofErr w:type="spellStart"/>
      <w:r w:rsidRPr="00205E0F">
        <w:rPr>
          <w:rFonts w:ascii="Times New Roman" w:hAnsi="Times New Roman"/>
          <w:bCs/>
          <w:sz w:val="24"/>
          <w:szCs w:val="24"/>
        </w:rPr>
        <w:t>Летниково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 xml:space="preserve"> муниципального района Алексеевский Самарской области </w:t>
      </w:r>
      <w:r w:rsidRPr="00F5793F">
        <w:rPr>
          <w:rFonts w:ascii="Times New Roman" w:hAnsi="Times New Roman"/>
          <w:bCs/>
          <w:sz w:val="24"/>
          <w:szCs w:val="24"/>
        </w:rPr>
        <w:t xml:space="preserve">от </w:t>
      </w:r>
      <w:r w:rsidR="00C075B8" w:rsidRPr="00F5793F">
        <w:rPr>
          <w:rFonts w:ascii="Times New Roman" w:hAnsi="Times New Roman"/>
          <w:bCs/>
          <w:sz w:val="24"/>
          <w:szCs w:val="24"/>
        </w:rPr>
        <w:t>26</w:t>
      </w:r>
      <w:r w:rsidRPr="00F5793F">
        <w:rPr>
          <w:rFonts w:ascii="Times New Roman" w:hAnsi="Times New Roman"/>
          <w:bCs/>
          <w:sz w:val="24"/>
          <w:szCs w:val="24"/>
        </w:rPr>
        <w:t xml:space="preserve"> </w:t>
      </w:r>
      <w:r w:rsidR="00C075B8" w:rsidRPr="00F5793F">
        <w:rPr>
          <w:rFonts w:ascii="Times New Roman" w:hAnsi="Times New Roman"/>
          <w:bCs/>
          <w:sz w:val="24"/>
          <w:szCs w:val="24"/>
        </w:rPr>
        <w:t>декабря</w:t>
      </w:r>
      <w:r w:rsidRPr="00F5793F">
        <w:rPr>
          <w:rFonts w:ascii="Times New Roman" w:hAnsi="Times New Roman"/>
          <w:bCs/>
          <w:sz w:val="24"/>
          <w:szCs w:val="24"/>
        </w:rPr>
        <w:t xml:space="preserve"> 20</w:t>
      </w:r>
      <w:r w:rsidR="00C075B8" w:rsidRPr="00F5793F">
        <w:rPr>
          <w:rFonts w:ascii="Times New Roman" w:hAnsi="Times New Roman"/>
          <w:bCs/>
          <w:sz w:val="24"/>
          <w:szCs w:val="24"/>
        </w:rPr>
        <w:t>23</w:t>
      </w:r>
      <w:r w:rsidRPr="00F5793F">
        <w:rPr>
          <w:rFonts w:ascii="Times New Roman" w:hAnsi="Times New Roman"/>
          <w:bCs/>
          <w:sz w:val="24"/>
          <w:szCs w:val="24"/>
        </w:rPr>
        <w:t xml:space="preserve"> года №</w:t>
      </w:r>
      <w:r w:rsidR="00C075B8" w:rsidRPr="00F5793F">
        <w:rPr>
          <w:rFonts w:ascii="Times New Roman" w:hAnsi="Times New Roman"/>
          <w:bCs/>
          <w:sz w:val="24"/>
          <w:szCs w:val="24"/>
        </w:rPr>
        <w:t>136</w:t>
      </w:r>
      <w:r w:rsidRPr="00F5793F">
        <w:rPr>
          <w:rFonts w:ascii="Times New Roman" w:hAnsi="Times New Roman"/>
          <w:bCs/>
          <w:sz w:val="24"/>
          <w:szCs w:val="24"/>
        </w:rPr>
        <w:t>.</w:t>
      </w:r>
    </w:p>
    <w:p w14:paraId="0A883ECD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В 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соответствии  с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27DDF8FE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ОКПО  –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 93582978;</w:t>
      </w:r>
    </w:p>
    <w:p w14:paraId="09A5FCCC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ОКТМО  –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 36602420101; </w:t>
      </w:r>
    </w:p>
    <w:p w14:paraId="3FDFCD64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ОКАТО  –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 36202820001; </w:t>
      </w:r>
    </w:p>
    <w:p w14:paraId="07D74069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ОКФС  –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 14;</w:t>
      </w:r>
    </w:p>
    <w:p w14:paraId="67CEAFC5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ОКОПФ  –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 75404;</w:t>
      </w:r>
    </w:p>
    <w:p w14:paraId="7F39F82C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-ОКОГУ – 3300500.  </w:t>
      </w:r>
    </w:p>
    <w:p w14:paraId="6DF2A77E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В соответствии с положением части первой Налогового Кодекса РФ, принятым Федеральным законом от 31.07.1998 года №146-ФЗ, выдано Свидетельство о постановке на </w:t>
      </w:r>
      <w:r w:rsidRPr="00205E0F">
        <w:rPr>
          <w:rFonts w:ascii="Times New Roman" w:hAnsi="Times New Roman"/>
          <w:bCs/>
          <w:sz w:val="24"/>
          <w:szCs w:val="24"/>
        </w:rPr>
        <w:lastRenderedPageBreak/>
        <w:t xml:space="preserve">учет российской организации в налоговом органе по месту её нахождения на территории  Российской Федерации (серия 63 №005898521),  Администрации сельского поселения </w:t>
      </w:r>
      <w:proofErr w:type="spellStart"/>
      <w:r w:rsidRPr="00205E0F">
        <w:rPr>
          <w:rFonts w:ascii="Times New Roman" w:hAnsi="Times New Roman"/>
          <w:bCs/>
          <w:sz w:val="24"/>
          <w:szCs w:val="24"/>
        </w:rPr>
        <w:t>Летниково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 xml:space="preserve">  присвоены ИНН 6377007650 и КПП 637701001, поставлена на учет в соответствии с Налоговым кодексом Российской Федерации 23 ноября 2005 г. </w:t>
      </w:r>
    </w:p>
    <w:p w14:paraId="11108230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  государственной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регистрации юридического лица, зарегистрировано 23 ноября 2005 года  с присвоением ОГРН 1056377012240, зарегистрировано Межрайонной инспекции Федеральной налоговой службы №8 по Самарской области  серия 63 № 000527297. </w:t>
      </w:r>
    </w:p>
    <w:p w14:paraId="415F3731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05E0F">
        <w:rPr>
          <w:rFonts w:ascii="Times New Roman" w:hAnsi="Times New Roman"/>
          <w:sz w:val="24"/>
          <w:szCs w:val="24"/>
        </w:rPr>
        <w:t xml:space="preserve">Код организации по сводному реестру участников бюджетного процесса, а также </w:t>
      </w:r>
      <w:proofErr w:type="gramStart"/>
      <w:r w:rsidRPr="00205E0F">
        <w:rPr>
          <w:rFonts w:ascii="Times New Roman" w:hAnsi="Times New Roman"/>
          <w:sz w:val="24"/>
          <w:szCs w:val="24"/>
        </w:rPr>
        <w:t>юридических лиц</w:t>
      </w:r>
      <w:proofErr w:type="gramEnd"/>
      <w:r w:rsidRPr="00205E0F">
        <w:rPr>
          <w:rFonts w:ascii="Times New Roman" w:hAnsi="Times New Roman"/>
          <w:sz w:val="24"/>
          <w:szCs w:val="24"/>
        </w:rPr>
        <w:t xml:space="preserve"> не являющихся участниками бюджетного процесса – СБР 36300525.</w:t>
      </w:r>
    </w:p>
    <w:p w14:paraId="7CD51EC6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Ответственными лицами Администрации сельского поселения </w:t>
      </w:r>
      <w:proofErr w:type="spellStart"/>
      <w:proofErr w:type="gramStart"/>
      <w:r w:rsidRPr="00205E0F">
        <w:rPr>
          <w:rFonts w:ascii="Times New Roman" w:hAnsi="Times New Roman"/>
          <w:bCs/>
          <w:sz w:val="24"/>
          <w:szCs w:val="24"/>
        </w:rPr>
        <w:t>Летниково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 xml:space="preserve">  за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ведение финансово-хозяйственной деятельности за проверяемой период  являлись:</w:t>
      </w:r>
    </w:p>
    <w:p w14:paraId="170A992E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-Глава сельского поселения </w:t>
      </w:r>
      <w:proofErr w:type="spellStart"/>
      <w:r w:rsidRPr="00205E0F">
        <w:rPr>
          <w:rFonts w:ascii="Times New Roman" w:hAnsi="Times New Roman"/>
          <w:bCs/>
          <w:sz w:val="24"/>
          <w:szCs w:val="24"/>
        </w:rPr>
        <w:t>Летниково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 xml:space="preserve"> муниципального района Алексеевский Самарской области Сироткин Сергей Васильевич с 17.11.2021 (решение Собрания представителей сельского поселения </w:t>
      </w:r>
      <w:proofErr w:type="spellStart"/>
      <w:r w:rsidRPr="00205E0F">
        <w:rPr>
          <w:rFonts w:ascii="Times New Roman" w:hAnsi="Times New Roman"/>
          <w:bCs/>
          <w:sz w:val="24"/>
          <w:szCs w:val="24"/>
        </w:rPr>
        <w:t>Летниково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Алексеевский  Самарской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области №72 от 16.11.2021 г.).</w:t>
      </w:r>
    </w:p>
    <w:p w14:paraId="0CA327F2" w14:textId="77777777" w:rsidR="00790BF2" w:rsidRPr="00205E0F" w:rsidRDefault="00790BF2" w:rsidP="00790BF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-главный специалист-главный 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бухгалтер  Мальцева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Марина Анатольевна (распоряжение Администрации сельского поселения </w:t>
      </w:r>
      <w:proofErr w:type="spellStart"/>
      <w:r w:rsidRPr="00205E0F">
        <w:rPr>
          <w:rFonts w:ascii="Times New Roman" w:hAnsi="Times New Roman"/>
          <w:bCs/>
          <w:sz w:val="24"/>
          <w:szCs w:val="24"/>
        </w:rPr>
        <w:t>Летниково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 xml:space="preserve"> от 19.10.2015 №31-р (</w:t>
      </w:r>
      <w:proofErr w:type="spellStart"/>
      <w:r w:rsidRPr="00205E0F">
        <w:rPr>
          <w:rFonts w:ascii="Times New Roman" w:hAnsi="Times New Roman"/>
          <w:bCs/>
          <w:sz w:val="24"/>
          <w:szCs w:val="24"/>
        </w:rPr>
        <w:t>л.с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>.) «О переводе работника на другую работу»).</w:t>
      </w:r>
    </w:p>
    <w:p w14:paraId="6A402529" w14:textId="149D6887" w:rsidR="00790BF2" w:rsidRPr="00205E0F" w:rsidRDefault="00790BF2" w:rsidP="00790BF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05E0F">
        <w:rPr>
          <w:rFonts w:ascii="Times New Roman" w:hAnsi="Times New Roman"/>
          <w:sz w:val="24"/>
          <w:szCs w:val="24"/>
        </w:rPr>
        <w:t xml:space="preserve">В проверяемом периоде имеют право подписи денежных документов и расчетных документов Глава сельского поселения </w:t>
      </w:r>
      <w:proofErr w:type="spellStart"/>
      <w:r w:rsidRPr="00205E0F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C075B8">
        <w:rPr>
          <w:rFonts w:ascii="Times New Roman" w:hAnsi="Times New Roman"/>
          <w:sz w:val="24"/>
          <w:szCs w:val="24"/>
        </w:rPr>
        <w:t xml:space="preserve"> Сироткин С.В.</w:t>
      </w:r>
      <w:r w:rsidRPr="00205E0F">
        <w:rPr>
          <w:rFonts w:ascii="Times New Roman" w:hAnsi="Times New Roman"/>
          <w:sz w:val="24"/>
          <w:szCs w:val="24"/>
        </w:rPr>
        <w:t>; главный специалист главный бухгалтер Мальцева М.А.</w:t>
      </w:r>
    </w:p>
    <w:p w14:paraId="39DE8337" w14:textId="77777777" w:rsidR="00790BF2" w:rsidRPr="00205E0F" w:rsidRDefault="00790BF2" w:rsidP="00790BF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05E0F">
        <w:rPr>
          <w:rFonts w:ascii="Times New Roman" w:hAnsi="Times New Roman"/>
          <w:sz w:val="24"/>
          <w:szCs w:val="24"/>
        </w:rPr>
        <w:t xml:space="preserve">Ведомственная принадлежность: </w:t>
      </w:r>
      <w:proofErr w:type="gramStart"/>
      <w:r w:rsidRPr="00205E0F">
        <w:rPr>
          <w:rFonts w:ascii="Times New Roman" w:hAnsi="Times New Roman"/>
          <w:sz w:val="24"/>
          <w:szCs w:val="24"/>
        </w:rPr>
        <w:t>Муниципальные  организации</w:t>
      </w:r>
      <w:proofErr w:type="gramEnd"/>
      <w:r w:rsidRPr="00205E0F">
        <w:rPr>
          <w:rFonts w:ascii="Times New Roman" w:hAnsi="Times New Roman"/>
          <w:sz w:val="24"/>
          <w:szCs w:val="24"/>
        </w:rPr>
        <w:t>.</w:t>
      </w:r>
    </w:p>
    <w:p w14:paraId="4FC1408C" w14:textId="77777777" w:rsidR="00790BF2" w:rsidRPr="00DD1BDB" w:rsidRDefault="00790BF2" w:rsidP="00055B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A1C68CA" w14:textId="2691A970" w:rsidR="000A23B2" w:rsidRPr="00DD1BDB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color w:val="000000" w:themeColor="text1"/>
          <w:sz w:val="24"/>
          <w:szCs w:val="24"/>
        </w:rPr>
        <w:t>Настоящий акт составлен на основании предоставленных материалов с уч</w:t>
      </w:r>
      <w:r w:rsidR="009136BD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том рассмотрения разногласий и пояснений по отдельным вопросам.  </w:t>
      </w:r>
    </w:p>
    <w:p w14:paraId="5EED07D0" w14:textId="23E9BE30" w:rsidR="000A23B2" w:rsidRPr="00DD1BDB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Администрация </w:t>
      </w:r>
      <w:r w:rsidR="00AF4B75"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790BF2" w:rsidRPr="00DD1BDB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руководствуется в своей деятельности законодательством РФ; нормативно-правовыми актами муниципального района Алексеевский; Уставом муниципального района Алексеевский, </w:t>
      </w:r>
      <w:r w:rsidR="00AF4B75"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Уставом сельского поселения </w:t>
      </w:r>
      <w:proofErr w:type="spellStart"/>
      <w:r w:rsidR="00DD1BDB" w:rsidRPr="00DD1BDB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Pr="00DD1BDB">
        <w:rPr>
          <w:rFonts w:ascii="Times New Roman" w:hAnsi="Times New Roman"/>
          <w:color w:val="000000" w:themeColor="text1"/>
          <w:sz w:val="24"/>
          <w:szCs w:val="24"/>
        </w:rPr>
        <w:t>, другими нормативн</w:t>
      </w:r>
      <w:r w:rsidR="00780446" w:rsidRPr="00DD1BDB">
        <w:rPr>
          <w:rFonts w:ascii="Times New Roman" w:hAnsi="Times New Roman"/>
          <w:color w:val="000000" w:themeColor="text1"/>
          <w:sz w:val="24"/>
          <w:szCs w:val="24"/>
        </w:rPr>
        <w:t>о-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>правовыми актами.</w:t>
      </w:r>
    </w:p>
    <w:p w14:paraId="4651AF1F" w14:textId="77777777" w:rsidR="000A23B2" w:rsidRPr="00DD1BDB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color w:val="000000" w:themeColor="text1"/>
          <w:sz w:val="24"/>
          <w:szCs w:val="24"/>
        </w:rPr>
        <w:t>Документальная проверка проведена в соответствии с:</w:t>
      </w:r>
    </w:p>
    <w:p w14:paraId="46B81C11" w14:textId="1481B987" w:rsidR="000A23B2" w:rsidRPr="00DD1BDB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color w:val="000000" w:themeColor="text1"/>
          <w:sz w:val="24"/>
          <w:szCs w:val="24"/>
        </w:rPr>
        <w:t>-Бюджетным кодексом Российской Федерации (далее по тексту</w:t>
      </w:r>
      <w:r w:rsidR="001141D3"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1141D3"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Бюджетный</w:t>
      </w:r>
      <w:proofErr w:type="gramEnd"/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кодекс РФ);</w:t>
      </w:r>
    </w:p>
    <w:p w14:paraId="20198FEB" w14:textId="4FB71BA7" w:rsidR="000A23B2" w:rsidRPr="00DD1BDB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B16CEE" w:rsidRPr="00DD1BDB">
        <w:rPr>
          <w:rFonts w:ascii="Times New Roman" w:hAnsi="Times New Roman"/>
          <w:color w:val="000000" w:themeColor="text1"/>
          <w:sz w:val="24"/>
          <w:szCs w:val="24"/>
        </w:rPr>
        <w:t>Ф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едеральным законом «О некоммерческих организациях от 12.01.1996 №7-ФЗ (далее по тексту </w:t>
      </w:r>
      <w:r w:rsidR="001141D3"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>№7-ФЗ);</w:t>
      </w:r>
    </w:p>
    <w:p w14:paraId="0FB2F8C0" w14:textId="37322F63" w:rsidR="000A23B2" w:rsidRPr="00DD1BDB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B16CEE" w:rsidRPr="00DD1BDB">
        <w:rPr>
          <w:rFonts w:ascii="Times New Roman" w:hAnsi="Times New Roman"/>
          <w:color w:val="000000" w:themeColor="text1"/>
          <w:sz w:val="24"/>
          <w:szCs w:val="24"/>
        </w:rPr>
        <w:t>Ф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едеральным законом от 8 мая </w:t>
      </w:r>
      <w:proofErr w:type="gramStart"/>
      <w:r w:rsidRPr="00DD1BDB">
        <w:rPr>
          <w:rFonts w:ascii="Times New Roman" w:hAnsi="Times New Roman"/>
          <w:color w:val="000000" w:themeColor="text1"/>
          <w:sz w:val="24"/>
          <w:szCs w:val="24"/>
        </w:rPr>
        <w:t>2010  №</w:t>
      </w:r>
      <w:proofErr w:type="gramEnd"/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по тексту</w:t>
      </w:r>
      <w:r w:rsidR="001141D3"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-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 83-ФЗ);</w:t>
      </w:r>
    </w:p>
    <w:p w14:paraId="5FFD9113" w14:textId="36A596D0" w:rsidR="000A23B2" w:rsidRPr="00DD1BDB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color w:val="000000" w:themeColor="text1"/>
          <w:sz w:val="24"/>
          <w:szCs w:val="24"/>
        </w:rPr>
        <w:t>-</w:t>
      </w:r>
      <w:hyperlink r:id="rId11" w:anchor="text" w:history="1">
        <w:r w:rsidR="00B16CEE" w:rsidRPr="00DD1BDB">
          <w:rPr>
            <w:rFonts w:ascii="Times New Roman" w:hAnsi="Times New Roman"/>
            <w:color w:val="000000" w:themeColor="text1"/>
            <w:sz w:val="24"/>
            <w:szCs w:val="24"/>
          </w:rPr>
          <w:t>П</w:t>
        </w:r>
        <w:r w:rsidRPr="00DD1BDB">
          <w:rPr>
            <w:rFonts w:ascii="Times New Roman" w:hAnsi="Times New Roman"/>
            <w:color w:val="000000" w:themeColor="text1"/>
            <w:sz w:val="24"/>
            <w:szCs w:val="24"/>
          </w:rPr>
          <w:t>риказом Минфина РФ от 1 декабря 2010  № 157н 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  </w:r>
      </w:hyperlink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(далее по тексту </w:t>
      </w:r>
      <w:r w:rsidR="001141D3" w:rsidRPr="00DD1BDB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>Приказ Минфина №157н)</w:t>
      </w:r>
      <w:r w:rsidRPr="00DD1BDB">
        <w:rPr>
          <w:rFonts w:ascii="Times New Roman" w:hAnsi="Times New Roman"/>
          <w:b/>
          <w:color w:val="000000" w:themeColor="text1"/>
          <w:sz w:val="24"/>
          <w:szCs w:val="24"/>
        </w:rPr>
        <w:t>;</w:t>
      </w:r>
    </w:p>
    <w:p w14:paraId="6EF4A162" w14:textId="73F5C923" w:rsidR="004E40DC" w:rsidRPr="00DD1BDB" w:rsidRDefault="004E40DC" w:rsidP="00CC089F">
      <w:pPr>
        <w:spacing w:after="0" w:line="276" w:lineRule="auto"/>
        <w:ind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-Приказом Минфина от 6 декабря 2010 года №162н «Об утверждении Плана счётов бюджетного </w:t>
      </w:r>
      <w:proofErr w:type="gramStart"/>
      <w:r w:rsidRPr="00DD1BDB">
        <w:rPr>
          <w:rFonts w:ascii="Times New Roman" w:hAnsi="Times New Roman"/>
          <w:color w:val="000000" w:themeColor="text1"/>
          <w:sz w:val="24"/>
          <w:szCs w:val="24"/>
        </w:rPr>
        <w:t>учета  и</w:t>
      </w:r>
      <w:proofErr w:type="gramEnd"/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Инструкции по его применению» (далее по тексту </w:t>
      </w:r>
      <w:r w:rsidR="001141D3"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>Приказ Минфина №162н) с изменениями и дополнениями;</w:t>
      </w:r>
    </w:p>
    <w:p w14:paraId="1DB37001" w14:textId="7E8D7400" w:rsidR="000A23B2" w:rsidRPr="00DD1BDB" w:rsidRDefault="000A23B2" w:rsidP="00C43320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bCs/>
          <w:color w:val="000000" w:themeColor="text1"/>
          <w:sz w:val="24"/>
          <w:szCs w:val="24"/>
        </w:rPr>
        <w:t>-</w:t>
      </w:r>
      <w:r w:rsidR="00B16CEE" w:rsidRPr="00DD1BDB">
        <w:rPr>
          <w:rFonts w:ascii="Times New Roman" w:hAnsi="Times New Roman"/>
          <w:color w:val="000000" w:themeColor="text1"/>
          <w:kern w:val="36"/>
          <w:sz w:val="24"/>
          <w:szCs w:val="24"/>
        </w:rPr>
        <w:t>Ф</w:t>
      </w:r>
      <w:r w:rsidRPr="00DD1BDB">
        <w:rPr>
          <w:rFonts w:ascii="Times New Roman" w:hAnsi="Times New Roman"/>
          <w:color w:val="000000" w:themeColor="text1"/>
          <w:kern w:val="36"/>
          <w:sz w:val="24"/>
          <w:szCs w:val="24"/>
        </w:rPr>
        <w:t xml:space="preserve">едеральным законом Российской Федерации от 6 декабря 2011 № 402-ФЗ 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>"О бухгалтерском уч</w:t>
      </w:r>
      <w:r w:rsidR="00E6153D" w:rsidRPr="00DD1BDB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>те" (</w:t>
      </w:r>
      <w:proofErr w:type="gramStart"/>
      <w:r w:rsidRPr="00DD1BDB">
        <w:rPr>
          <w:rFonts w:ascii="Times New Roman" w:hAnsi="Times New Roman"/>
          <w:color w:val="000000" w:themeColor="text1"/>
          <w:sz w:val="24"/>
          <w:szCs w:val="24"/>
        </w:rPr>
        <w:t>далее  по</w:t>
      </w:r>
      <w:proofErr w:type="gramEnd"/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тексту</w:t>
      </w:r>
      <w:r w:rsidR="001141D3"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-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 № 402-ФЗ</w:t>
      </w:r>
      <w:r w:rsidR="001141D3" w:rsidRPr="00DD1BDB">
        <w:rPr>
          <w:rFonts w:ascii="Times New Roman" w:hAnsi="Times New Roman"/>
          <w:color w:val="000000" w:themeColor="text1"/>
          <w:sz w:val="24"/>
          <w:szCs w:val="24"/>
        </w:rPr>
        <w:t xml:space="preserve"> или </w:t>
      </w:r>
      <w:r w:rsidR="001141D3" w:rsidRPr="00DD1BDB">
        <w:rPr>
          <w:rFonts w:ascii="Times New Roman" w:hAnsi="Times New Roman"/>
          <w:color w:val="000000" w:themeColor="text1"/>
          <w:kern w:val="36"/>
          <w:sz w:val="24"/>
          <w:szCs w:val="24"/>
        </w:rPr>
        <w:t xml:space="preserve">Федеральный закон Российской Федерации от 6 декабря 2011 № 402-ФЗ </w:t>
      </w:r>
      <w:r w:rsidR="001141D3" w:rsidRPr="00DD1BDB">
        <w:rPr>
          <w:rFonts w:ascii="Times New Roman" w:hAnsi="Times New Roman"/>
          <w:color w:val="000000" w:themeColor="text1"/>
          <w:sz w:val="24"/>
          <w:szCs w:val="24"/>
        </w:rPr>
        <w:t>"О бухгалтерском уч</w:t>
      </w:r>
      <w:r w:rsidR="00E6153D" w:rsidRPr="00DD1BDB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="001141D3" w:rsidRPr="00DD1BDB">
        <w:rPr>
          <w:rFonts w:ascii="Times New Roman" w:hAnsi="Times New Roman"/>
          <w:color w:val="000000" w:themeColor="text1"/>
          <w:sz w:val="24"/>
          <w:szCs w:val="24"/>
        </w:rPr>
        <w:t>те"</w:t>
      </w:r>
      <w:r w:rsidRPr="00DD1BDB">
        <w:rPr>
          <w:rFonts w:ascii="Times New Roman" w:hAnsi="Times New Roman"/>
          <w:color w:val="000000" w:themeColor="text1"/>
          <w:sz w:val="24"/>
          <w:szCs w:val="24"/>
        </w:rPr>
        <w:t>);</w:t>
      </w:r>
    </w:p>
    <w:p w14:paraId="506179E3" w14:textId="1396B4F5" w:rsidR="000A23B2" w:rsidRPr="00DD1BDB" w:rsidRDefault="000A23B2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bCs/>
          <w:color w:val="000000" w:themeColor="text1"/>
          <w:sz w:val="24"/>
          <w:szCs w:val="24"/>
        </w:rPr>
        <w:t>-нормативно</w:t>
      </w:r>
      <w:r w:rsidR="00791C8E" w:rsidRPr="00DD1BD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DD1BDB">
        <w:rPr>
          <w:rFonts w:ascii="Times New Roman" w:hAnsi="Times New Roman"/>
          <w:bCs/>
          <w:color w:val="000000" w:themeColor="text1"/>
          <w:sz w:val="24"/>
          <w:szCs w:val="24"/>
        </w:rPr>
        <w:t>- правовыми актами муниципального района Алексеевский;</w:t>
      </w:r>
    </w:p>
    <w:p w14:paraId="262201B6" w14:textId="2595DE7E" w:rsidR="00E7251B" w:rsidRPr="00DD1BDB" w:rsidRDefault="00E7251B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bCs/>
          <w:color w:val="000000" w:themeColor="text1"/>
          <w:sz w:val="24"/>
          <w:szCs w:val="24"/>
        </w:rPr>
        <w:t>-нормативно</w:t>
      </w:r>
      <w:r w:rsidR="00791C8E" w:rsidRPr="00DD1BD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DD1BD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- </w:t>
      </w:r>
      <w:proofErr w:type="gramStart"/>
      <w:r w:rsidRPr="00DD1BDB">
        <w:rPr>
          <w:rFonts w:ascii="Times New Roman" w:hAnsi="Times New Roman"/>
          <w:bCs/>
          <w:color w:val="000000" w:themeColor="text1"/>
          <w:sz w:val="24"/>
          <w:szCs w:val="24"/>
        </w:rPr>
        <w:t>правовыми  актами</w:t>
      </w:r>
      <w:proofErr w:type="gramEnd"/>
      <w:r w:rsidRPr="00DD1BD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сельского поселения </w:t>
      </w:r>
      <w:r w:rsidR="00DD1BDB" w:rsidRPr="00DD1BD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DD1BDB" w:rsidRPr="00DD1BDB">
        <w:rPr>
          <w:rFonts w:ascii="Times New Roman" w:hAnsi="Times New Roman"/>
          <w:bCs/>
          <w:color w:val="000000" w:themeColor="text1"/>
          <w:sz w:val="24"/>
          <w:szCs w:val="24"/>
        </w:rPr>
        <w:t>Летниково</w:t>
      </w:r>
      <w:proofErr w:type="spellEnd"/>
      <w:r w:rsidRPr="00DD1BDB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3DFE9163" w14:textId="1A2D11BD" w:rsidR="000A23B2" w:rsidRPr="00DD1BDB" w:rsidRDefault="000A23B2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DD1BD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-другими нормативными актами. </w:t>
      </w:r>
    </w:p>
    <w:p w14:paraId="33EBFEB9" w14:textId="33E059E2" w:rsidR="00792BAE" w:rsidRPr="00790BF2" w:rsidRDefault="00C271D2" w:rsidP="00E7251B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90BF2">
        <w:rPr>
          <w:rFonts w:ascii="Times New Roman" w:hAnsi="Times New Roman"/>
          <w:color w:val="000000" w:themeColor="text1"/>
          <w:sz w:val="24"/>
          <w:szCs w:val="24"/>
        </w:rPr>
        <w:t>До начала осуществления контрольного мероприятия был вруч</w:t>
      </w:r>
      <w:r w:rsidR="00791C8E" w:rsidRPr="00790BF2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790BF2">
        <w:rPr>
          <w:rFonts w:ascii="Times New Roman" w:hAnsi="Times New Roman"/>
          <w:color w:val="000000" w:themeColor="text1"/>
          <w:sz w:val="24"/>
          <w:szCs w:val="24"/>
        </w:rPr>
        <w:t>н запрос о предоставлении документов и информации для проведения контрольного мероприятия.</w:t>
      </w:r>
    </w:p>
    <w:p w14:paraId="2F555889" w14:textId="10317447" w:rsidR="003D2248" w:rsidRPr="00790BF2" w:rsidRDefault="00B15FFE" w:rsidP="00E725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90BF2">
        <w:rPr>
          <w:rFonts w:ascii="Times New Roman" w:hAnsi="Times New Roman"/>
          <w:color w:val="000000" w:themeColor="text1"/>
          <w:sz w:val="24"/>
          <w:szCs w:val="24"/>
        </w:rPr>
        <w:t>Настоящим контрольным мероприятием установлено:</w:t>
      </w:r>
    </w:p>
    <w:p w14:paraId="1F00A905" w14:textId="150BD2EB" w:rsidR="00744B49" w:rsidRPr="00790BF2" w:rsidRDefault="00B15FFE" w:rsidP="00C433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790B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90BF2">
        <w:rPr>
          <w:rFonts w:ascii="Times New Roman" w:hAnsi="Times New Roman"/>
          <w:color w:val="000000" w:themeColor="text1"/>
          <w:sz w:val="18"/>
          <w:szCs w:val="18"/>
        </w:rPr>
        <w:t xml:space="preserve">(описание с учетом требований пунктов </w:t>
      </w:r>
      <w:hyperlink r:id="rId12" w:anchor="l52" w:history="1">
        <w:r w:rsidRPr="00790BF2">
          <w:rPr>
            <w:rFonts w:ascii="Times New Roman" w:hAnsi="Times New Roman"/>
            <w:color w:val="000000" w:themeColor="text1"/>
            <w:sz w:val="18"/>
            <w:szCs w:val="18"/>
            <w:u w:val="single"/>
          </w:rPr>
          <w:t>50</w:t>
        </w:r>
      </w:hyperlink>
      <w:r w:rsidRPr="00790BF2">
        <w:rPr>
          <w:rFonts w:ascii="Times New Roman" w:hAnsi="Times New Roman"/>
          <w:color w:val="000000" w:themeColor="text1"/>
          <w:sz w:val="18"/>
          <w:szCs w:val="18"/>
        </w:rPr>
        <w:t xml:space="preserve"> - </w:t>
      </w:r>
      <w:hyperlink r:id="rId13" w:anchor="l108" w:history="1">
        <w:r w:rsidRPr="00790BF2">
          <w:rPr>
            <w:rFonts w:ascii="Times New Roman" w:hAnsi="Times New Roman"/>
            <w:color w:val="000000" w:themeColor="text1"/>
            <w:sz w:val="18"/>
            <w:szCs w:val="18"/>
            <w:u w:val="single"/>
          </w:rPr>
          <w:t>52</w:t>
        </w:r>
      </w:hyperlink>
      <w:r w:rsidRPr="00790BF2">
        <w:rPr>
          <w:rFonts w:ascii="Times New Roman" w:hAnsi="Times New Roman"/>
          <w:color w:val="000000" w:themeColor="text1"/>
          <w:sz w:val="18"/>
          <w:szCs w:val="18"/>
        </w:rPr>
        <w:t xml:space="preserve"> федерального стандарта N 1235</w:t>
      </w:r>
      <w:r w:rsidR="00E6153D" w:rsidRPr="00790BF2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790BF2">
        <w:rPr>
          <w:rFonts w:ascii="Times New Roman" w:hAnsi="Times New Roman"/>
          <w:color w:val="000000" w:themeColor="text1"/>
          <w:sz w:val="18"/>
          <w:szCs w:val="18"/>
        </w:rPr>
        <w:t>провед</w:t>
      </w:r>
      <w:r w:rsidR="00E6153D" w:rsidRPr="00790BF2">
        <w:rPr>
          <w:rFonts w:ascii="Times New Roman" w:hAnsi="Times New Roman"/>
          <w:color w:val="000000" w:themeColor="text1"/>
          <w:sz w:val="18"/>
          <w:szCs w:val="18"/>
        </w:rPr>
        <w:t>ё</w:t>
      </w:r>
      <w:r w:rsidRPr="00790BF2">
        <w:rPr>
          <w:rFonts w:ascii="Times New Roman" w:hAnsi="Times New Roman"/>
          <w:color w:val="000000" w:themeColor="text1"/>
          <w:sz w:val="18"/>
          <w:szCs w:val="18"/>
        </w:rPr>
        <w:t>нной работы, ответственных должностных лиц объекта контроля (объекта встречной проверки), а также иные факты,  установленные в ходе контрольных мероприятий).</w:t>
      </w:r>
    </w:p>
    <w:p w14:paraId="33BEBAC6" w14:textId="275D6CF2" w:rsidR="00726332" w:rsidRPr="00D35514" w:rsidRDefault="00726332" w:rsidP="00C433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18"/>
          <w:szCs w:val="18"/>
        </w:rPr>
      </w:pPr>
    </w:p>
    <w:p w14:paraId="36505D4E" w14:textId="0CE26B58" w:rsidR="001005FB" w:rsidRDefault="00BB36C0" w:rsidP="00100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со статьей </w:t>
      </w:r>
      <w:r w:rsidR="004B02B6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3C6641">
        <w:rPr>
          <w:rFonts w:ascii="Times New Roman" w:hAnsi="Times New Roman"/>
          <w:color w:val="000000" w:themeColor="text1"/>
          <w:sz w:val="24"/>
          <w:szCs w:val="24"/>
        </w:rPr>
        <w:t>60.1 Бюджетного кодекса РФ  в сельском поселени</w:t>
      </w:r>
      <w:r w:rsidR="00E6153D" w:rsidRPr="003C6641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E2DD7" w:rsidRPr="003C6641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 разработан и утвержд</w:t>
      </w:r>
      <w:r w:rsidR="00E6153D" w:rsidRPr="003C6641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н </w:t>
      </w:r>
      <w:r w:rsidR="001005FB"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Перечень главных администраторов доходов бюджета сельского поселения </w:t>
      </w:r>
      <w:proofErr w:type="spellStart"/>
      <w:r w:rsidR="00FE2DD7" w:rsidRPr="003C6641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1005FB"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района Алексеевский Самарской области  </w:t>
      </w:r>
      <w:r w:rsidR="00A02EE4" w:rsidRPr="003C6641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1005FB"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 сельского поселения </w:t>
      </w:r>
      <w:proofErr w:type="spellStart"/>
      <w:r w:rsidR="00FE2DD7" w:rsidRPr="003C6641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1005FB"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  муниципального района Алексеевский Самарской области от </w:t>
      </w:r>
      <w:r w:rsidR="004B02B6">
        <w:rPr>
          <w:rFonts w:ascii="Times New Roman" w:hAnsi="Times New Roman"/>
          <w:color w:val="000000" w:themeColor="text1"/>
          <w:sz w:val="24"/>
          <w:szCs w:val="24"/>
        </w:rPr>
        <w:t>25 октября 2023</w:t>
      </w:r>
      <w:r w:rsidR="001005FB"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  года №</w:t>
      </w:r>
      <w:r w:rsidR="004B02B6">
        <w:rPr>
          <w:rFonts w:ascii="Times New Roman" w:hAnsi="Times New Roman"/>
          <w:color w:val="000000" w:themeColor="text1"/>
          <w:sz w:val="24"/>
          <w:szCs w:val="24"/>
        </w:rPr>
        <w:t xml:space="preserve"> 30</w:t>
      </w:r>
      <w:r w:rsidR="001005FB"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 «Об утверждении перечня главных администраторов доходов бюджета сельского поселения </w:t>
      </w:r>
      <w:proofErr w:type="spellStart"/>
      <w:r w:rsidR="00FE2DD7" w:rsidRPr="003C6641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FE2DD7" w:rsidRPr="003C664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005FB" w:rsidRPr="003C6641">
        <w:rPr>
          <w:rFonts w:ascii="Times New Roman" w:hAnsi="Times New Roman"/>
          <w:color w:val="000000" w:themeColor="text1"/>
          <w:sz w:val="24"/>
          <w:szCs w:val="24"/>
        </w:rPr>
        <w:t>муниципального района Алексеевский Самарской области</w:t>
      </w:r>
      <w:r w:rsidR="004B02B6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41E2AA87" w14:textId="6355ED65" w:rsidR="006E075E" w:rsidRPr="006E075E" w:rsidRDefault="006E075E" w:rsidP="006E07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075E">
        <w:rPr>
          <w:rFonts w:ascii="Times New Roman" w:hAnsi="Times New Roman"/>
          <w:sz w:val="24"/>
          <w:szCs w:val="24"/>
        </w:rPr>
        <w:t xml:space="preserve">В соответствии  с Бюджетным кодексом РФ в сельском поселении  </w:t>
      </w:r>
      <w:proofErr w:type="spellStart"/>
      <w:r w:rsidRPr="006E075E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6E075E">
        <w:rPr>
          <w:rFonts w:ascii="Times New Roman" w:hAnsi="Times New Roman"/>
          <w:sz w:val="24"/>
          <w:szCs w:val="24"/>
        </w:rPr>
        <w:t xml:space="preserve">  Решением Собрания Представителей сельского поселения </w:t>
      </w:r>
      <w:proofErr w:type="spellStart"/>
      <w:r w:rsidRPr="006E075E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6E075E">
        <w:rPr>
          <w:rFonts w:ascii="Times New Roman" w:hAnsi="Times New Roman"/>
          <w:sz w:val="24"/>
          <w:szCs w:val="24"/>
        </w:rPr>
        <w:t xml:space="preserve"> от 13.12.2022   года №107 «Об утверждении Положения о бюджетном устройстве и бюджетном процессе в сельском поселении </w:t>
      </w:r>
      <w:proofErr w:type="spellStart"/>
      <w:r w:rsidRPr="006E075E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6E075E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области»  утверждено  Положение о бюджетном устройстве и бюджетном процессе в сельском поселении  </w:t>
      </w:r>
      <w:proofErr w:type="spellStart"/>
      <w:r w:rsidRPr="006E075E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6E075E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 и  действует до 29 ноября 2024 года. </w:t>
      </w:r>
    </w:p>
    <w:p w14:paraId="441856D9" w14:textId="63BF208B" w:rsidR="001005FB" w:rsidRPr="006E075E" w:rsidRDefault="00C34F83" w:rsidP="00100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075E">
        <w:rPr>
          <w:rFonts w:ascii="Times New Roman" w:hAnsi="Times New Roman"/>
          <w:sz w:val="24"/>
          <w:szCs w:val="24"/>
        </w:rPr>
        <w:t>В соответствии  с Бюджетн</w:t>
      </w:r>
      <w:r w:rsidR="00CF74BB" w:rsidRPr="006E075E">
        <w:rPr>
          <w:rFonts w:ascii="Times New Roman" w:hAnsi="Times New Roman"/>
          <w:sz w:val="24"/>
          <w:szCs w:val="24"/>
        </w:rPr>
        <w:t>ы</w:t>
      </w:r>
      <w:r w:rsidRPr="006E075E">
        <w:rPr>
          <w:rFonts w:ascii="Times New Roman" w:hAnsi="Times New Roman"/>
          <w:sz w:val="24"/>
          <w:szCs w:val="24"/>
        </w:rPr>
        <w:t>м кодексом РФ в сельском поселени</w:t>
      </w:r>
      <w:r w:rsidR="00E6153D" w:rsidRPr="006E075E">
        <w:rPr>
          <w:rFonts w:ascii="Times New Roman" w:hAnsi="Times New Roman"/>
          <w:sz w:val="24"/>
          <w:szCs w:val="24"/>
        </w:rPr>
        <w:t xml:space="preserve">и </w:t>
      </w:r>
      <w:r w:rsidRPr="006E07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DD7" w:rsidRPr="006E075E">
        <w:rPr>
          <w:rFonts w:ascii="Times New Roman" w:hAnsi="Times New Roman"/>
          <w:sz w:val="24"/>
          <w:szCs w:val="24"/>
        </w:rPr>
        <w:t>Летнико</w:t>
      </w:r>
      <w:r w:rsidR="00F530E8" w:rsidRPr="006E075E">
        <w:rPr>
          <w:rFonts w:ascii="Times New Roman" w:hAnsi="Times New Roman"/>
          <w:sz w:val="24"/>
          <w:szCs w:val="24"/>
        </w:rPr>
        <w:t>во</w:t>
      </w:r>
      <w:proofErr w:type="spellEnd"/>
      <w:r w:rsidR="00F530E8" w:rsidRPr="006E075E">
        <w:rPr>
          <w:rFonts w:ascii="Times New Roman" w:hAnsi="Times New Roman"/>
          <w:sz w:val="24"/>
          <w:szCs w:val="24"/>
        </w:rPr>
        <w:t xml:space="preserve"> </w:t>
      </w:r>
      <w:r w:rsidRPr="006E075E">
        <w:rPr>
          <w:rFonts w:ascii="Times New Roman" w:hAnsi="Times New Roman"/>
          <w:sz w:val="24"/>
          <w:szCs w:val="24"/>
        </w:rPr>
        <w:t xml:space="preserve"> </w:t>
      </w:r>
      <w:r w:rsidR="001005FB" w:rsidRPr="006E075E">
        <w:rPr>
          <w:rFonts w:ascii="Times New Roman" w:hAnsi="Times New Roman"/>
          <w:sz w:val="24"/>
          <w:szCs w:val="24"/>
        </w:rPr>
        <w:t>Решение</w:t>
      </w:r>
      <w:r w:rsidRPr="006E075E">
        <w:rPr>
          <w:rFonts w:ascii="Times New Roman" w:hAnsi="Times New Roman"/>
          <w:sz w:val="24"/>
          <w:szCs w:val="24"/>
        </w:rPr>
        <w:t>м</w:t>
      </w:r>
      <w:r w:rsidR="001005FB" w:rsidRPr="006E075E">
        <w:rPr>
          <w:rFonts w:ascii="Times New Roman" w:hAnsi="Times New Roman"/>
          <w:sz w:val="24"/>
          <w:szCs w:val="24"/>
        </w:rPr>
        <w:t xml:space="preserve"> Собрани</w:t>
      </w:r>
      <w:r w:rsidRPr="006E075E">
        <w:rPr>
          <w:rFonts w:ascii="Times New Roman" w:hAnsi="Times New Roman"/>
          <w:sz w:val="24"/>
          <w:szCs w:val="24"/>
        </w:rPr>
        <w:t>я</w:t>
      </w:r>
      <w:r w:rsidR="001005FB" w:rsidRPr="006E075E">
        <w:rPr>
          <w:rFonts w:ascii="Times New Roman" w:hAnsi="Times New Roman"/>
          <w:sz w:val="24"/>
          <w:szCs w:val="24"/>
        </w:rPr>
        <w:t xml:space="preserve"> Представителей сельского поселения </w:t>
      </w:r>
      <w:proofErr w:type="spellStart"/>
      <w:r w:rsidR="00FE2DD7" w:rsidRPr="006E075E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1005FB" w:rsidRPr="006E075E">
        <w:rPr>
          <w:rFonts w:ascii="Times New Roman" w:hAnsi="Times New Roman"/>
          <w:sz w:val="24"/>
          <w:szCs w:val="24"/>
        </w:rPr>
        <w:t xml:space="preserve"> от</w:t>
      </w:r>
      <w:r w:rsidR="00E838CC" w:rsidRPr="006E075E">
        <w:rPr>
          <w:rFonts w:ascii="Times New Roman" w:hAnsi="Times New Roman"/>
          <w:sz w:val="24"/>
          <w:szCs w:val="24"/>
        </w:rPr>
        <w:t xml:space="preserve"> 29.11.2024</w:t>
      </w:r>
      <w:r w:rsidR="001005FB" w:rsidRPr="006E075E">
        <w:rPr>
          <w:rFonts w:ascii="Times New Roman" w:hAnsi="Times New Roman"/>
          <w:sz w:val="24"/>
          <w:szCs w:val="24"/>
        </w:rPr>
        <w:t xml:space="preserve"> </w:t>
      </w:r>
      <w:r w:rsidR="003C6641" w:rsidRPr="006E075E">
        <w:rPr>
          <w:rFonts w:ascii="Times New Roman" w:hAnsi="Times New Roman"/>
          <w:sz w:val="24"/>
          <w:szCs w:val="24"/>
        </w:rPr>
        <w:t xml:space="preserve"> </w:t>
      </w:r>
      <w:r w:rsidR="001005FB" w:rsidRPr="006E075E">
        <w:rPr>
          <w:rFonts w:ascii="Times New Roman" w:hAnsi="Times New Roman"/>
          <w:sz w:val="24"/>
          <w:szCs w:val="24"/>
        </w:rPr>
        <w:t xml:space="preserve"> года №</w:t>
      </w:r>
      <w:r w:rsidR="006E075E" w:rsidRPr="006E075E">
        <w:rPr>
          <w:rFonts w:ascii="Times New Roman" w:hAnsi="Times New Roman"/>
          <w:sz w:val="24"/>
          <w:szCs w:val="24"/>
        </w:rPr>
        <w:t>162</w:t>
      </w:r>
      <w:r w:rsidR="001005FB" w:rsidRPr="006E075E">
        <w:rPr>
          <w:rFonts w:ascii="Times New Roman" w:hAnsi="Times New Roman"/>
          <w:sz w:val="24"/>
          <w:szCs w:val="24"/>
        </w:rPr>
        <w:t xml:space="preserve"> «Об утверждении Положения о бюджетном устройстве и бюджетном процессе в сельском поселении</w:t>
      </w:r>
      <w:r w:rsidR="00FE2DD7" w:rsidRPr="006E07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DD7" w:rsidRPr="006E075E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1005FB" w:rsidRPr="006E075E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области»</w:t>
      </w:r>
      <w:r w:rsidRPr="006E075E">
        <w:rPr>
          <w:rFonts w:ascii="Times New Roman" w:hAnsi="Times New Roman"/>
          <w:sz w:val="24"/>
          <w:szCs w:val="24"/>
        </w:rPr>
        <w:t xml:space="preserve"> утверждено Положение о бюджетном устройстве и бюджетном процессе в сельском поселении </w:t>
      </w:r>
      <w:r w:rsidR="00FE2DD7" w:rsidRPr="006E07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DD7" w:rsidRPr="006E075E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6E075E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</w:t>
      </w:r>
      <w:r w:rsidR="001005FB" w:rsidRPr="006E075E">
        <w:rPr>
          <w:rFonts w:ascii="Times New Roman" w:hAnsi="Times New Roman"/>
          <w:sz w:val="24"/>
          <w:szCs w:val="24"/>
        </w:rPr>
        <w:t>.</w:t>
      </w:r>
    </w:p>
    <w:p w14:paraId="74C890AE" w14:textId="36163378" w:rsidR="001005FB" w:rsidRPr="00A9295B" w:rsidRDefault="00BB36C0" w:rsidP="00100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9295B">
        <w:rPr>
          <w:rFonts w:ascii="Times New Roman" w:hAnsi="Times New Roman"/>
          <w:sz w:val="24"/>
          <w:szCs w:val="24"/>
        </w:rPr>
        <w:t>В соответствии со статьей 160.1 Бюджетного кодекса РФ  в сельском поселени</w:t>
      </w:r>
      <w:r w:rsidR="00E6153D" w:rsidRPr="00A9295B">
        <w:rPr>
          <w:rFonts w:ascii="Times New Roman" w:hAnsi="Times New Roman"/>
          <w:sz w:val="24"/>
          <w:szCs w:val="24"/>
        </w:rPr>
        <w:t>и</w:t>
      </w:r>
      <w:r w:rsidRPr="00A929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6641" w:rsidRPr="00A9295B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A9295B">
        <w:rPr>
          <w:rFonts w:ascii="Times New Roman" w:hAnsi="Times New Roman"/>
          <w:sz w:val="24"/>
          <w:szCs w:val="24"/>
        </w:rPr>
        <w:t xml:space="preserve"> разработан и утвержд</w:t>
      </w:r>
      <w:r w:rsidR="00CF74BB" w:rsidRPr="00A9295B">
        <w:rPr>
          <w:rFonts w:ascii="Times New Roman" w:hAnsi="Times New Roman"/>
          <w:sz w:val="24"/>
          <w:szCs w:val="24"/>
        </w:rPr>
        <w:t>ё</w:t>
      </w:r>
      <w:r w:rsidRPr="00A9295B">
        <w:rPr>
          <w:rFonts w:ascii="Times New Roman" w:hAnsi="Times New Roman"/>
          <w:sz w:val="24"/>
          <w:szCs w:val="24"/>
        </w:rPr>
        <w:t xml:space="preserve">н </w:t>
      </w:r>
      <w:r w:rsidR="001005FB" w:rsidRPr="00A9295B">
        <w:rPr>
          <w:rFonts w:ascii="Times New Roman" w:hAnsi="Times New Roman"/>
          <w:sz w:val="24"/>
          <w:szCs w:val="24"/>
        </w:rPr>
        <w:t>Постановление</w:t>
      </w:r>
      <w:r w:rsidR="00CF74BB" w:rsidRPr="00A9295B">
        <w:rPr>
          <w:rFonts w:ascii="Times New Roman" w:hAnsi="Times New Roman"/>
          <w:sz w:val="24"/>
          <w:szCs w:val="24"/>
        </w:rPr>
        <w:t>м</w:t>
      </w:r>
      <w:r w:rsidR="001005FB" w:rsidRPr="00A9295B">
        <w:rPr>
          <w:rFonts w:ascii="Times New Roman" w:hAnsi="Times New Roman"/>
          <w:sz w:val="24"/>
          <w:szCs w:val="24"/>
        </w:rPr>
        <w:t xml:space="preserve"> Администрации сельского поселения </w:t>
      </w:r>
      <w:proofErr w:type="spellStart"/>
      <w:r w:rsidR="003C6641" w:rsidRPr="00A9295B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1005FB" w:rsidRPr="00A9295B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</w:t>
      </w:r>
      <w:r w:rsidR="00A9295B" w:rsidRPr="00A9295B">
        <w:rPr>
          <w:rFonts w:ascii="Times New Roman" w:hAnsi="Times New Roman"/>
          <w:sz w:val="24"/>
          <w:szCs w:val="24"/>
        </w:rPr>
        <w:t xml:space="preserve"> 30 июня 2023</w:t>
      </w:r>
      <w:r w:rsidR="001005FB" w:rsidRPr="00A9295B">
        <w:rPr>
          <w:rFonts w:ascii="Times New Roman" w:hAnsi="Times New Roman"/>
          <w:sz w:val="24"/>
          <w:szCs w:val="24"/>
        </w:rPr>
        <w:t xml:space="preserve"> </w:t>
      </w:r>
      <w:r w:rsidR="003C6641" w:rsidRPr="00A9295B">
        <w:rPr>
          <w:rFonts w:ascii="Times New Roman" w:hAnsi="Times New Roman"/>
          <w:sz w:val="24"/>
          <w:szCs w:val="24"/>
        </w:rPr>
        <w:t xml:space="preserve"> </w:t>
      </w:r>
      <w:r w:rsidR="001005FB" w:rsidRPr="00A9295B">
        <w:rPr>
          <w:rFonts w:ascii="Times New Roman" w:hAnsi="Times New Roman"/>
          <w:sz w:val="24"/>
          <w:szCs w:val="24"/>
        </w:rPr>
        <w:t xml:space="preserve">года  № </w:t>
      </w:r>
      <w:r w:rsidR="00A9295B" w:rsidRPr="00A9295B">
        <w:rPr>
          <w:rFonts w:ascii="Times New Roman" w:hAnsi="Times New Roman"/>
          <w:sz w:val="24"/>
          <w:szCs w:val="24"/>
        </w:rPr>
        <w:t>16</w:t>
      </w:r>
      <w:r w:rsidR="001005FB" w:rsidRPr="00A9295B">
        <w:rPr>
          <w:rFonts w:ascii="Times New Roman" w:hAnsi="Times New Roman"/>
          <w:sz w:val="24"/>
          <w:szCs w:val="24"/>
        </w:rPr>
        <w:t xml:space="preserve"> «Об утверждении Регламента реализации Администрацией сельского поселения </w:t>
      </w:r>
      <w:proofErr w:type="spellStart"/>
      <w:r w:rsidR="00112FAE">
        <w:rPr>
          <w:rFonts w:ascii="Times New Roman" w:hAnsi="Times New Roman"/>
          <w:sz w:val="24"/>
          <w:szCs w:val="24"/>
        </w:rPr>
        <w:t>Лет</w:t>
      </w:r>
      <w:r w:rsidR="003C6641" w:rsidRPr="00A9295B">
        <w:rPr>
          <w:rFonts w:ascii="Times New Roman" w:hAnsi="Times New Roman"/>
          <w:sz w:val="24"/>
          <w:szCs w:val="24"/>
        </w:rPr>
        <w:t>никово</w:t>
      </w:r>
      <w:proofErr w:type="spellEnd"/>
      <w:r w:rsidR="001005FB" w:rsidRPr="00A9295B">
        <w:rPr>
          <w:rFonts w:ascii="Times New Roman" w:hAnsi="Times New Roman"/>
          <w:sz w:val="24"/>
          <w:szCs w:val="24"/>
        </w:rPr>
        <w:t xml:space="preserve"> муниципального района Алексеевский полномочий администратора  доходов бюджета по взысканию задолженности по платежам в бюджет</w:t>
      </w:r>
      <w:r w:rsidR="0093371D" w:rsidRPr="00A9295B">
        <w:rPr>
          <w:rFonts w:ascii="Times New Roman" w:hAnsi="Times New Roman"/>
          <w:sz w:val="24"/>
          <w:szCs w:val="24"/>
        </w:rPr>
        <w:t>,</w:t>
      </w:r>
      <w:r w:rsidR="001005FB" w:rsidRPr="00A9295B">
        <w:rPr>
          <w:rFonts w:ascii="Times New Roman" w:hAnsi="Times New Roman"/>
          <w:sz w:val="24"/>
          <w:szCs w:val="24"/>
        </w:rPr>
        <w:t xml:space="preserve"> пеням и штрафам по ним</w:t>
      </w:r>
      <w:r w:rsidRPr="00A9295B">
        <w:rPr>
          <w:rFonts w:ascii="Times New Roman" w:hAnsi="Times New Roman"/>
          <w:sz w:val="24"/>
          <w:szCs w:val="24"/>
        </w:rPr>
        <w:t xml:space="preserve">» Регламент реализации Администрацией сельского поселения </w:t>
      </w:r>
      <w:proofErr w:type="spellStart"/>
      <w:r w:rsidR="003C6641" w:rsidRPr="00A9295B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A9295B">
        <w:rPr>
          <w:rFonts w:ascii="Times New Roman" w:hAnsi="Times New Roman"/>
          <w:sz w:val="24"/>
          <w:szCs w:val="24"/>
        </w:rPr>
        <w:t xml:space="preserve"> муниципального района Алексеевский полномочий администратора  доходов бюджета по взысканию задолженности по платежам в бюджет</w:t>
      </w:r>
      <w:r w:rsidR="0093371D" w:rsidRPr="00A9295B">
        <w:rPr>
          <w:rFonts w:ascii="Times New Roman" w:hAnsi="Times New Roman"/>
          <w:sz w:val="24"/>
          <w:szCs w:val="24"/>
        </w:rPr>
        <w:t>,</w:t>
      </w:r>
      <w:r w:rsidRPr="00A9295B">
        <w:rPr>
          <w:rFonts w:ascii="Times New Roman" w:hAnsi="Times New Roman"/>
          <w:sz w:val="24"/>
          <w:szCs w:val="24"/>
        </w:rPr>
        <w:t xml:space="preserve"> пеням и штрафам по ним</w:t>
      </w:r>
      <w:r w:rsidR="001005FB" w:rsidRPr="00A9295B">
        <w:rPr>
          <w:rFonts w:ascii="Times New Roman" w:hAnsi="Times New Roman"/>
          <w:sz w:val="24"/>
          <w:szCs w:val="24"/>
        </w:rPr>
        <w:t>.</w:t>
      </w:r>
    </w:p>
    <w:p w14:paraId="4D6358D9" w14:textId="06622809" w:rsidR="001005FB" w:rsidRPr="00A9295B" w:rsidRDefault="008F0ACF" w:rsidP="00100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9295B">
        <w:rPr>
          <w:rFonts w:ascii="Times New Roman" w:hAnsi="Times New Roman"/>
          <w:sz w:val="24"/>
          <w:szCs w:val="24"/>
        </w:rPr>
        <w:t>В соответствии со стать</w:t>
      </w:r>
      <w:r w:rsidR="00791C8E" w:rsidRPr="00A9295B">
        <w:rPr>
          <w:rFonts w:ascii="Times New Roman" w:hAnsi="Times New Roman"/>
          <w:sz w:val="24"/>
          <w:szCs w:val="24"/>
        </w:rPr>
        <w:t>ё</w:t>
      </w:r>
      <w:r w:rsidRPr="00A9295B">
        <w:rPr>
          <w:rFonts w:ascii="Times New Roman" w:hAnsi="Times New Roman"/>
          <w:sz w:val="24"/>
          <w:szCs w:val="24"/>
        </w:rPr>
        <w:t>й 160.1 Бюджетного кодекса РФ  в сельском поселени</w:t>
      </w:r>
      <w:r w:rsidR="00791C8E" w:rsidRPr="00A9295B">
        <w:rPr>
          <w:rFonts w:ascii="Times New Roman" w:hAnsi="Times New Roman"/>
          <w:sz w:val="24"/>
          <w:szCs w:val="24"/>
        </w:rPr>
        <w:t>и</w:t>
      </w:r>
      <w:r w:rsidRPr="00A929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6641" w:rsidRPr="00A9295B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A9295B">
        <w:rPr>
          <w:rFonts w:ascii="Times New Roman" w:hAnsi="Times New Roman"/>
          <w:sz w:val="24"/>
          <w:szCs w:val="24"/>
        </w:rPr>
        <w:t xml:space="preserve"> разработана и утверждена Методика прогнозирования поступлений доходов в бюджет сельского  поселения  </w:t>
      </w:r>
      <w:proofErr w:type="spellStart"/>
      <w:r w:rsidR="003C6641" w:rsidRPr="00A9295B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A9295B">
        <w:rPr>
          <w:rFonts w:ascii="Times New Roman" w:hAnsi="Times New Roman"/>
          <w:sz w:val="24"/>
          <w:szCs w:val="24"/>
        </w:rPr>
        <w:t xml:space="preserve"> </w:t>
      </w:r>
      <w:r w:rsidR="00A02EE4" w:rsidRPr="00A9295B">
        <w:rPr>
          <w:rFonts w:ascii="Times New Roman" w:hAnsi="Times New Roman"/>
          <w:sz w:val="24"/>
          <w:szCs w:val="24"/>
        </w:rPr>
        <w:t>(</w:t>
      </w:r>
      <w:r w:rsidR="001005FB" w:rsidRPr="00A9295B">
        <w:rPr>
          <w:rFonts w:ascii="Times New Roman" w:hAnsi="Times New Roman"/>
          <w:sz w:val="24"/>
          <w:szCs w:val="24"/>
        </w:rPr>
        <w:t xml:space="preserve">Постановление  Администрации сельского поселения </w:t>
      </w:r>
      <w:proofErr w:type="spellStart"/>
      <w:r w:rsidR="003C6641" w:rsidRPr="00A9295B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1005FB" w:rsidRPr="00A9295B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  от </w:t>
      </w:r>
      <w:r w:rsidR="00A9295B" w:rsidRPr="00A9295B">
        <w:rPr>
          <w:rFonts w:ascii="Times New Roman" w:hAnsi="Times New Roman"/>
          <w:sz w:val="24"/>
          <w:szCs w:val="24"/>
        </w:rPr>
        <w:t>28 декабря 2022</w:t>
      </w:r>
      <w:r w:rsidR="001005FB" w:rsidRPr="00A9295B">
        <w:rPr>
          <w:rFonts w:ascii="Times New Roman" w:hAnsi="Times New Roman"/>
          <w:sz w:val="24"/>
          <w:szCs w:val="24"/>
        </w:rPr>
        <w:t xml:space="preserve"> года № </w:t>
      </w:r>
      <w:r w:rsidR="00A9295B" w:rsidRPr="00A9295B">
        <w:rPr>
          <w:rFonts w:ascii="Times New Roman" w:hAnsi="Times New Roman"/>
          <w:sz w:val="24"/>
          <w:szCs w:val="24"/>
        </w:rPr>
        <w:t xml:space="preserve">40 </w:t>
      </w:r>
      <w:r w:rsidR="001005FB" w:rsidRPr="00A9295B">
        <w:rPr>
          <w:rFonts w:ascii="Times New Roman" w:hAnsi="Times New Roman"/>
          <w:sz w:val="24"/>
          <w:szCs w:val="24"/>
        </w:rPr>
        <w:t xml:space="preserve">«Об утверждении  методики прогнозирования поступлений доходов в бюджет сельского  поселения  </w:t>
      </w:r>
      <w:proofErr w:type="spellStart"/>
      <w:r w:rsidR="00324FC1" w:rsidRPr="00A9295B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1005FB" w:rsidRPr="00A9295B">
        <w:rPr>
          <w:rFonts w:ascii="Times New Roman" w:hAnsi="Times New Roman"/>
          <w:sz w:val="24"/>
          <w:szCs w:val="24"/>
        </w:rPr>
        <w:t>»</w:t>
      </w:r>
      <w:r w:rsidR="00A02EE4" w:rsidRPr="00A9295B">
        <w:rPr>
          <w:rFonts w:ascii="Times New Roman" w:hAnsi="Times New Roman"/>
          <w:sz w:val="24"/>
          <w:szCs w:val="24"/>
        </w:rPr>
        <w:t>)</w:t>
      </w:r>
      <w:r w:rsidRPr="00A9295B">
        <w:rPr>
          <w:rFonts w:ascii="Times New Roman" w:hAnsi="Times New Roman"/>
          <w:sz w:val="24"/>
          <w:szCs w:val="24"/>
        </w:rPr>
        <w:t>.</w:t>
      </w:r>
    </w:p>
    <w:p w14:paraId="091F6E59" w14:textId="04E490C5" w:rsidR="00BB36C0" w:rsidRPr="00025CB2" w:rsidRDefault="00A37CDE" w:rsidP="00BB36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5CB2">
        <w:rPr>
          <w:rFonts w:ascii="Times New Roman" w:hAnsi="Times New Roman"/>
          <w:sz w:val="24"/>
          <w:szCs w:val="24"/>
        </w:rPr>
        <w:lastRenderedPageBreak/>
        <w:t>В соответствии со стать</w:t>
      </w:r>
      <w:r w:rsidR="0093371D" w:rsidRPr="00025CB2">
        <w:rPr>
          <w:rFonts w:ascii="Times New Roman" w:hAnsi="Times New Roman"/>
          <w:sz w:val="24"/>
          <w:szCs w:val="24"/>
        </w:rPr>
        <w:t>ё</w:t>
      </w:r>
      <w:r w:rsidRPr="00025CB2">
        <w:rPr>
          <w:rFonts w:ascii="Times New Roman" w:hAnsi="Times New Roman"/>
          <w:sz w:val="24"/>
          <w:szCs w:val="24"/>
        </w:rPr>
        <w:t>й 47.1 Бюджетного кодекса РФ  в сельском поселени</w:t>
      </w:r>
      <w:r w:rsidR="0093371D" w:rsidRPr="00025CB2">
        <w:rPr>
          <w:rFonts w:ascii="Times New Roman" w:hAnsi="Times New Roman"/>
          <w:sz w:val="24"/>
          <w:szCs w:val="24"/>
        </w:rPr>
        <w:t>и</w:t>
      </w:r>
      <w:r w:rsidR="00324FC1" w:rsidRPr="00025C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4FC1" w:rsidRPr="00025CB2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025CB2">
        <w:rPr>
          <w:rFonts w:ascii="Times New Roman" w:hAnsi="Times New Roman"/>
          <w:sz w:val="24"/>
          <w:szCs w:val="24"/>
        </w:rPr>
        <w:t xml:space="preserve"> разработан и утвержд</w:t>
      </w:r>
      <w:r w:rsidR="0093371D" w:rsidRPr="00025CB2">
        <w:rPr>
          <w:rFonts w:ascii="Times New Roman" w:hAnsi="Times New Roman"/>
          <w:sz w:val="24"/>
          <w:szCs w:val="24"/>
        </w:rPr>
        <w:t>ё</w:t>
      </w:r>
      <w:r w:rsidRPr="00025CB2">
        <w:rPr>
          <w:rFonts w:ascii="Times New Roman" w:hAnsi="Times New Roman"/>
          <w:sz w:val="24"/>
          <w:szCs w:val="24"/>
        </w:rPr>
        <w:t xml:space="preserve">н Порядок формирования и ведения реестра источников доходов бюджета сельского поселения </w:t>
      </w:r>
      <w:proofErr w:type="spellStart"/>
      <w:r w:rsidR="00324FC1" w:rsidRPr="00025CB2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025CB2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</w:t>
      </w:r>
      <w:r w:rsidR="00A02EE4" w:rsidRPr="00025CB2">
        <w:rPr>
          <w:rFonts w:ascii="Times New Roman" w:hAnsi="Times New Roman"/>
          <w:sz w:val="24"/>
          <w:szCs w:val="24"/>
        </w:rPr>
        <w:t>(</w:t>
      </w:r>
      <w:r w:rsidR="001005FB" w:rsidRPr="00025CB2">
        <w:rPr>
          <w:rFonts w:ascii="Times New Roman" w:hAnsi="Times New Roman"/>
          <w:sz w:val="24"/>
          <w:szCs w:val="24"/>
        </w:rPr>
        <w:t xml:space="preserve">Постановление Администрации сельского поселения </w:t>
      </w:r>
      <w:proofErr w:type="spellStart"/>
      <w:r w:rsidR="00324FC1" w:rsidRPr="00025CB2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1005FB" w:rsidRPr="00025CB2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</w:t>
      </w:r>
      <w:r w:rsidR="00025CB2" w:rsidRPr="00025CB2">
        <w:rPr>
          <w:rFonts w:ascii="Times New Roman" w:hAnsi="Times New Roman"/>
          <w:sz w:val="24"/>
          <w:szCs w:val="24"/>
        </w:rPr>
        <w:t>12</w:t>
      </w:r>
      <w:r w:rsidR="001005FB" w:rsidRPr="00025CB2">
        <w:rPr>
          <w:rFonts w:ascii="Times New Roman" w:hAnsi="Times New Roman"/>
          <w:sz w:val="24"/>
          <w:szCs w:val="24"/>
        </w:rPr>
        <w:t xml:space="preserve"> </w:t>
      </w:r>
      <w:r w:rsidR="00025CB2" w:rsidRPr="00025CB2">
        <w:rPr>
          <w:rFonts w:ascii="Times New Roman" w:hAnsi="Times New Roman"/>
          <w:sz w:val="24"/>
          <w:szCs w:val="24"/>
        </w:rPr>
        <w:t>ноября</w:t>
      </w:r>
      <w:r w:rsidR="001005FB" w:rsidRPr="00025CB2">
        <w:rPr>
          <w:rFonts w:ascii="Times New Roman" w:hAnsi="Times New Roman"/>
          <w:sz w:val="24"/>
          <w:szCs w:val="24"/>
        </w:rPr>
        <w:t xml:space="preserve"> 2019 года №</w:t>
      </w:r>
      <w:r w:rsidR="00025CB2" w:rsidRPr="00025CB2">
        <w:rPr>
          <w:rFonts w:ascii="Times New Roman" w:hAnsi="Times New Roman"/>
          <w:sz w:val="24"/>
          <w:szCs w:val="24"/>
        </w:rPr>
        <w:t xml:space="preserve"> </w:t>
      </w:r>
      <w:r w:rsidR="001005FB" w:rsidRPr="00025CB2">
        <w:rPr>
          <w:rFonts w:ascii="Times New Roman" w:hAnsi="Times New Roman"/>
          <w:sz w:val="24"/>
          <w:szCs w:val="24"/>
        </w:rPr>
        <w:t>5</w:t>
      </w:r>
      <w:r w:rsidR="00025CB2" w:rsidRPr="00025CB2">
        <w:rPr>
          <w:rFonts w:ascii="Times New Roman" w:hAnsi="Times New Roman"/>
          <w:sz w:val="24"/>
          <w:szCs w:val="24"/>
        </w:rPr>
        <w:t>0</w:t>
      </w:r>
      <w:r w:rsidR="001005FB" w:rsidRPr="00025CB2">
        <w:rPr>
          <w:rFonts w:ascii="Times New Roman" w:hAnsi="Times New Roman"/>
          <w:sz w:val="24"/>
          <w:szCs w:val="24"/>
        </w:rPr>
        <w:t xml:space="preserve"> «Об утверждении Порядка формирования и ведения реестра источников доходов бюджета сельского поселения </w:t>
      </w:r>
      <w:proofErr w:type="spellStart"/>
      <w:r w:rsidR="00324FC1" w:rsidRPr="00025CB2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1005FB" w:rsidRPr="00025CB2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области»</w:t>
      </w:r>
      <w:r w:rsidR="00A02EE4" w:rsidRPr="00025CB2">
        <w:rPr>
          <w:rFonts w:ascii="Times New Roman" w:hAnsi="Times New Roman"/>
          <w:sz w:val="24"/>
          <w:szCs w:val="24"/>
        </w:rPr>
        <w:t>)</w:t>
      </w:r>
      <w:r w:rsidRPr="00025CB2">
        <w:rPr>
          <w:rFonts w:ascii="Times New Roman" w:hAnsi="Times New Roman"/>
          <w:sz w:val="24"/>
          <w:szCs w:val="24"/>
        </w:rPr>
        <w:t>.</w:t>
      </w:r>
    </w:p>
    <w:p w14:paraId="1F7A8DF8" w14:textId="7B2D57A2" w:rsidR="00561C0A" w:rsidRPr="00454BA2" w:rsidRDefault="00BB36C0" w:rsidP="00561C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4BA2">
        <w:rPr>
          <w:rFonts w:ascii="Times New Roman" w:hAnsi="Times New Roman"/>
          <w:sz w:val="24"/>
          <w:szCs w:val="24"/>
        </w:rPr>
        <w:t xml:space="preserve"> В целях совершенствования расч</w:t>
      </w:r>
      <w:r w:rsidR="00FF3E6C" w:rsidRPr="00454BA2">
        <w:rPr>
          <w:rFonts w:ascii="Times New Roman" w:hAnsi="Times New Roman"/>
          <w:sz w:val="24"/>
          <w:szCs w:val="24"/>
        </w:rPr>
        <w:t>ё</w:t>
      </w:r>
      <w:r w:rsidRPr="00454BA2">
        <w:rPr>
          <w:rFonts w:ascii="Times New Roman" w:hAnsi="Times New Roman"/>
          <w:sz w:val="24"/>
          <w:szCs w:val="24"/>
        </w:rPr>
        <w:t>та арендной платы за пользование имуществом в сельском поселени</w:t>
      </w:r>
      <w:r w:rsidR="00FF3E6C" w:rsidRPr="00454BA2">
        <w:rPr>
          <w:rFonts w:ascii="Times New Roman" w:hAnsi="Times New Roman"/>
          <w:sz w:val="24"/>
          <w:szCs w:val="24"/>
        </w:rPr>
        <w:t>и</w:t>
      </w:r>
      <w:r w:rsidRPr="00454BA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324FC1" w:rsidRPr="00454BA2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454BA2">
        <w:rPr>
          <w:rFonts w:ascii="Times New Roman" w:hAnsi="Times New Roman"/>
          <w:sz w:val="24"/>
          <w:szCs w:val="24"/>
        </w:rPr>
        <w:t xml:space="preserve">  </w:t>
      </w:r>
      <w:r w:rsidR="00CD4B58" w:rsidRPr="00454BA2">
        <w:rPr>
          <w:rFonts w:ascii="Times New Roman" w:hAnsi="Times New Roman"/>
          <w:sz w:val="24"/>
          <w:szCs w:val="24"/>
        </w:rPr>
        <w:t>разработаны</w:t>
      </w:r>
      <w:proofErr w:type="gramEnd"/>
      <w:r w:rsidR="00B66F40" w:rsidRPr="00454BA2">
        <w:rPr>
          <w:rFonts w:ascii="Times New Roman" w:hAnsi="Times New Roman"/>
          <w:sz w:val="24"/>
          <w:szCs w:val="24"/>
        </w:rPr>
        <w:t xml:space="preserve"> утверждены</w:t>
      </w:r>
      <w:r w:rsidR="00CD4B58" w:rsidRPr="00454BA2">
        <w:rPr>
          <w:rFonts w:ascii="Times New Roman" w:hAnsi="Times New Roman"/>
          <w:sz w:val="24"/>
          <w:szCs w:val="24"/>
        </w:rPr>
        <w:t xml:space="preserve"> следующие  документы.</w:t>
      </w:r>
    </w:p>
    <w:p w14:paraId="216590EC" w14:textId="2CC45202" w:rsidR="00CD4B58" w:rsidRPr="00454BA2" w:rsidRDefault="00B66F40" w:rsidP="00454B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4BA2">
        <w:rPr>
          <w:rFonts w:ascii="Times New Roman" w:hAnsi="Times New Roman"/>
          <w:sz w:val="24"/>
          <w:szCs w:val="24"/>
        </w:rPr>
        <w:t>В соответствии с Федеральным законом от 24.07.2007 №209-ФЗ «О развитие малого и среднего предпринимательства</w:t>
      </w:r>
      <w:r w:rsidR="00FB5CF9" w:rsidRPr="00454BA2">
        <w:rPr>
          <w:rFonts w:ascii="Times New Roman" w:hAnsi="Times New Roman"/>
          <w:sz w:val="24"/>
          <w:szCs w:val="24"/>
        </w:rPr>
        <w:t xml:space="preserve"> в Российской Федерац</w:t>
      </w:r>
      <w:r w:rsidR="00EA363D" w:rsidRPr="00454BA2">
        <w:rPr>
          <w:rFonts w:ascii="Times New Roman" w:hAnsi="Times New Roman"/>
          <w:sz w:val="24"/>
          <w:szCs w:val="24"/>
        </w:rPr>
        <w:t>ии» Решением Собрания представителей</w:t>
      </w:r>
      <w:r w:rsidRPr="00454BA2">
        <w:rPr>
          <w:rFonts w:ascii="Times New Roman" w:hAnsi="Times New Roman"/>
          <w:sz w:val="24"/>
          <w:szCs w:val="24"/>
        </w:rPr>
        <w:t xml:space="preserve">  </w:t>
      </w:r>
      <w:r w:rsidR="00EA363D" w:rsidRPr="00454BA2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EA363D" w:rsidRPr="00454BA2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EA363D" w:rsidRPr="00454BA2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от 12 марта 2021 года №27 «Об имущественной  поддержке субъектов малого и среднего предпринимательства </w:t>
      </w:r>
      <w:r w:rsidRPr="00454BA2">
        <w:rPr>
          <w:rFonts w:ascii="Times New Roman" w:hAnsi="Times New Roman"/>
          <w:sz w:val="24"/>
          <w:szCs w:val="24"/>
        </w:rPr>
        <w:t>при предоставлении иму</w:t>
      </w:r>
      <w:r w:rsidR="00A80358" w:rsidRPr="00454BA2">
        <w:rPr>
          <w:rFonts w:ascii="Times New Roman" w:hAnsi="Times New Roman"/>
          <w:sz w:val="24"/>
          <w:szCs w:val="24"/>
        </w:rPr>
        <w:t>щества</w:t>
      </w:r>
      <w:r w:rsidRPr="00454BA2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454BA2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454BA2">
        <w:rPr>
          <w:rFonts w:ascii="Times New Roman" w:hAnsi="Times New Roman"/>
          <w:sz w:val="24"/>
          <w:szCs w:val="24"/>
        </w:rPr>
        <w:t xml:space="preserve">  муниципального района Алексеевский  Самарской области</w:t>
      </w:r>
      <w:r w:rsidR="00EA363D" w:rsidRPr="00454BA2">
        <w:rPr>
          <w:rFonts w:ascii="Times New Roman" w:hAnsi="Times New Roman"/>
          <w:sz w:val="24"/>
          <w:szCs w:val="24"/>
        </w:rPr>
        <w:t>»</w:t>
      </w:r>
      <w:r w:rsidR="00454BA2" w:rsidRPr="00454BA2">
        <w:rPr>
          <w:rFonts w:ascii="Times New Roman" w:hAnsi="Times New Roman"/>
          <w:sz w:val="24"/>
          <w:szCs w:val="24"/>
        </w:rPr>
        <w:t xml:space="preserve"> разработана имущественная поддержка.</w:t>
      </w:r>
    </w:p>
    <w:p w14:paraId="658EE581" w14:textId="7F10A206" w:rsidR="00330016" w:rsidRPr="00BA205C" w:rsidRDefault="00C718B2" w:rsidP="00A02E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4BA2">
        <w:rPr>
          <w:rFonts w:ascii="Times New Roman" w:hAnsi="Times New Roman"/>
          <w:sz w:val="24"/>
          <w:szCs w:val="24"/>
        </w:rPr>
        <w:t xml:space="preserve">В </w:t>
      </w:r>
      <w:r w:rsidR="00561C0A" w:rsidRPr="00454BA2">
        <w:rPr>
          <w:rFonts w:ascii="Times New Roman" w:hAnsi="Times New Roman"/>
          <w:sz w:val="24"/>
          <w:szCs w:val="24"/>
        </w:rPr>
        <w:t xml:space="preserve">соответствии  с </w:t>
      </w:r>
      <w:r w:rsidRPr="00454BA2">
        <w:rPr>
          <w:rFonts w:ascii="Times New Roman" w:hAnsi="Times New Roman"/>
          <w:sz w:val="24"/>
          <w:szCs w:val="24"/>
        </w:rPr>
        <w:t xml:space="preserve"> Гражданск</w:t>
      </w:r>
      <w:r w:rsidR="00561C0A" w:rsidRPr="00454BA2">
        <w:rPr>
          <w:rFonts w:ascii="Times New Roman" w:hAnsi="Times New Roman"/>
          <w:sz w:val="24"/>
          <w:szCs w:val="24"/>
        </w:rPr>
        <w:t xml:space="preserve">им </w:t>
      </w:r>
      <w:r w:rsidRPr="00454BA2">
        <w:rPr>
          <w:rFonts w:ascii="Times New Roman" w:hAnsi="Times New Roman"/>
          <w:sz w:val="24"/>
          <w:szCs w:val="24"/>
        </w:rPr>
        <w:t xml:space="preserve"> кодекс</w:t>
      </w:r>
      <w:r w:rsidR="00561C0A" w:rsidRPr="00454BA2">
        <w:rPr>
          <w:rFonts w:ascii="Times New Roman" w:hAnsi="Times New Roman"/>
          <w:sz w:val="24"/>
          <w:szCs w:val="24"/>
        </w:rPr>
        <w:t>ом</w:t>
      </w:r>
      <w:r w:rsidRPr="00454BA2">
        <w:rPr>
          <w:rFonts w:ascii="Times New Roman" w:hAnsi="Times New Roman"/>
          <w:sz w:val="24"/>
          <w:szCs w:val="24"/>
        </w:rPr>
        <w:t xml:space="preserve"> </w:t>
      </w:r>
      <w:r w:rsidRPr="00BA205C">
        <w:rPr>
          <w:rFonts w:ascii="Times New Roman" w:hAnsi="Times New Roman"/>
          <w:sz w:val="24"/>
          <w:szCs w:val="24"/>
        </w:rPr>
        <w:t>Российской Федерации, Бюджетн</w:t>
      </w:r>
      <w:r w:rsidR="00A02EE4" w:rsidRPr="00BA205C">
        <w:rPr>
          <w:rFonts w:ascii="Times New Roman" w:hAnsi="Times New Roman"/>
          <w:sz w:val="24"/>
          <w:szCs w:val="24"/>
        </w:rPr>
        <w:t>ым</w:t>
      </w:r>
      <w:r w:rsidRPr="00BA205C">
        <w:rPr>
          <w:rFonts w:ascii="Times New Roman" w:hAnsi="Times New Roman"/>
          <w:sz w:val="24"/>
          <w:szCs w:val="24"/>
        </w:rPr>
        <w:t xml:space="preserve"> кодекс</w:t>
      </w:r>
      <w:r w:rsidR="00A02EE4" w:rsidRPr="00BA205C">
        <w:rPr>
          <w:rFonts w:ascii="Times New Roman" w:hAnsi="Times New Roman"/>
          <w:sz w:val="24"/>
          <w:szCs w:val="24"/>
        </w:rPr>
        <w:t>ом</w:t>
      </w:r>
      <w:r w:rsidRPr="00BA205C">
        <w:rPr>
          <w:rFonts w:ascii="Times New Roman" w:hAnsi="Times New Roman"/>
          <w:sz w:val="24"/>
          <w:szCs w:val="24"/>
        </w:rPr>
        <w:t xml:space="preserve"> РФ, Федеральн</w:t>
      </w:r>
      <w:r w:rsidR="00A02EE4" w:rsidRPr="00BA205C">
        <w:rPr>
          <w:rFonts w:ascii="Times New Roman" w:hAnsi="Times New Roman"/>
          <w:sz w:val="24"/>
          <w:szCs w:val="24"/>
        </w:rPr>
        <w:t>ым</w:t>
      </w:r>
      <w:r w:rsidRPr="00BA205C">
        <w:rPr>
          <w:rFonts w:ascii="Times New Roman" w:hAnsi="Times New Roman"/>
          <w:sz w:val="24"/>
          <w:szCs w:val="24"/>
        </w:rPr>
        <w:t xml:space="preserve"> закон</w:t>
      </w:r>
      <w:r w:rsidR="00A02EE4" w:rsidRPr="00BA205C">
        <w:rPr>
          <w:rFonts w:ascii="Times New Roman" w:hAnsi="Times New Roman"/>
          <w:sz w:val="24"/>
          <w:szCs w:val="24"/>
        </w:rPr>
        <w:t>ом</w:t>
      </w:r>
      <w:r w:rsidRPr="00BA205C">
        <w:rPr>
          <w:rFonts w:ascii="Times New Roman" w:hAnsi="Times New Roman"/>
          <w:sz w:val="24"/>
          <w:szCs w:val="24"/>
        </w:rPr>
        <w:t xml:space="preserve">  от 06.10.2003 № 131-ФЗ «Об общих принципах организации местного самоуправления в РФ»</w:t>
      </w:r>
      <w:r w:rsidR="00330016" w:rsidRPr="00BA205C">
        <w:rPr>
          <w:rFonts w:ascii="Times New Roman" w:hAnsi="Times New Roman"/>
          <w:sz w:val="24"/>
          <w:szCs w:val="24"/>
        </w:rPr>
        <w:t xml:space="preserve">, Федеральным законом от 27.07.2010 г  №210-ФЗ «Об </w:t>
      </w:r>
      <w:r w:rsidR="00561C0A" w:rsidRPr="00BA205C">
        <w:rPr>
          <w:rFonts w:ascii="Times New Roman" w:hAnsi="Times New Roman"/>
          <w:sz w:val="24"/>
          <w:szCs w:val="24"/>
        </w:rPr>
        <w:t xml:space="preserve"> </w:t>
      </w:r>
      <w:r w:rsidR="00330016" w:rsidRPr="00BA205C">
        <w:rPr>
          <w:rFonts w:ascii="Times New Roman" w:hAnsi="Times New Roman"/>
          <w:sz w:val="24"/>
          <w:szCs w:val="24"/>
        </w:rPr>
        <w:t>организации  предоставления  государственных муниципальных услуг», Земельн</w:t>
      </w:r>
      <w:r w:rsidR="00AD3E09">
        <w:rPr>
          <w:rFonts w:ascii="Times New Roman" w:hAnsi="Times New Roman"/>
          <w:sz w:val="24"/>
          <w:szCs w:val="24"/>
        </w:rPr>
        <w:t xml:space="preserve">ым </w:t>
      </w:r>
      <w:r w:rsidR="00330016" w:rsidRPr="00BA205C">
        <w:rPr>
          <w:rFonts w:ascii="Times New Roman" w:hAnsi="Times New Roman"/>
          <w:sz w:val="24"/>
          <w:szCs w:val="24"/>
        </w:rPr>
        <w:t>кодекс</w:t>
      </w:r>
      <w:r w:rsidR="00AD3E09">
        <w:rPr>
          <w:rFonts w:ascii="Times New Roman" w:hAnsi="Times New Roman"/>
          <w:sz w:val="24"/>
          <w:szCs w:val="24"/>
        </w:rPr>
        <w:t xml:space="preserve">ом </w:t>
      </w:r>
      <w:r w:rsidR="00330016" w:rsidRPr="00BA205C">
        <w:rPr>
          <w:rFonts w:ascii="Times New Roman" w:hAnsi="Times New Roman"/>
          <w:sz w:val="24"/>
          <w:szCs w:val="24"/>
        </w:rPr>
        <w:t xml:space="preserve"> РФ</w:t>
      </w:r>
      <w:r w:rsidR="00AD3E09">
        <w:rPr>
          <w:rFonts w:ascii="Times New Roman" w:hAnsi="Times New Roman"/>
          <w:sz w:val="24"/>
          <w:szCs w:val="24"/>
        </w:rPr>
        <w:t xml:space="preserve"> </w:t>
      </w:r>
      <w:r w:rsidR="00330016" w:rsidRPr="00BA205C">
        <w:rPr>
          <w:rFonts w:ascii="Times New Roman" w:hAnsi="Times New Roman"/>
          <w:sz w:val="24"/>
          <w:szCs w:val="24"/>
        </w:rPr>
        <w:t xml:space="preserve"> Постановлением Администрации сельского поселения </w:t>
      </w:r>
      <w:proofErr w:type="spellStart"/>
      <w:r w:rsidR="00330016" w:rsidRPr="00BA205C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330016" w:rsidRPr="00BA205C">
        <w:rPr>
          <w:rFonts w:ascii="Times New Roman" w:hAnsi="Times New Roman"/>
          <w:sz w:val="24"/>
          <w:szCs w:val="24"/>
        </w:rPr>
        <w:t xml:space="preserve">  от 09.07.2020 №38/1</w:t>
      </w:r>
      <w:r w:rsidR="00EA363D">
        <w:rPr>
          <w:rFonts w:ascii="Times New Roman" w:hAnsi="Times New Roman"/>
          <w:sz w:val="24"/>
          <w:szCs w:val="24"/>
        </w:rPr>
        <w:t xml:space="preserve"> «</w:t>
      </w:r>
      <w:r w:rsidR="00330016" w:rsidRPr="00BA205C">
        <w:rPr>
          <w:rFonts w:ascii="Times New Roman" w:hAnsi="Times New Roman"/>
          <w:sz w:val="24"/>
          <w:szCs w:val="24"/>
        </w:rPr>
        <w:t xml:space="preserve">Об утверждении административного регламента предоставления  муниципальной услуги  «Предоставление  земельных участков, находящихся  в муниципальной собственности сельского поселения </w:t>
      </w:r>
      <w:proofErr w:type="spellStart"/>
      <w:r w:rsidR="00330016" w:rsidRPr="00BA205C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330016" w:rsidRPr="00BA205C">
        <w:rPr>
          <w:rFonts w:ascii="Times New Roman" w:hAnsi="Times New Roman"/>
          <w:sz w:val="24"/>
          <w:szCs w:val="24"/>
        </w:rPr>
        <w:t xml:space="preserve"> муниципального района Алексее</w:t>
      </w:r>
      <w:r w:rsidR="00BA205C" w:rsidRPr="00BA205C">
        <w:rPr>
          <w:rFonts w:ascii="Times New Roman" w:hAnsi="Times New Roman"/>
          <w:sz w:val="24"/>
          <w:szCs w:val="24"/>
        </w:rPr>
        <w:t>вс</w:t>
      </w:r>
      <w:r w:rsidR="00330016" w:rsidRPr="00BA205C">
        <w:rPr>
          <w:rFonts w:ascii="Times New Roman" w:hAnsi="Times New Roman"/>
          <w:sz w:val="24"/>
          <w:szCs w:val="24"/>
        </w:rPr>
        <w:t>кий Самарской о</w:t>
      </w:r>
      <w:r w:rsidR="00BA205C" w:rsidRPr="00BA205C">
        <w:rPr>
          <w:rFonts w:ascii="Times New Roman" w:hAnsi="Times New Roman"/>
          <w:sz w:val="24"/>
          <w:szCs w:val="24"/>
        </w:rPr>
        <w:t>бласти, в аренду  без проведения торгов»</w:t>
      </w:r>
      <w:r w:rsidR="00AD3E09">
        <w:rPr>
          <w:rFonts w:ascii="Times New Roman" w:hAnsi="Times New Roman"/>
          <w:sz w:val="24"/>
          <w:szCs w:val="24"/>
        </w:rPr>
        <w:t xml:space="preserve"> утвержден  А</w:t>
      </w:r>
      <w:r w:rsidR="00AD3E09" w:rsidRPr="00BA205C">
        <w:rPr>
          <w:rFonts w:ascii="Times New Roman" w:hAnsi="Times New Roman"/>
          <w:sz w:val="24"/>
          <w:szCs w:val="24"/>
        </w:rPr>
        <w:t>дминистративн</w:t>
      </w:r>
      <w:r w:rsidR="00AD3E09">
        <w:rPr>
          <w:rFonts w:ascii="Times New Roman" w:hAnsi="Times New Roman"/>
          <w:sz w:val="24"/>
          <w:szCs w:val="24"/>
        </w:rPr>
        <w:t>ый</w:t>
      </w:r>
      <w:r w:rsidR="00AD3E09" w:rsidRPr="00BA205C">
        <w:rPr>
          <w:rFonts w:ascii="Times New Roman" w:hAnsi="Times New Roman"/>
          <w:sz w:val="24"/>
          <w:szCs w:val="24"/>
        </w:rPr>
        <w:t xml:space="preserve"> регламент предоставления  муниципальной услуги  «Предоставление  земельных участков, находящихся  в муниципальной собственности сельского поселения </w:t>
      </w:r>
      <w:proofErr w:type="spellStart"/>
      <w:r w:rsidR="00AD3E09" w:rsidRPr="00BA205C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AD3E09" w:rsidRPr="00BA205C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области, в аренду  без проведения торгов»</w:t>
      </w:r>
      <w:r w:rsidR="00AD3E09">
        <w:rPr>
          <w:rFonts w:ascii="Times New Roman" w:hAnsi="Times New Roman"/>
          <w:sz w:val="24"/>
          <w:szCs w:val="24"/>
        </w:rPr>
        <w:t>.</w:t>
      </w:r>
    </w:p>
    <w:p w14:paraId="308CA9FA" w14:textId="0DB30064" w:rsidR="00BD5F5E" w:rsidRPr="0079186A" w:rsidRDefault="00850B08" w:rsidP="00BD5F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186A">
        <w:rPr>
          <w:rFonts w:ascii="Times New Roman" w:hAnsi="Times New Roman"/>
          <w:sz w:val="24"/>
          <w:szCs w:val="24"/>
        </w:rPr>
        <w:t xml:space="preserve">Система управления </w:t>
      </w:r>
      <w:r w:rsidR="00AD5E50" w:rsidRPr="0079186A">
        <w:rPr>
          <w:rFonts w:ascii="Times New Roman" w:hAnsi="Times New Roman"/>
          <w:sz w:val="24"/>
          <w:szCs w:val="24"/>
        </w:rPr>
        <w:t xml:space="preserve"> дебиторской задолженности  по доходам заключает в себе регламентацию </w:t>
      </w:r>
      <w:r w:rsidR="00C74B11" w:rsidRPr="0079186A">
        <w:rPr>
          <w:rFonts w:ascii="Times New Roman" w:hAnsi="Times New Roman"/>
          <w:sz w:val="24"/>
          <w:szCs w:val="24"/>
        </w:rPr>
        <w:t>элементов  и процессов, начиная  с этапа начисления дебиторской задолженности (предъявление требования к плательщику) и заканчивая этапом ее погашения, взыскания  или списания в случае признания безнад</w:t>
      </w:r>
      <w:r w:rsidR="007C2CFB" w:rsidRPr="0079186A">
        <w:rPr>
          <w:rFonts w:ascii="Times New Roman" w:hAnsi="Times New Roman"/>
          <w:sz w:val="24"/>
          <w:szCs w:val="24"/>
        </w:rPr>
        <w:t>ё</w:t>
      </w:r>
      <w:r w:rsidR="00C74B11" w:rsidRPr="0079186A">
        <w:rPr>
          <w:rFonts w:ascii="Times New Roman" w:hAnsi="Times New Roman"/>
          <w:sz w:val="24"/>
          <w:szCs w:val="24"/>
        </w:rPr>
        <w:t xml:space="preserve">жной к взысканию, и осуществление контроля за работой администраторов доходов с дебиторской задолженностью. </w:t>
      </w:r>
    </w:p>
    <w:p w14:paraId="4515982B" w14:textId="4DFD424B" w:rsidR="00AD5E50" w:rsidRPr="0079186A" w:rsidRDefault="00AD5E50" w:rsidP="00BD5F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186A">
        <w:rPr>
          <w:rFonts w:ascii="Times New Roman" w:hAnsi="Times New Roman"/>
          <w:sz w:val="24"/>
          <w:szCs w:val="24"/>
        </w:rPr>
        <w:t>Результат управления дебиторской задолженности по доходам -</w:t>
      </w:r>
      <w:r w:rsidR="00D02C05" w:rsidRPr="0079186A">
        <w:rPr>
          <w:rFonts w:ascii="Times New Roman" w:hAnsi="Times New Roman"/>
          <w:sz w:val="24"/>
          <w:szCs w:val="24"/>
        </w:rPr>
        <w:t xml:space="preserve"> </w:t>
      </w:r>
      <w:r w:rsidRPr="0079186A">
        <w:rPr>
          <w:rFonts w:ascii="Times New Roman" w:hAnsi="Times New Roman"/>
          <w:sz w:val="24"/>
          <w:szCs w:val="24"/>
        </w:rPr>
        <w:t xml:space="preserve">это уменьшение объёма </w:t>
      </w:r>
      <w:proofErr w:type="gramStart"/>
      <w:r w:rsidRPr="0079186A">
        <w:rPr>
          <w:rFonts w:ascii="Times New Roman" w:hAnsi="Times New Roman"/>
          <w:sz w:val="24"/>
          <w:szCs w:val="24"/>
        </w:rPr>
        <w:t>просроченной  дебиторской</w:t>
      </w:r>
      <w:proofErr w:type="gramEnd"/>
      <w:r w:rsidRPr="0079186A">
        <w:rPr>
          <w:rFonts w:ascii="Times New Roman" w:hAnsi="Times New Roman"/>
          <w:sz w:val="24"/>
          <w:szCs w:val="24"/>
        </w:rPr>
        <w:t xml:space="preserve"> задолженности за сч</w:t>
      </w:r>
      <w:r w:rsidR="00791C8E" w:rsidRPr="0079186A">
        <w:rPr>
          <w:rFonts w:ascii="Times New Roman" w:hAnsi="Times New Roman"/>
          <w:sz w:val="24"/>
          <w:szCs w:val="24"/>
        </w:rPr>
        <w:t>ё</w:t>
      </w:r>
      <w:r w:rsidRPr="0079186A">
        <w:rPr>
          <w:rFonts w:ascii="Times New Roman" w:hAnsi="Times New Roman"/>
          <w:sz w:val="24"/>
          <w:szCs w:val="24"/>
        </w:rPr>
        <w:t>т мер по предупреждению возникновения и взысканию.</w:t>
      </w:r>
    </w:p>
    <w:p w14:paraId="60EC6A62" w14:textId="755DC2D3" w:rsidR="00AF1546" w:rsidRPr="0079186A" w:rsidRDefault="00D63802" w:rsidP="008B4C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186A">
        <w:rPr>
          <w:rFonts w:ascii="Times New Roman" w:hAnsi="Times New Roman"/>
          <w:sz w:val="24"/>
          <w:szCs w:val="24"/>
        </w:rPr>
        <w:t>Дебиторская задолженность призна</w:t>
      </w:r>
      <w:r w:rsidR="007C2CFB" w:rsidRPr="0079186A">
        <w:rPr>
          <w:rFonts w:ascii="Times New Roman" w:hAnsi="Times New Roman"/>
          <w:sz w:val="24"/>
          <w:szCs w:val="24"/>
        </w:rPr>
        <w:t>ё</w:t>
      </w:r>
      <w:r w:rsidRPr="0079186A">
        <w:rPr>
          <w:rFonts w:ascii="Times New Roman" w:hAnsi="Times New Roman"/>
          <w:sz w:val="24"/>
          <w:szCs w:val="24"/>
        </w:rPr>
        <w:t>тся в бухгалтерском уч</w:t>
      </w:r>
      <w:r w:rsidR="007C2CFB" w:rsidRPr="0079186A">
        <w:rPr>
          <w:rFonts w:ascii="Times New Roman" w:hAnsi="Times New Roman"/>
          <w:sz w:val="24"/>
          <w:szCs w:val="24"/>
        </w:rPr>
        <w:t>ё</w:t>
      </w:r>
      <w:r w:rsidRPr="0079186A">
        <w:rPr>
          <w:rFonts w:ascii="Times New Roman" w:hAnsi="Times New Roman"/>
          <w:sz w:val="24"/>
          <w:szCs w:val="24"/>
        </w:rPr>
        <w:t xml:space="preserve">те и в бухгалтерской </w:t>
      </w:r>
      <w:proofErr w:type="gramStart"/>
      <w:r w:rsidRPr="0079186A">
        <w:rPr>
          <w:rFonts w:ascii="Times New Roman" w:hAnsi="Times New Roman"/>
          <w:sz w:val="24"/>
          <w:szCs w:val="24"/>
        </w:rPr>
        <w:t>отч</w:t>
      </w:r>
      <w:r w:rsidR="007C2CFB" w:rsidRPr="0079186A">
        <w:rPr>
          <w:rFonts w:ascii="Times New Roman" w:hAnsi="Times New Roman"/>
          <w:sz w:val="24"/>
          <w:szCs w:val="24"/>
        </w:rPr>
        <w:t>ё</w:t>
      </w:r>
      <w:r w:rsidRPr="0079186A">
        <w:rPr>
          <w:rFonts w:ascii="Times New Roman" w:hAnsi="Times New Roman"/>
          <w:sz w:val="24"/>
          <w:szCs w:val="24"/>
        </w:rPr>
        <w:t>тности  в</w:t>
      </w:r>
      <w:proofErr w:type="gramEnd"/>
      <w:r w:rsidRPr="0079186A">
        <w:rPr>
          <w:rFonts w:ascii="Times New Roman" w:hAnsi="Times New Roman"/>
          <w:sz w:val="24"/>
          <w:szCs w:val="24"/>
        </w:rPr>
        <w:t xml:space="preserve"> качестве  финансовых активов, классифицируемых  по групп</w:t>
      </w:r>
      <w:r w:rsidR="00B525F1" w:rsidRPr="0079186A">
        <w:rPr>
          <w:rFonts w:ascii="Times New Roman" w:hAnsi="Times New Roman"/>
          <w:sz w:val="24"/>
          <w:szCs w:val="24"/>
        </w:rPr>
        <w:t xml:space="preserve">е «Финансовая  дебиторская  </w:t>
      </w:r>
      <w:r w:rsidR="008B4CA2" w:rsidRPr="0079186A">
        <w:rPr>
          <w:rFonts w:ascii="Times New Roman" w:hAnsi="Times New Roman"/>
          <w:sz w:val="24"/>
          <w:szCs w:val="24"/>
        </w:rPr>
        <w:t xml:space="preserve">задолженность». Дебиторская задолженность по доходам как финансовый актив </w:t>
      </w:r>
      <w:proofErr w:type="gramStart"/>
      <w:r w:rsidR="008B4CA2" w:rsidRPr="0079186A">
        <w:rPr>
          <w:rFonts w:ascii="Times New Roman" w:hAnsi="Times New Roman"/>
          <w:sz w:val="24"/>
          <w:szCs w:val="24"/>
        </w:rPr>
        <w:t>отражается  на</w:t>
      </w:r>
      <w:proofErr w:type="gramEnd"/>
      <w:r w:rsidR="008B4CA2" w:rsidRPr="0079186A">
        <w:rPr>
          <w:rFonts w:ascii="Times New Roman" w:hAnsi="Times New Roman"/>
          <w:sz w:val="24"/>
          <w:szCs w:val="24"/>
        </w:rPr>
        <w:t xml:space="preserve"> счетах 20500 «Расч</w:t>
      </w:r>
      <w:r w:rsidR="00AB73EC" w:rsidRPr="0079186A">
        <w:rPr>
          <w:rFonts w:ascii="Times New Roman" w:hAnsi="Times New Roman"/>
          <w:sz w:val="24"/>
          <w:szCs w:val="24"/>
        </w:rPr>
        <w:t>ё</w:t>
      </w:r>
      <w:r w:rsidR="008B4CA2" w:rsidRPr="0079186A">
        <w:rPr>
          <w:rFonts w:ascii="Times New Roman" w:hAnsi="Times New Roman"/>
          <w:sz w:val="24"/>
          <w:szCs w:val="24"/>
        </w:rPr>
        <w:t>ты по доходам»  и 20900 «Расчеты по ущербу и иным доходам</w:t>
      </w:r>
      <w:r w:rsidR="00AF1546" w:rsidRPr="0079186A">
        <w:rPr>
          <w:rFonts w:ascii="Times New Roman" w:hAnsi="Times New Roman"/>
          <w:sz w:val="24"/>
          <w:szCs w:val="24"/>
        </w:rPr>
        <w:t xml:space="preserve">» </w:t>
      </w:r>
      <w:r w:rsidR="008B4CA2" w:rsidRPr="0079186A">
        <w:rPr>
          <w:rFonts w:ascii="Times New Roman" w:hAnsi="Times New Roman"/>
          <w:sz w:val="24"/>
          <w:szCs w:val="24"/>
        </w:rPr>
        <w:t xml:space="preserve"> раздела</w:t>
      </w:r>
      <w:r w:rsidR="00AF1546" w:rsidRPr="0079186A">
        <w:rPr>
          <w:rFonts w:ascii="Times New Roman" w:hAnsi="Times New Roman"/>
          <w:sz w:val="24"/>
          <w:szCs w:val="24"/>
        </w:rPr>
        <w:t xml:space="preserve"> 2 «Финансовые активы» Единого плана счетов бухгалтерского уч</w:t>
      </w:r>
      <w:r w:rsidR="00AB73EC" w:rsidRPr="0079186A">
        <w:rPr>
          <w:rFonts w:ascii="Times New Roman" w:hAnsi="Times New Roman"/>
          <w:sz w:val="24"/>
          <w:szCs w:val="24"/>
        </w:rPr>
        <w:t>ё</w:t>
      </w:r>
      <w:r w:rsidR="00AF1546" w:rsidRPr="0079186A">
        <w:rPr>
          <w:rFonts w:ascii="Times New Roman" w:hAnsi="Times New Roman"/>
          <w:sz w:val="24"/>
          <w:szCs w:val="24"/>
        </w:rPr>
        <w:t>та в соответствии с Приказ</w:t>
      </w:r>
      <w:r w:rsidR="00AB73EC" w:rsidRPr="0079186A">
        <w:rPr>
          <w:rFonts w:ascii="Times New Roman" w:hAnsi="Times New Roman"/>
          <w:sz w:val="24"/>
          <w:szCs w:val="24"/>
        </w:rPr>
        <w:t>ом</w:t>
      </w:r>
      <w:r w:rsidR="00AF1546" w:rsidRPr="0079186A">
        <w:rPr>
          <w:rFonts w:ascii="Times New Roman" w:hAnsi="Times New Roman"/>
          <w:sz w:val="24"/>
          <w:szCs w:val="24"/>
        </w:rPr>
        <w:t xml:space="preserve"> Минфина №157н.</w:t>
      </w:r>
    </w:p>
    <w:p w14:paraId="330264C5" w14:textId="52B25851" w:rsidR="00C359BA" w:rsidRPr="0079186A" w:rsidRDefault="00AF1546" w:rsidP="00AB7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186A">
        <w:rPr>
          <w:rFonts w:ascii="Times New Roman" w:hAnsi="Times New Roman"/>
          <w:sz w:val="24"/>
          <w:szCs w:val="24"/>
        </w:rPr>
        <w:t xml:space="preserve">В ходе контрольного мероприятия в Администрации сельского поселения </w:t>
      </w:r>
      <w:proofErr w:type="spellStart"/>
      <w:r w:rsidR="00324FC1" w:rsidRPr="0079186A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79186A">
        <w:rPr>
          <w:rFonts w:ascii="Times New Roman" w:hAnsi="Times New Roman"/>
          <w:sz w:val="24"/>
          <w:szCs w:val="24"/>
        </w:rPr>
        <w:t xml:space="preserve"> произвед</w:t>
      </w:r>
      <w:r w:rsidR="007C2CFB" w:rsidRPr="0079186A">
        <w:rPr>
          <w:rFonts w:ascii="Times New Roman" w:hAnsi="Times New Roman"/>
          <w:sz w:val="24"/>
          <w:szCs w:val="24"/>
        </w:rPr>
        <w:t>ё</w:t>
      </w:r>
      <w:r w:rsidRPr="0079186A">
        <w:rPr>
          <w:rFonts w:ascii="Times New Roman" w:hAnsi="Times New Roman"/>
          <w:sz w:val="24"/>
          <w:szCs w:val="24"/>
        </w:rPr>
        <w:t>н  анализ наличия дебиторской задолженности по доходам, в том числе просроченной</w:t>
      </w:r>
      <w:r w:rsidR="00951DDC" w:rsidRPr="0079186A">
        <w:rPr>
          <w:rFonts w:ascii="Times New Roman" w:hAnsi="Times New Roman"/>
          <w:sz w:val="24"/>
          <w:szCs w:val="24"/>
        </w:rPr>
        <w:t>, установление причин е</w:t>
      </w:r>
      <w:r w:rsidR="00AB73EC" w:rsidRPr="0079186A">
        <w:rPr>
          <w:rFonts w:ascii="Times New Roman" w:hAnsi="Times New Roman"/>
          <w:sz w:val="24"/>
          <w:szCs w:val="24"/>
        </w:rPr>
        <w:t>ё</w:t>
      </w:r>
      <w:r w:rsidR="00951DDC" w:rsidRPr="0079186A">
        <w:rPr>
          <w:rFonts w:ascii="Times New Roman" w:hAnsi="Times New Roman"/>
          <w:sz w:val="24"/>
          <w:szCs w:val="24"/>
        </w:rPr>
        <w:t xml:space="preserve"> образования, выявление претензионн</w:t>
      </w:r>
      <w:r w:rsidR="00AB73EC" w:rsidRPr="0079186A">
        <w:rPr>
          <w:rFonts w:ascii="Times New Roman" w:hAnsi="Times New Roman"/>
          <w:sz w:val="24"/>
          <w:szCs w:val="24"/>
        </w:rPr>
        <w:t>о</w:t>
      </w:r>
      <w:r w:rsidR="00951DDC" w:rsidRPr="0079186A">
        <w:rPr>
          <w:rFonts w:ascii="Times New Roman" w:hAnsi="Times New Roman"/>
          <w:sz w:val="24"/>
          <w:szCs w:val="24"/>
        </w:rPr>
        <w:t xml:space="preserve">-исковых мер </w:t>
      </w:r>
      <w:r w:rsidRPr="0079186A">
        <w:rPr>
          <w:rFonts w:ascii="Times New Roman" w:hAnsi="Times New Roman"/>
          <w:sz w:val="24"/>
          <w:szCs w:val="24"/>
        </w:rPr>
        <w:t xml:space="preserve"> </w:t>
      </w:r>
      <w:r w:rsidR="00951DDC" w:rsidRPr="0079186A">
        <w:rPr>
          <w:rFonts w:ascii="Times New Roman" w:hAnsi="Times New Roman"/>
          <w:sz w:val="24"/>
          <w:szCs w:val="24"/>
        </w:rPr>
        <w:t>в целях погашения проср</w:t>
      </w:r>
      <w:r w:rsidR="00C359BA" w:rsidRPr="0079186A">
        <w:rPr>
          <w:rFonts w:ascii="Times New Roman" w:hAnsi="Times New Roman"/>
          <w:sz w:val="24"/>
          <w:szCs w:val="24"/>
        </w:rPr>
        <w:t>о</w:t>
      </w:r>
      <w:r w:rsidR="00951DDC" w:rsidRPr="0079186A">
        <w:rPr>
          <w:rFonts w:ascii="Times New Roman" w:hAnsi="Times New Roman"/>
          <w:sz w:val="24"/>
          <w:szCs w:val="24"/>
        </w:rPr>
        <w:t>ченной дебиторской задолженности</w:t>
      </w:r>
      <w:r w:rsidR="0016257C" w:rsidRPr="0079186A">
        <w:rPr>
          <w:rFonts w:ascii="Times New Roman" w:hAnsi="Times New Roman"/>
          <w:sz w:val="24"/>
          <w:szCs w:val="24"/>
        </w:rPr>
        <w:t xml:space="preserve"> </w:t>
      </w:r>
      <w:r w:rsidR="00951DDC" w:rsidRPr="0079186A">
        <w:rPr>
          <w:rFonts w:ascii="Times New Roman" w:hAnsi="Times New Roman"/>
          <w:sz w:val="24"/>
          <w:szCs w:val="24"/>
        </w:rPr>
        <w:t>по доходам</w:t>
      </w:r>
      <w:r w:rsidR="00C359BA" w:rsidRPr="0079186A">
        <w:rPr>
          <w:rFonts w:ascii="Times New Roman" w:hAnsi="Times New Roman"/>
          <w:sz w:val="24"/>
          <w:szCs w:val="24"/>
        </w:rPr>
        <w:t xml:space="preserve"> от операций с недвижимостью (доходы от арендной платы).</w:t>
      </w:r>
    </w:p>
    <w:p w14:paraId="16776047" w14:textId="435C10D4" w:rsidR="00AB72BF" w:rsidRPr="0079186A" w:rsidRDefault="00AB72BF" w:rsidP="00AB7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186A">
        <w:rPr>
          <w:rFonts w:ascii="Times New Roman" w:hAnsi="Times New Roman"/>
          <w:sz w:val="24"/>
          <w:szCs w:val="24"/>
        </w:rPr>
        <w:t xml:space="preserve">Администрацией сельского поселения </w:t>
      </w:r>
      <w:proofErr w:type="spellStart"/>
      <w:proofErr w:type="gramStart"/>
      <w:r w:rsidR="00166B1D" w:rsidRPr="0079186A">
        <w:rPr>
          <w:rFonts w:ascii="Times New Roman" w:hAnsi="Times New Roman"/>
          <w:sz w:val="24"/>
          <w:szCs w:val="24"/>
        </w:rPr>
        <w:t>Л</w:t>
      </w:r>
      <w:r w:rsidR="00263A32" w:rsidRPr="0079186A">
        <w:rPr>
          <w:rFonts w:ascii="Times New Roman" w:hAnsi="Times New Roman"/>
          <w:sz w:val="24"/>
          <w:szCs w:val="24"/>
        </w:rPr>
        <w:t>е</w:t>
      </w:r>
      <w:r w:rsidR="00166B1D" w:rsidRPr="0079186A">
        <w:rPr>
          <w:rFonts w:ascii="Times New Roman" w:hAnsi="Times New Roman"/>
          <w:sz w:val="24"/>
          <w:szCs w:val="24"/>
        </w:rPr>
        <w:t>тниково</w:t>
      </w:r>
      <w:proofErr w:type="spellEnd"/>
      <w:r w:rsidRPr="0079186A">
        <w:rPr>
          <w:rFonts w:ascii="Times New Roman" w:hAnsi="Times New Roman"/>
          <w:sz w:val="24"/>
          <w:szCs w:val="24"/>
        </w:rPr>
        <w:t xml:space="preserve">  заключены</w:t>
      </w:r>
      <w:proofErr w:type="gramEnd"/>
      <w:r w:rsidRPr="0079186A">
        <w:rPr>
          <w:rFonts w:ascii="Times New Roman" w:hAnsi="Times New Roman"/>
          <w:sz w:val="24"/>
          <w:szCs w:val="24"/>
        </w:rPr>
        <w:t xml:space="preserve"> следующие договора аренды:</w:t>
      </w:r>
    </w:p>
    <w:p w14:paraId="7B80B2C1" w14:textId="4E44901A" w:rsidR="00AB72BF" w:rsidRPr="00DA7814" w:rsidRDefault="00AB72BF" w:rsidP="003E3B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7814">
        <w:rPr>
          <w:rFonts w:ascii="Times New Roman" w:hAnsi="Times New Roman"/>
          <w:sz w:val="24"/>
          <w:szCs w:val="24"/>
        </w:rPr>
        <w:lastRenderedPageBreak/>
        <w:t>Договор аренды земельного участка</w:t>
      </w:r>
      <w:r w:rsidR="00AE2DB1" w:rsidRPr="00DA7814">
        <w:rPr>
          <w:rFonts w:ascii="Times New Roman" w:hAnsi="Times New Roman"/>
          <w:sz w:val="24"/>
          <w:szCs w:val="24"/>
        </w:rPr>
        <w:t xml:space="preserve">  от 12.07.2021 №1/2021 </w:t>
      </w:r>
      <w:r w:rsidRPr="00DA7814">
        <w:rPr>
          <w:rFonts w:ascii="Times New Roman" w:hAnsi="Times New Roman"/>
          <w:sz w:val="24"/>
          <w:szCs w:val="24"/>
        </w:rPr>
        <w:t xml:space="preserve">  заключён в 2021 году </w:t>
      </w:r>
      <w:r w:rsidR="003E3B7B" w:rsidRPr="00DA7814">
        <w:rPr>
          <w:rFonts w:ascii="Times New Roman" w:hAnsi="Times New Roman"/>
          <w:sz w:val="24"/>
          <w:szCs w:val="24"/>
        </w:rPr>
        <w:t xml:space="preserve"> с КФХ «ТРУД» </w:t>
      </w:r>
      <w:r w:rsidRPr="00DA7814">
        <w:rPr>
          <w:rFonts w:ascii="Times New Roman" w:hAnsi="Times New Roman"/>
          <w:sz w:val="24"/>
          <w:szCs w:val="24"/>
        </w:rPr>
        <w:t xml:space="preserve">по </w:t>
      </w:r>
      <w:r w:rsidR="00E94473" w:rsidRPr="00DA7814">
        <w:rPr>
          <w:rFonts w:ascii="Times New Roman" w:hAnsi="Times New Roman"/>
          <w:sz w:val="24"/>
          <w:szCs w:val="24"/>
        </w:rPr>
        <w:t xml:space="preserve">постановлению Администрации сельского поселения </w:t>
      </w:r>
      <w:proofErr w:type="spellStart"/>
      <w:r w:rsidR="00E94473" w:rsidRPr="00DA7814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E94473" w:rsidRPr="00DA7814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12.07.2021 года </w:t>
      </w:r>
      <w:r w:rsidRPr="00DA7814">
        <w:rPr>
          <w:rFonts w:ascii="Times New Roman" w:hAnsi="Times New Roman"/>
          <w:sz w:val="24"/>
          <w:szCs w:val="24"/>
        </w:rPr>
        <w:t xml:space="preserve"> </w:t>
      </w:r>
      <w:r w:rsidR="00E94473" w:rsidRPr="00DA7814">
        <w:rPr>
          <w:rFonts w:ascii="Times New Roman" w:hAnsi="Times New Roman"/>
          <w:sz w:val="24"/>
          <w:szCs w:val="24"/>
        </w:rPr>
        <w:t>№ 49 «О предостав</w:t>
      </w:r>
      <w:r w:rsidR="007862EC" w:rsidRPr="00DA7814">
        <w:rPr>
          <w:rFonts w:ascii="Times New Roman" w:hAnsi="Times New Roman"/>
          <w:sz w:val="24"/>
          <w:szCs w:val="24"/>
        </w:rPr>
        <w:t xml:space="preserve">лении  в аренду земельного участка» и по заявлению  Арендодателя о предоставлению в аренду  земельного участка  </w:t>
      </w:r>
      <w:r w:rsidRPr="00DA7814">
        <w:rPr>
          <w:rFonts w:ascii="Times New Roman" w:hAnsi="Times New Roman"/>
          <w:sz w:val="24"/>
          <w:szCs w:val="24"/>
        </w:rPr>
        <w:t>с годовым размером</w:t>
      </w:r>
      <w:r w:rsidR="00821A56" w:rsidRPr="00DA7814">
        <w:rPr>
          <w:rFonts w:ascii="Times New Roman" w:hAnsi="Times New Roman"/>
          <w:sz w:val="24"/>
          <w:szCs w:val="24"/>
        </w:rPr>
        <w:t xml:space="preserve"> арендной платы</w:t>
      </w:r>
      <w:r w:rsidRPr="00DA7814">
        <w:rPr>
          <w:rFonts w:ascii="Times New Roman" w:hAnsi="Times New Roman"/>
          <w:sz w:val="24"/>
          <w:szCs w:val="24"/>
        </w:rPr>
        <w:t xml:space="preserve">  в сумме </w:t>
      </w:r>
      <w:r w:rsidR="003E3B7B" w:rsidRPr="00DA7814">
        <w:rPr>
          <w:rFonts w:ascii="Times New Roman" w:hAnsi="Times New Roman"/>
          <w:sz w:val="24"/>
          <w:szCs w:val="24"/>
        </w:rPr>
        <w:t>328000,00</w:t>
      </w:r>
      <w:r w:rsidRPr="00DA7814">
        <w:rPr>
          <w:rFonts w:ascii="Times New Roman" w:hAnsi="Times New Roman"/>
          <w:sz w:val="24"/>
          <w:szCs w:val="24"/>
        </w:rPr>
        <w:t xml:space="preserve"> рубле</w:t>
      </w:r>
      <w:r w:rsidR="003E3B7B" w:rsidRPr="00DA7814">
        <w:rPr>
          <w:rFonts w:ascii="Times New Roman" w:hAnsi="Times New Roman"/>
          <w:sz w:val="24"/>
          <w:szCs w:val="24"/>
        </w:rPr>
        <w:t>й</w:t>
      </w:r>
      <w:r w:rsidRPr="00DA7814">
        <w:rPr>
          <w:rFonts w:ascii="Times New Roman" w:hAnsi="Times New Roman"/>
          <w:sz w:val="24"/>
          <w:szCs w:val="24"/>
        </w:rPr>
        <w:t xml:space="preserve"> на срок с </w:t>
      </w:r>
      <w:r w:rsidR="007862EC" w:rsidRPr="00DA7814">
        <w:rPr>
          <w:rFonts w:ascii="Times New Roman" w:hAnsi="Times New Roman"/>
          <w:sz w:val="24"/>
          <w:szCs w:val="24"/>
        </w:rPr>
        <w:t>12</w:t>
      </w:r>
      <w:r w:rsidRPr="00DA7814">
        <w:rPr>
          <w:rFonts w:ascii="Times New Roman" w:hAnsi="Times New Roman"/>
          <w:sz w:val="24"/>
          <w:szCs w:val="24"/>
        </w:rPr>
        <w:t xml:space="preserve"> </w:t>
      </w:r>
      <w:r w:rsidR="007862EC" w:rsidRPr="00DA7814">
        <w:rPr>
          <w:rFonts w:ascii="Times New Roman" w:hAnsi="Times New Roman"/>
          <w:sz w:val="24"/>
          <w:szCs w:val="24"/>
        </w:rPr>
        <w:t>июля</w:t>
      </w:r>
      <w:r w:rsidRPr="00DA7814">
        <w:rPr>
          <w:rFonts w:ascii="Times New Roman" w:hAnsi="Times New Roman"/>
          <w:sz w:val="24"/>
          <w:szCs w:val="24"/>
        </w:rPr>
        <w:t xml:space="preserve"> 2021 года по </w:t>
      </w:r>
      <w:r w:rsidR="007862EC" w:rsidRPr="00DA7814">
        <w:rPr>
          <w:rFonts w:ascii="Times New Roman" w:hAnsi="Times New Roman"/>
          <w:sz w:val="24"/>
          <w:szCs w:val="24"/>
        </w:rPr>
        <w:t>11</w:t>
      </w:r>
      <w:r w:rsidRPr="00DA7814">
        <w:rPr>
          <w:rFonts w:ascii="Times New Roman" w:hAnsi="Times New Roman"/>
          <w:sz w:val="24"/>
          <w:szCs w:val="24"/>
        </w:rPr>
        <w:t xml:space="preserve"> </w:t>
      </w:r>
      <w:r w:rsidR="007862EC" w:rsidRPr="00DA7814">
        <w:rPr>
          <w:rFonts w:ascii="Times New Roman" w:hAnsi="Times New Roman"/>
          <w:sz w:val="24"/>
          <w:szCs w:val="24"/>
        </w:rPr>
        <w:t xml:space="preserve">июля </w:t>
      </w:r>
      <w:r w:rsidRPr="00DA7814">
        <w:rPr>
          <w:rFonts w:ascii="Times New Roman" w:hAnsi="Times New Roman"/>
          <w:sz w:val="24"/>
          <w:szCs w:val="24"/>
        </w:rPr>
        <w:t xml:space="preserve"> 20</w:t>
      </w:r>
      <w:r w:rsidR="007862EC" w:rsidRPr="00DA7814">
        <w:rPr>
          <w:rFonts w:ascii="Times New Roman" w:hAnsi="Times New Roman"/>
          <w:sz w:val="24"/>
          <w:szCs w:val="24"/>
        </w:rPr>
        <w:t>26</w:t>
      </w:r>
      <w:r w:rsidRPr="00DA7814">
        <w:rPr>
          <w:rFonts w:ascii="Times New Roman" w:hAnsi="Times New Roman"/>
          <w:sz w:val="24"/>
          <w:szCs w:val="24"/>
        </w:rPr>
        <w:t xml:space="preserve"> года</w:t>
      </w:r>
      <w:r w:rsidR="007862EC" w:rsidRPr="00DA7814">
        <w:rPr>
          <w:rFonts w:ascii="Times New Roman" w:hAnsi="Times New Roman"/>
          <w:sz w:val="24"/>
          <w:szCs w:val="24"/>
        </w:rPr>
        <w:t>.</w:t>
      </w:r>
      <w:r w:rsidRPr="00DA7814">
        <w:rPr>
          <w:rFonts w:ascii="Times New Roman" w:hAnsi="Times New Roman"/>
          <w:sz w:val="24"/>
          <w:szCs w:val="24"/>
        </w:rPr>
        <w:t xml:space="preserve"> Арендная плата за весь </w:t>
      </w:r>
      <w:proofErr w:type="gramStart"/>
      <w:r w:rsidRPr="00DA7814">
        <w:rPr>
          <w:rFonts w:ascii="Times New Roman" w:hAnsi="Times New Roman"/>
          <w:sz w:val="24"/>
          <w:szCs w:val="24"/>
        </w:rPr>
        <w:t>период  начислена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 в сумме  </w:t>
      </w:r>
      <w:r w:rsidR="003E3B7B" w:rsidRPr="00DA7814">
        <w:rPr>
          <w:rFonts w:ascii="Times New Roman" w:hAnsi="Times New Roman"/>
          <w:sz w:val="24"/>
          <w:szCs w:val="24"/>
        </w:rPr>
        <w:t xml:space="preserve">1640000,00 </w:t>
      </w:r>
      <w:r w:rsidRPr="00DA7814">
        <w:rPr>
          <w:rFonts w:ascii="Times New Roman" w:hAnsi="Times New Roman"/>
          <w:sz w:val="24"/>
          <w:szCs w:val="24"/>
        </w:rPr>
        <w:t xml:space="preserve">рублей. </w:t>
      </w:r>
      <w:proofErr w:type="gramStart"/>
      <w:r w:rsidRPr="00DA7814">
        <w:rPr>
          <w:rFonts w:ascii="Times New Roman" w:hAnsi="Times New Roman"/>
          <w:sz w:val="24"/>
          <w:szCs w:val="24"/>
        </w:rPr>
        <w:t>За  2024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года оплачено </w:t>
      </w:r>
      <w:r w:rsidR="00122C7E" w:rsidRPr="00DA7814">
        <w:rPr>
          <w:rFonts w:ascii="Times New Roman" w:hAnsi="Times New Roman"/>
          <w:sz w:val="24"/>
          <w:szCs w:val="24"/>
        </w:rPr>
        <w:t xml:space="preserve">по этому договору </w:t>
      </w:r>
      <w:r w:rsidRPr="00DA7814">
        <w:rPr>
          <w:rFonts w:ascii="Times New Roman" w:hAnsi="Times New Roman"/>
          <w:sz w:val="24"/>
          <w:szCs w:val="24"/>
        </w:rPr>
        <w:t xml:space="preserve">в сумме  </w:t>
      </w:r>
      <w:r w:rsidR="003E3B7B" w:rsidRPr="00DA7814">
        <w:rPr>
          <w:rFonts w:ascii="Times New Roman" w:hAnsi="Times New Roman"/>
          <w:sz w:val="24"/>
          <w:szCs w:val="24"/>
        </w:rPr>
        <w:t>328000,00</w:t>
      </w:r>
      <w:r w:rsidRPr="00DA7814">
        <w:rPr>
          <w:rFonts w:ascii="Times New Roman" w:hAnsi="Times New Roman"/>
          <w:sz w:val="24"/>
          <w:szCs w:val="24"/>
        </w:rPr>
        <w:t xml:space="preserve"> рублей. </w:t>
      </w:r>
      <w:r w:rsidR="003E3B7B" w:rsidRPr="00DA7814">
        <w:rPr>
          <w:rFonts w:ascii="Times New Roman" w:hAnsi="Times New Roman"/>
          <w:sz w:val="24"/>
          <w:szCs w:val="24"/>
        </w:rPr>
        <w:t xml:space="preserve"> За весь период действия </w:t>
      </w:r>
      <w:proofErr w:type="gramStart"/>
      <w:r w:rsidR="003E3B7B" w:rsidRPr="00DA7814">
        <w:rPr>
          <w:rFonts w:ascii="Times New Roman" w:hAnsi="Times New Roman"/>
          <w:sz w:val="24"/>
          <w:szCs w:val="24"/>
        </w:rPr>
        <w:t>договора  по</w:t>
      </w:r>
      <w:proofErr w:type="gramEnd"/>
      <w:r w:rsidR="003E3B7B" w:rsidRPr="00DA7814">
        <w:rPr>
          <w:rFonts w:ascii="Times New Roman" w:hAnsi="Times New Roman"/>
          <w:sz w:val="24"/>
          <w:szCs w:val="24"/>
        </w:rPr>
        <w:t xml:space="preserve"> состоянию на 31.12.2024 оплачено в сумме 1139463,01 рублей.</w:t>
      </w:r>
    </w:p>
    <w:p w14:paraId="37591A4D" w14:textId="7E89BEBC" w:rsidR="008A467D" w:rsidRPr="00DA7814" w:rsidRDefault="008A467D" w:rsidP="003E3B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7814">
        <w:rPr>
          <w:rFonts w:ascii="Times New Roman" w:hAnsi="Times New Roman"/>
          <w:sz w:val="24"/>
          <w:szCs w:val="24"/>
        </w:rPr>
        <w:t xml:space="preserve">Договор аренды земельного участка  от </w:t>
      </w:r>
      <w:r w:rsidR="003D36FB" w:rsidRPr="00DA7814">
        <w:rPr>
          <w:rFonts w:ascii="Times New Roman" w:hAnsi="Times New Roman"/>
          <w:sz w:val="24"/>
          <w:szCs w:val="24"/>
        </w:rPr>
        <w:t>26</w:t>
      </w:r>
      <w:r w:rsidRPr="00DA7814">
        <w:rPr>
          <w:rFonts w:ascii="Times New Roman" w:hAnsi="Times New Roman"/>
          <w:sz w:val="24"/>
          <w:szCs w:val="24"/>
        </w:rPr>
        <w:t>.07.2021 №</w:t>
      </w:r>
      <w:r w:rsidR="003D36FB" w:rsidRPr="00DA7814">
        <w:rPr>
          <w:rFonts w:ascii="Times New Roman" w:hAnsi="Times New Roman"/>
          <w:sz w:val="24"/>
          <w:szCs w:val="24"/>
        </w:rPr>
        <w:t>2</w:t>
      </w:r>
      <w:r w:rsidRPr="00DA7814">
        <w:rPr>
          <w:rFonts w:ascii="Times New Roman" w:hAnsi="Times New Roman"/>
          <w:sz w:val="24"/>
          <w:szCs w:val="24"/>
        </w:rPr>
        <w:t xml:space="preserve">/2021   заключён в 2021 году  с </w:t>
      </w:r>
      <w:r w:rsidR="003D36FB" w:rsidRPr="00DA7814">
        <w:rPr>
          <w:rFonts w:ascii="Times New Roman" w:hAnsi="Times New Roman"/>
          <w:sz w:val="24"/>
          <w:szCs w:val="24"/>
        </w:rPr>
        <w:t>ООО</w:t>
      </w:r>
      <w:r w:rsidRPr="00DA7814">
        <w:rPr>
          <w:rFonts w:ascii="Times New Roman" w:hAnsi="Times New Roman"/>
          <w:sz w:val="24"/>
          <w:szCs w:val="24"/>
        </w:rPr>
        <w:t xml:space="preserve"> «</w:t>
      </w:r>
      <w:r w:rsidR="003D36FB" w:rsidRPr="00DA7814">
        <w:rPr>
          <w:rFonts w:ascii="Times New Roman" w:hAnsi="Times New Roman"/>
          <w:sz w:val="24"/>
          <w:szCs w:val="24"/>
        </w:rPr>
        <w:t>Киров</w:t>
      </w:r>
      <w:r w:rsidRPr="00DA7814">
        <w:rPr>
          <w:rFonts w:ascii="Times New Roman" w:hAnsi="Times New Roman"/>
          <w:sz w:val="24"/>
          <w:szCs w:val="24"/>
        </w:rPr>
        <w:t xml:space="preserve">» по постановлению Администрации сельского поселения </w:t>
      </w:r>
      <w:proofErr w:type="spellStart"/>
      <w:r w:rsidRPr="00DA7814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DA7814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</w:t>
      </w:r>
      <w:r w:rsidR="003D36FB" w:rsidRPr="00DA7814">
        <w:rPr>
          <w:rFonts w:ascii="Times New Roman" w:hAnsi="Times New Roman"/>
          <w:sz w:val="24"/>
          <w:szCs w:val="24"/>
        </w:rPr>
        <w:t>23</w:t>
      </w:r>
      <w:r w:rsidRPr="00DA7814">
        <w:rPr>
          <w:rFonts w:ascii="Times New Roman" w:hAnsi="Times New Roman"/>
          <w:sz w:val="24"/>
          <w:szCs w:val="24"/>
        </w:rPr>
        <w:t>.07.2021 года  №</w:t>
      </w:r>
      <w:r w:rsidR="003D36FB" w:rsidRPr="00DA7814">
        <w:rPr>
          <w:rFonts w:ascii="Times New Roman" w:hAnsi="Times New Roman"/>
          <w:sz w:val="24"/>
          <w:szCs w:val="24"/>
        </w:rPr>
        <w:t>57</w:t>
      </w:r>
      <w:r w:rsidRPr="00DA7814">
        <w:rPr>
          <w:rFonts w:ascii="Times New Roman" w:hAnsi="Times New Roman"/>
          <w:sz w:val="24"/>
          <w:szCs w:val="24"/>
        </w:rPr>
        <w:t xml:space="preserve"> «О предоставлении  в аренду земельного участка» и по заявлению  Арендодателя о предоставлению в аренду  земельного участка  с годовым размером арендной платы  в сумме </w:t>
      </w:r>
      <w:r w:rsidR="003D36FB" w:rsidRPr="00DA7814">
        <w:rPr>
          <w:rFonts w:ascii="Times New Roman" w:hAnsi="Times New Roman"/>
          <w:sz w:val="24"/>
          <w:szCs w:val="24"/>
        </w:rPr>
        <w:t>120900</w:t>
      </w:r>
      <w:r w:rsidRPr="00DA7814">
        <w:rPr>
          <w:rFonts w:ascii="Times New Roman" w:hAnsi="Times New Roman"/>
          <w:sz w:val="24"/>
          <w:szCs w:val="24"/>
        </w:rPr>
        <w:t xml:space="preserve">,00 рублей на срок с </w:t>
      </w:r>
      <w:r w:rsidR="003D36FB" w:rsidRPr="00DA7814">
        <w:rPr>
          <w:rFonts w:ascii="Times New Roman" w:hAnsi="Times New Roman"/>
          <w:sz w:val="24"/>
          <w:szCs w:val="24"/>
        </w:rPr>
        <w:t>26</w:t>
      </w:r>
      <w:r w:rsidRPr="00DA7814">
        <w:rPr>
          <w:rFonts w:ascii="Times New Roman" w:hAnsi="Times New Roman"/>
          <w:sz w:val="24"/>
          <w:szCs w:val="24"/>
        </w:rPr>
        <w:t xml:space="preserve"> июля 2021 года по </w:t>
      </w:r>
      <w:r w:rsidR="003D36FB" w:rsidRPr="00DA7814">
        <w:rPr>
          <w:rFonts w:ascii="Times New Roman" w:hAnsi="Times New Roman"/>
          <w:sz w:val="24"/>
          <w:szCs w:val="24"/>
        </w:rPr>
        <w:t>25 июля</w:t>
      </w:r>
      <w:r w:rsidRPr="00DA7814">
        <w:rPr>
          <w:rFonts w:ascii="Times New Roman" w:hAnsi="Times New Roman"/>
          <w:sz w:val="24"/>
          <w:szCs w:val="24"/>
        </w:rPr>
        <w:t xml:space="preserve">  2026 года. Арендная плата за весь </w:t>
      </w:r>
      <w:proofErr w:type="gramStart"/>
      <w:r w:rsidRPr="00DA7814">
        <w:rPr>
          <w:rFonts w:ascii="Times New Roman" w:hAnsi="Times New Roman"/>
          <w:sz w:val="24"/>
          <w:szCs w:val="24"/>
        </w:rPr>
        <w:t>период  начислена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 в сум</w:t>
      </w:r>
      <w:r w:rsidR="003D36FB" w:rsidRPr="00DA7814">
        <w:rPr>
          <w:rFonts w:ascii="Times New Roman" w:hAnsi="Times New Roman"/>
          <w:sz w:val="24"/>
          <w:szCs w:val="24"/>
        </w:rPr>
        <w:t>ме 604500</w:t>
      </w:r>
      <w:r w:rsidRPr="00DA7814">
        <w:rPr>
          <w:rFonts w:ascii="Times New Roman" w:hAnsi="Times New Roman"/>
          <w:sz w:val="24"/>
          <w:szCs w:val="24"/>
        </w:rPr>
        <w:t xml:space="preserve">,00 рублей. </w:t>
      </w:r>
      <w:proofErr w:type="gramStart"/>
      <w:r w:rsidRPr="00DA7814">
        <w:rPr>
          <w:rFonts w:ascii="Times New Roman" w:hAnsi="Times New Roman"/>
          <w:sz w:val="24"/>
          <w:szCs w:val="24"/>
        </w:rPr>
        <w:t>За  2024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года оплачено по этому договору в сумме  </w:t>
      </w:r>
      <w:r w:rsidR="003D36FB" w:rsidRPr="00DA7814">
        <w:rPr>
          <w:rFonts w:ascii="Times New Roman" w:hAnsi="Times New Roman"/>
          <w:sz w:val="24"/>
          <w:szCs w:val="24"/>
        </w:rPr>
        <w:t>120900</w:t>
      </w:r>
      <w:r w:rsidRPr="00DA7814">
        <w:rPr>
          <w:rFonts w:ascii="Times New Roman" w:hAnsi="Times New Roman"/>
          <w:sz w:val="24"/>
          <w:szCs w:val="24"/>
        </w:rPr>
        <w:t xml:space="preserve">,00 рублей.  За весь период действия </w:t>
      </w:r>
      <w:proofErr w:type="gramStart"/>
      <w:r w:rsidRPr="00DA7814">
        <w:rPr>
          <w:rFonts w:ascii="Times New Roman" w:hAnsi="Times New Roman"/>
          <w:sz w:val="24"/>
          <w:szCs w:val="24"/>
        </w:rPr>
        <w:t>договора  по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состоянию на 31.12.2024 оплачено в сумме </w:t>
      </w:r>
      <w:r w:rsidR="00DF0A32" w:rsidRPr="00DA7814">
        <w:rPr>
          <w:rFonts w:ascii="Times New Roman" w:hAnsi="Times New Roman"/>
          <w:sz w:val="24"/>
          <w:szCs w:val="24"/>
        </w:rPr>
        <w:t>415366,03</w:t>
      </w:r>
      <w:r w:rsidRPr="00DA7814">
        <w:rPr>
          <w:rFonts w:ascii="Times New Roman" w:hAnsi="Times New Roman"/>
          <w:sz w:val="24"/>
          <w:szCs w:val="24"/>
        </w:rPr>
        <w:t xml:space="preserve"> рублей.</w:t>
      </w:r>
    </w:p>
    <w:p w14:paraId="05673114" w14:textId="282248A1" w:rsidR="00F12506" w:rsidRDefault="00F12506" w:rsidP="003E3B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7814">
        <w:rPr>
          <w:rFonts w:ascii="Times New Roman" w:hAnsi="Times New Roman"/>
          <w:sz w:val="24"/>
          <w:szCs w:val="24"/>
        </w:rPr>
        <w:t xml:space="preserve">Договор аренды земельного участка  от 27.07.2021 №3/2021   заключён в 2021 году  с КФХ «ТРУД» по постановлению Администрации сельского поселения </w:t>
      </w:r>
      <w:proofErr w:type="spellStart"/>
      <w:r w:rsidRPr="00DA7814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DA7814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26.07.2021 года  № 58 «О предоставлении  в аренду земельного участка» и по заявлению  Арендодателя о предоставлению в аренду  земельного участка  с годовым размером арендной платы  в сумме 60400,00 рублей на срок с 27 июля 2021 года по 26 июля  2026 года. Арендная плата за весь </w:t>
      </w:r>
      <w:proofErr w:type="gramStart"/>
      <w:r w:rsidRPr="00DA7814">
        <w:rPr>
          <w:rFonts w:ascii="Times New Roman" w:hAnsi="Times New Roman"/>
          <w:sz w:val="24"/>
          <w:szCs w:val="24"/>
        </w:rPr>
        <w:t>период  начислена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 в сумме  302000,00 рублей. </w:t>
      </w:r>
      <w:proofErr w:type="gramStart"/>
      <w:r w:rsidRPr="00DA7814">
        <w:rPr>
          <w:rFonts w:ascii="Times New Roman" w:hAnsi="Times New Roman"/>
          <w:sz w:val="24"/>
          <w:szCs w:val="24"/>
        </w:rPr>
        <w:t>За  2024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года оплачено по этому договору в сумме  60400,00 рублей.  За весь период действия </w:t>
      </w:r>
      <w:proofErr w:type="gramStart"/>
      <w:r w:rsidRPr="00DA7814">
        <w:rPr>
          <w:rFonts w:ascii="Times New Roman" w:hAnsi="Times New Roman"/>
          <w:sz w:val="24"/>
          <w:szCs w:val="24"/>
        </w:rPr>
        <w:t>договора  по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состоянию на 31.12.2024 оплачено в сумме </w:t>
      </w:r>
      <w:r w:rsidR="00A224E7" w:rsidRPr="00DA7814">
        <w:rPr>
          <w:rFonts w:ascii="Times New Roman" w:hAnsi="Times New Roman"/>
          <w:sz w:val="24"/>
          <w:szCs w:val="24"/>
        </w:rPr>
        <w:t>207345,75</w:t>
      </w:r>
      <w:r w:rsidRPr="00DA7814">
        <w:rPr>
          <w:rFonts w:ascii="Times New Roman" w:hAnsi="Times New Roman"/>
          <w:sz w:val="24"/>
          <w:szCs w:val="24"/>
        </w:rPr>
        <w:t xml:space="preserve"> рублей.</w:t>
      </w:r>
    </w:p>
    <w:p w14:paraId="1522C695" w14:textId="25AA3C86" w:rsidR="00DA7814" w:rsidRDefault="00DA7814" w:rsidP="00DA78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7814">
        <w:rPr>
          <w:rFonts w:ascii="Times New Roman" w:hAnsi="Times New Roman"/>
          <w:sz w:val="24"/>
          <w:szCs w:val="24"/>
        </w:rPr>
        <w:t>Договор аренды земельного участка  от 27.07.2021 №</w:t>
      </w:r>
      <w:r>
        <w:rPr>
          <w:rFonts w:ascii="Times New Roman" w:hAnsi="Times New Roman"/>
          <w:sz w:val="24"/>
          <w:szCs w:val="24"/>
        </w:rPr>
        <w:t>4</w:t>
      </w:r>
      <w:r w:rsidRPr="00DA7814">
        <w:rPr>
          <w:rFonts w:ascii="Times New Roman" w:hAnsi="Times New Roman"/>
          <w:sz w:val="24"/>
          <w:szCs w:val="24"/>
        </w:rPr>
        <w:t xml:space="preserve">/2021   заключён в 2021 году  с </w:t>
      </w:r>
      <w:r>
        <w:rPr>
          <w:rFonts w:ascii="Times New Roman" w:hAnsi="Times New Roman"/>
          <w:sz w:val="24"/>
          <w:szCs w:val="24"/>
        </w:rPr>
        <w:t xml:space="preserve"> Индивидуальным предпринимателем Глава КФХ Чернов Юрий Михайлович </w:t>
      </w:r>
      <w:r w:rsidRPr="00DA7814">
        <w:rPr>
          <w:rFonts w:ascii="Times New Roman" w:hAnsi="Times New Roman"/>
          <w:sz w:val="24"/>
          <w:szCs w:val="24"/>
        </w:rPr>
        <w:t xml:space="preserve"> по постановлению Администрации сельского поселения </w:t>
      </w:r>
      <w:proofErr w:type="spellStart"/>
      <w:r w:rsidRPr="00DA7814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DA7814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26.07.2021 года  № 5</w:t>
      </w:r>
      <w:r>
        <w:rPr>
          <w:rFonts w:ascii="Times New Roman" w:hAnsi="Times New Roman"/>
          <w:sz w:val="24"/>
          <w:szCs w:val="24"/>
        </w:rPr>
        <w:t>9</w:t>
      </w:r>
      <w:r w:rsidRPr="00DA7814">
        <w:rPr>
          <w:rFonts w:ascii="Times New Roman" w:hAnsi="Times New Roman"/>
          <w:sz w:val="24"/>
          <w:szCs w:val="24"/>
        </w:rPr>
        <w:t xml:space="preserve"> «О предоставлении  в аренду земельного участка» и по заявлению  Арендодателя о предоставлению в аренду  земельного участка  с годовым размером арендной платы  в сумме </w:t>
      </w:r>
      <w:r>
        <w:rPr>
          <w:rFonts w:ascii="Times New Roman" w:hAnsi="Times New Roman"/>
          <w:sz w:val="24"/>
          <w:szCs w:val="24"/>
        </w:rPr>
        <w:t>40300</w:t>
      </w:r>
      <w:r w:rsidRPr="00DA7814">
        <w:rPr>
          <w:rFonts w:ascii="Times New Roman" w:hAnsi="Times New Roman"/>
          <w:sz w:val="24"/>
          <w:szCs w:val="24"/>
        </w:rPr>
        <w:t xml:space="preserve">,00 рублей на срок с 27 июля 2021 года по 26 июля  2026 года. Арендная плата за весь </w:t>
      </w:r>
      <w:proofErr w:type="gramStart"/>
      <w:r w:rsidRPr="00DA7814">
        <w:rPr>
          <w:rFonts w:ascii="Times New Roman" w:hAnsi="Times New Roman"/>
          <w:sz w:val="24"/>
          <w:szCs w:val="24"/>
        </w:rPr>
        <w:t>период  начислена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 в сумме  </w:t>
      </w:r>
      <w:r>
        <w:rPr>
          <w:rFonts w:ascii="Times New Roman" w:hAnsi="Times New Roman"/>
          <w:sz w:val="24"/>
          <w:szCs w:val="24"/>
        </w:rPr>
        <w:t>201500</w:t>
      </w:r>
      <w:r w:rsidRPr="00DA7814">
        <w:rPr>
          <w:rFonts w:ascii="Times New Roman" w:hAnsi="Times New Roman"/>
          <w:sz w:val="24"/>
          <w:szCs w:val="24"/>
        </w:rPr>
        <w:t xml:space="preserve">,00 рублей. </w:t>
      </w:r>
      <w:proofErr w:type="gramStart"/>
      <w:r w:rsidRPr="00DA7814">
        <w:rPr>
          <w:rFonts w:ascii="Times New Roman" w:hAnsi="Times New Roman"/>
          <w:sz w:val="24"/>
          <w:szCs w:val="24"/>
        </w:rPr>
        <w:t>За  2024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года оплачено по этому договору в сумме </w:t>
      </w:r>
      <w:r>
        <w:rPr>
          <w:rFonts w:ascii="Times New Roman" w:hAnsi="Times New Roman"/>
          <w:sz w:val="24"/>
          <w:szCs w:val="24"/>
        </w:rPr>
        <w:t>40300</w:t>
      </w:r>
      <w:r w:rsidRPr="00DA7814">
        <w:rPr>
          <w:rFonts w:ascii="Times New Roman" w:hAnsi="Times New Roman"/>
          <w:sz w:val="24"/>
          <w:szCs w:val="24"/>
        </w:rPr>
        <w:t xml:space="preserve">,00 рублей.  За весь период действия </w:t>
      </w:r>
      <w:proofErr w:type="gramStart"/>
      <w:r w:rsidRPr="00DA7814">
        <w:rPr>
          <w:rFonts w:ascii="Times New Roman" w:hAnsi="Times New Roman"/>
          <w:sz w:val="24"/>
          <w:szCs w:val="24"/>
        </w:rPr>
        <w:t>договора  по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состоянию на 31.12.2024 оплачено в сумме </w:t>
      </w:r>
      <w:r>
        <w:rPr>
          <w:rFonts w:ascii="Times New Roman" w:hAnsi="Times New Roman"/>
          <w:sz w:val="24"/>
          <w:szCs w:val="24"/>
        </w:rPr>
        <w:t>138344,93</w:t>
      </w:r>
      <w:r w:rsidRPr="00DA7814">
        <w:rPr>
          <w:rFonts w:ascii="Times New Roman" w:hAnsi="Times New Roman"/>
          <w:sz w:val="24"/>
          <w:szCs w:val="24"/>
        </w:rPr>
        <w:t>рублей.</w:t>
      </w:r>
    </w:p>
    <w:p w14:paraId="612F47AA" w14:textId="13D4D815" w:rsidR="00ED2408" w:rsidRDefault="00C91852" w:rsidP="004D4E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7814">
        <w:rPr>
          <w:rFonts w:ascii="Times New Roman" w:hAnsi="Times New Roman"/>
          <w:sz w:val="24"/>
          <w:szCs w:val="24"/>
        </w:rPr>
        <w:t>Договор аренды земельного участка  от 27.07.2021 №</w:t>
      </w:r>
      <w:r>
        <w:rPr>
          <w:rFonts w:ascii="Times New Roman" w:hAnsi="Times New Roman"/>
          <w:sz w:val="24"/>
          <w:szCs w:val="24"/>
        </w:rPr>
        <w:t>5</w:t>
      </w:r>
      <w:r w:rsidRPr="00DA7814">
        <w:rPr>
          <w:rFonts w:ascii="Times New Roman" w:hAnsi="Times New Roman"/>
          <w:sz w:val="24"/>
          <w:szCs w:val="24"/>
        </w:rPr>
        <w:t xml:space="preserve">/2021   заключён в 2021 году  с </w:t>
      </w:r>
      <w:r>
        <w:rPr>
          <w:rFonts w:ascii="Times New Roman" w:hAnsi="Times New Roman"/>
          <w:sz w:val="24"/>
          <w:szCs w:val="24"/>
        </w:rPr>
        <w:t xml:space="preserve"> Индивидуальным предпринимателем Глава КФХ </w:t>
      </w:r>
      <w:r w:rsidR="00DA1EC9">
        <w:rPr>
          <w:rFonts w:ascii="Times New Roman" w:hAnsi="Times New Roman"/>
          <w:sz w:val="24"/>
          <w:szCs w:val="24"/>
        </w:rPr>
        <w:t>Ра</w:t>
      </w:r>
      <w:r w:rsidR="004C3332">
        <w:rPr>
          <w:rFonts w:ascii="Times New Roman" w:hAnsi="Times New Roman"/>
          <w:sz w:val="24"/>
          <w:szCs w:val="24"/>
        </w:rPr>
        <w:t>щупкина Галина Александровна</w:t>
      </w:r>
      <w:r w:rsidRPr="00DA7814">
        <w:rPr>
          <w:rFonts w:ascii="Times New Roman" w:hAnsi="Times New Roman"/>
          <w:sz w:val="24"/>
          <w:szCs w:val="24"/>
        </w:rPr>
        <w:t xml:space="preserve"> по постановлению Администрации сельского поселения </w:t>
      </w:r>
      <w:proofErr w:type="spellStart"/>
      <w:r w:rsidRPr="00DA7814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DA7814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26.07.2021 года  № </w:t>
      </w:r>
      <w:r w:rsidR="004C3332">
        <w:rPr>
          <w:rFonts w:ascii="Times New Roman" w:hAnsi="Times New Roman"/>
          <w:sz w:val="24"/>
          <w:szCs w:val="24"/>
        </w:rPr>
        <w:t>60</w:t>
      </w:r>
      <w:r w:rsidRPr="00DA7814">
        <w:rPr>
          <w:rFonts w:ascii="Times New Roman" w:hAnsi="Times New Roman"/>
          <w:sz w:val="24"/>
          <w:szCs w:val="24"/>
        </w:rPr>
        <w:t xml:space="preserve"> «О предоставлении  в аренду земельного участка» и по заявлению  Арендодателя о предоставлению в аренду  земельного участка  с годовым размером арендной платы  в сумме </w:t>
      </w:r>
      <w:r w:rsidR="004C3332">
        <w:rPr>
          <w:rFonts w:ascii="Times New Roman" w:hAnsi="Times New Roman"/>
          <w:sz w:val="24"/>
          <w:szCs w:val="24"/>
        </w:rPr>
        <w:t>80600</w:t>
      </w:r>
      <w:r w:rsidRPr="00DA7814">
        <w:rPr>
          <w:rFonts w:ascii="Times New Roman" w:hAnsi="Times New Roman"/>
          <w:sz w:val="24"/>
          <w:szCs w:val="24"/>
        </w:rPr>
        <w:t xml:space="preserve">,00 рублей на срок с 27 июля 2021 года по 26 июля  2026 года. Арендная плата за весь </w:t>
      </w:r>
      <w:proofErr w:type="gramStart"/>
      <w:r w:rsidRPr="00DA7814">
        <w:rPr>
          <w:rFonts w:ascii="Times New Roman" w:hAnsi="Times New Roman"/>
          <w:sz w:val="24"/>
          <w:szCs w:val="24"/>
        </w:rPr>
        <w:t>период  начислена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 в сумме  </w:t>
      </w:r>
      <w:r w:rsidR="004C3332">
        <w:rPr>
          <w:rFonts w:ascii="Times New Roman" w:hAnsi="Times New Roman"/>
          <w:sz w:val="24"/>
          <w:szCs w:val="24"/>
        </w:rPr>
        <w:t>403000</w:t>
      </w:r>
      <w:r w:rsidRPr="00DA7814">
        <w:rPr>
          <w:rFonts w:ascii="Times New Roman" w:hAnsi="Times New Roman"/>
          <w:sz w:val="24"/>
          <w:szCs w:val="24"/>
        </w:rPr>
        <w:t xml:space="preserve">,00 рублей. </w:t>
      </w:r>
      <w:proofErr w:type="gramStart"/>
      <w:r w:rsidRPr="00DA7814">
        <w:rPr>
          <w:rFonts w:ascii="Times New Roman" w:hAnsi="Times New Roman"/>
          <w:sz w:val="24"/>
          <w:szCs w:val="24"/>
        </w:rPr>
        <w:t>За  2024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года оплачено по этому договору в сумме </w:t>
      </w:r>
      <w:r w:rsidR="004C3332">
        <w:rPr>
          <w:rFonts w:ascii="Times New Roman" w:hAnsi="Times New Roman"/>
          <w:sz w:val="24"/>
          <w:szCs w:val="24"/>
        </w:rPr>
        <w:t>80600</w:t>
      </w:r>
      <w:r w:rsidRPr="00DA7814">
        <w:rPr>
          <w:rFonts w:ascii="Times New Roman" w:hAnsi="Times New Roman"/>
          <w:sz w:val="24"/>
          <w:szCs w:val="24"/>
        </w:rPr>
        <w:t xml:space="preserve">,00 рублей.  За весь период действия </w:t>
      </w:r>
      <w:proofErr w:type="gramStart"/>
      <w:r w:rsidRPr="00DA7814">
        <w:rPr>
          <w:rFonts w:ascii="Times New Roman" w:hAnsi="Times New Roman"/>
          <w:sz w:val="24"/>
          <w:szCs w:val="24"/>
        </w:rPr>
        <w:t>договора  по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состоянию на 31.12.2024 оплачено в сумме </w:t>
      </w:r>
      <w:r w:rsidR="004C3332">
        <w:rPr>
          <w:rFonts w:ascii="Times New Roman" w:hAnsi="Times New Roman"/>
          <w:sz w:val="24"/>
          <w:szCs w:val="24"/>
        </w:rPr>
        <w:t xml:space="preserve">276699,86 </w:t>
      </w:r>
      <w:r w:rsidRPr="00DA7814">
        <w:rPr>
          <w:rFonts w:ascii="Times New Roman" w:hAnsi="Times New Roman"/>
          <w:sz w:val="24"/>
          <w:szCs w:val="24"/>
        </w:rPr>
        <w:t>рублей.</w:t>
      </w:r>
    </w:p>
    <w:p w14:paraId="07EBBBAC" w14:textId="6123E2A2" w:rsidR="00697458" w:rsidRPr="00005AFF" w:rsidRDefault="00697458" w:rsidP="006974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05AFF">
        <w:rPr>
          <w:rFonts w:ascii="Times New Roman" w:hAnsi="Times New Roman"/>
          <w:sz w:val="24"/>
          <w:szCs w:val="24"/>
        </w:rPr>
        <w:t xml:space="preserve">Договор аренды земельного участка  от </w:t>
      </w:r>
      <w:r w:rsidR="00005AFF" w:rsidRPr="00005AFF">
        <w:rPr>
          <w:rFonts w:ascii="Times New Roman" w:hAnsi="Times New Roman"/>
          <w:sz w:val="24"/>
          <w:szCs w:val="24"/>
        </w:rPr>
        <w:t>12</w:t>
      </w:r>
      <w:r w:rsidRPr="00005AFF">
        <w:rPr>
          <w:rFonts w:ascii="Times New Roman" w:hAnsi="Times New Roman"/>
          <w:sz w:val="24"/>
          <w:szCs w:val="24"/>
        </w:rPr>
        <w:t>.</w:t>
      </w:r>
      <w:r w:rsidR="00005AFF" w:rsidRPr="00005AFF">
        <w:rPr>
          <w:rFonts w:ascii="Times New Roman" w:hAnsi="Times New Roman"/>
          <w:sz w:val="24"/>
          <w:szCs w:val="24"/>
        </w:rPr>
        <w:t>11</w:t>
      </w:r>
      <w:r w:rsidRPr="00005AFF">
        <w:rPr>
          <w:rFonts w:ascii="Times New Roman" w:hAnsi="Times New Roman"/>
          <w:sz w:val="24"/>
          <w:szCs w:val="24"/>
        </w:rPr>
        <w:t>.202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 xml:space="preserve"> №</w:t>
      </w:r>
      <w:r w:rsidR="00005AFF" w:rsidRPr="00005AFF">
        <w:rPr>
          <w:rFonts w:ascii="Times New Roman" w:hAnsi="Times New Roman"/>
          <w:sz w:val="24"/>
          <w:szCs w:val="24"/>
        </w:rPr>
        <w:t>1</w:t>
      </w:r>
      <w:r w:rsidRPr="00005AFF">
        <w:rPr>
          <w:rFonts w:ascii="Times New Roman" w:hAnsi="Times New Roman"/>
          <w:sz w:val="24"/>
          <w:szCs w:val="24"/>
        </w:rPr>
        <w:t>/202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 xml:space="preserve">   заключён в 2024 году  с   Щавелевом Дмитрием Алексеевичем по постановлению Администрации сельского поселения </w:t>
      </w:r>
      <w:proofErr w:type="spellStart"/>
      <w:r w:rsidRPr="00005AFF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005AFF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11.11.2024 года  № 38 «О предоставлении  в аренду земельного участка» и по заявлению  Арендодателя о предоставлению в аренду  земельного участка  с годовым размером </w:t>
      </w:r>
      <w:r w:rsidRPr="00005AFF">
        <w:rPr>
          <w:rFonts w:ascii="Times New Roman" w:hAnsi="Times New Roman"/>
          <w:sz w:val="24"/>
          <w:szCs w:val="24"/>
        </w:rPr>
        <w:lastRenderedPageBreak/>
        <w:t xml:space="preserve">арендной платы  в сумме 65000,00 рублей на срок с 12 ноября 2024 года по 11 ноября  2029 года. Арендная плата за весь </w:t>
      </w:r>
      <w:proofErr w:type="gramStart"/>
      <w:r w:rsidRPr="00005AFF">
        <w:rPr>
          <w:rFonts w:ascii="Times New Roman" w:hAnsi="Times New Roman"/>
          <w:sz w:val="24"/>
          <w:szCs w:val="24"/>
        </w:rPr>
        <w:t>период  начислена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 в сумме  325000,00 рублей. </w:t>
      </w:r>
      <w:proofErr w:type="gramStart"/>
      <w:r w:rsidRPr="00005AFF">
        <w:rPr>
          <w:rFonts w:ascii="Times New Roman" w:hAnsi="Times New Roman"/>
          <w:sz w:val="24"/>
          <w:szCs w:val="24"/>
        </w:rPr>
        <w:t>За  2024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года оплачено по этому договору в сумме 0 рублей.  За весь период действия </w:t>
      </w:r>
      <w:proofErr w:type="gramStart"/>
      <w:r w:rsidRPr="00005AFF">
        <w:rPr>
          <w:rFonts w:ascii="Times New Roman" w:hAnsi="Times New Roman"/>
          <w:sz w:val="24"/>
          <w:szCs w:val="24"/>
        </w:rPr>
        <w:t>договора  по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состоянию на 31.12.2024 оплачено в сумме 0 рублей.</w:t>
      </w:r>
    </w:p>
    <w:p w14:paraId="53F52670" w14:textId="7683A358" w:rsidR="00E75510" w:rsidRPr="00005AFF" w:rsidRDefault="00E75510" w:rsidP="00E755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05AFF">
        <w:rPr>
          <w:rFonts w:ascii="Times New Roman" w:hAnsi="Times New Roman"/>
          <w:sz w:val="24"/>
          <w:szCs w:val="24"/>
        </w:rPr>
        <w:t xml:space="preserve">Договор аренды земельного участка  от </w:t>
      </w:r>
      <w:r w:rsidR="00005AFF" w:rsidRPr="00005AFF">
        <w:rPr>
          <w:rFonts w:ascii="Times New Roman" w:hAnsi="Times New Roman"/>
          <w:sz w:val="24"/>
          <w:szCs w:val="24"/>
        </w:rPr>
        <w:t>12</w:t>
      </w:r>
      <w:r w:rsidRPr="00005AFF">
        <w:rPr>
          <w:rFonts w:ascii="Times New Roman" w:hAnsi="Times New Roman"/>
          <w:sz w:val="24"/>
          <w:szCs w:val="24"/>
        </w:rPr>
        <w:t>.</w:t>
      </w:r>
      <w:r w:rsidR="00005AFF" w:rsidRPr="00005AFF">
        <w:rPr>
          <w:rFonts w:ascii="Times New Roman" w:hAnsi="Times New Roman"/>
          <w:sz w:val="24"/>
          <w:szCs w:val="24"/>
        </w:rPr>
        <w:t>11</w:t>
      </w:r>
      <w:r w:rsidRPr="00005AFF">
        <w:rPr>
          <w:rFonts w:ascii="Times New Roman" w:hAnsi="Times New Roman"/>
          <w:sz w:val="24"/>
          <w:szCs w:val="24"/>
        </w:rPr>
        <w:t>.202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 xml:space="preserve"> №</w:t>
      </w:r>
      <w:r w:rsidR="00005AFF" w:rsidRPr="00005AFF">
        <w:rPr>
          <w:rFonts w:ascii="Times New Roman" w:hAnsi="Times New Roman"/>
          <w:sz w:val="24"/>
          <w:szCs w:val="24"/>
        </w:rPr>
        <w:t>2</w:t>
      </w:r>
      <w:r w:rsidRPr="00005AFF">
        <w:rPr>
          <w:rFonts w:ascii="Times New Roman" w:hAnsi="Times New Roman"/>
          <w:sz w:val="24"/>
          <w:szCs w:val="24"/>
        </w:rPr>
        <w:t>/202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 xml:space="preserve">  заключён в 2024 году  с   Щавелевом Дмитрием Алексеевичем по постановлению Администрации сельского поселения </w:t>
      </w:r>
      <w:proofErr w:type="spellStart"/>
      <w:r w:rsidRPr="00005AFF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005AFF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11.11.2024 года  № 39 «О предоставлении  в аренду земельного участка» и по заявлению  Арендодателя о предоставлению в аренду  земельного участка  с годовым размером арендной платы  в сумме 16500,00 рублей на срок с 12 ноября 2024 года по 11 ноября  2029 года. Арендная плата за весь </w:t>
      </w:r>
      <w:proofErr w:type="gramStart"/>
      <w:r w:rsidRPr="00005AFF">
        <w:rPr>
          <w:rFonts w:ascii="Times New Roman" w:hAnsi="Times New Roman"/>
          <w:sz w:val="24"/>
          <w:szCs w:val="24"/>
        </w:rPr>
        <w:t>период  начислена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 в сумме  </w:t>
      </w:r>
      <w:r w:rsidR="00DD659A" w:rsidRPr="00005AFF">
        <w:rPr>
          <w:rFonts w:ascii="Times New Roman" w:hAnsi="Times New Roman"/>
          <w:sz w:val="24"/>
          <w:szCs w:val="24"/>
        </w:rPr>
        <w:t>52500</w:t>
      </w:r>
      <w:r w:rsidRPr="00005AFF">
        <w:rPr>
          <w:rFonts w:ascii="Times New Roman" w:hAnsi="Times New Roman"/>
          <w:sz w:val="24"/>
          <w:szCs w:val="24"/>
        </w:rPr>
        <w:t xml:space="preserve">,00 рублей. </w:t>
      </w:r>
      <w:proofErr w:type="gramStart"/>
      <w:r w:rsidRPr="00005AFF">
        <w:rPr>
          <w:rFonts w:ascii="Times New Roman" w:hAnsi="Times New Roman"/>
          <w:sz w:val="24"/>
          <w:szCs w:val="24"/>
        </w:rPr>
        <w:t>За  2024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года оплачено по этому договору в сумме 0 рублей.  За весь период действия </w:t>
      </w:r>
      <w:proofErr w:type="gramStart"/>
      <w:r w:rsidRPr="00005AFF">
        <w:rPr>
          <w:rFonts w:ascii="Times New Roman" w:hAnsi="Times New Roman"/>
          <w:sz w:val="24"/>
          <w:szCs w:val="24"/>
        </w:rPr>
        <w:t>договора  по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состоянию на 31.12.2024 оплачено в сумме 0 рублей.</w:t>
      </w:r>
    </w:p>
    <w:p w14:paraId="7D78EF75" w14:textId="54224E08" w:rsidR="00BC1BDD" w:rsidRPr="00005AFF" w:rsidRDefault="00BC1BDD" w:rsidP="00BC1B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05AFF">
        <w:rPr>
          <w:rFonts w:ascii="Times New Roman" w:hAnsi="Times New Roman"/>
          <w:sz w:val="24"/>
          <w:szCs w:val="24"/>
        </w:rPr>
        <w:t xml:space="preserve">Договор аренды земельного участка  от </w:t>
      </w:r>
      <w:r w:rsidR="00005AFF" w:rsidRPr="00005AFF">
        <w:rPr>
          <w:rFonts w:ascii="Times New Roman" w:hAnsi="Times New Roman"/>
          <w:sz w:val="24"/>
          <w:szCs w:val="24"/>
        </w:rPr>
        <w:t>12</w:t>
      </w:r>
      <w:r w:rsidRPr="00005AFF">
        <w:rPr>
          <w:rFonts w:ascii="Times New Roman" w:hAnsi="Times New Roman"/>
          <w:sz w:val="24"/>
          <w:szCs w:val="24"/>
        </w:rPr>
        <w:t>.</w:t>
      </w:r>
      <w:r w:rsidR="00005AFF" w:rsidRPr="00005AFF">
        <w:rPr>
          <w:rFonts w:ascii="Times New Roman" w:hAnsi="Times New Roman"/>
          <w:sz w:val="24"/>
          <w:szCs w:val="24"/>
        </w:rPr>
        <w:t>11</w:t>
      </w:r>
      <w:r w:rsidRPr="00005AFF">
        <w:rPr>
          <w:rFonts w:ascii="Times New Roman" w:hAnsi="Times New Roman"/>
          <w:sz w:val="24"/>
          <w:szCs w:val="24"/>
        </w:rPr>
        <w:t>.202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 xml:space="preserve"> №</w:t>
      </w:r>
      <w:r w:rsidR="00005AFF" w:rsidRPr="00005AFF">
        <w:rPr>
          <w:rFonts w:ascii="Times New Roman" w:hAnsi="Times New Roman"/>
          <w:sz w:val="24"/>
          <w:szCs w:val="24"/>
        </w:rPr>
        <w:t>3</w:t>
      </w:r>
      <w:r w:rsidRPr="00005AFF">
        <w:rPr>
          <w:rFonts w:ascii="Times New Roman" w:hAnsi="Times New Roman"/>
          <w:sz w:val="24"/>
          <w:szCs w:val="24"/>
        </w:rPr>
        <w:t>/202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 xml:space="preserve">   заключён в 2024 году  с   ИП Глав</w:t>
      </w:r>
      <w:r w:rsidR="00DA1EC9">
        <w:rPr>
          <w:rFonts w:ascii="Times New Roman" w:hAnsi="Times New Roman"/>
          <w:sz w:val="24"/>
          <w:szCs w:val="24"/>
        </w:rPr>
        <w:t>а</w:t>
      </w:r>
      <w:r w:rsidRPr="00005AFF">
        <w:rPr>
          <w:rFonts w:ascii="Times New Roman" w:hAnsi="Times New Roman"/>
          <w:sz w:val="24"/>
          <w:szCs w:val="24"/>
        </w:rPr>
        <w:t xml:space="preserve"> КФХ Чернов Юри</w:t>
      </w:r>
      <w:r w:rsidR="00DA1EC9">
        <w:rPr>
          <w:rFonts w:ascii="Times New Roman" w:hAnsi="Times New Roman"/>
          <w:sz w:val="24"/>
          <w:szCs w:val="24"/>
        </w:rPr>
        <w:t>й  Михайлович</w:t>
      </w:r>
      <w:r w:rsidRPr="00005AFF">
        <w:rPr>
          <w:rFonts w:ascii="Times New Roman" w:hAnsi="Times New Roman"/>
          <w:sz w:val="24"/>
          <w:szCs w:val="24"/>
        </w:rPr>
        <w:t xml:space="preserve">  по постановлению Администрации сельского поселения </w:t>
      </w:r>
      <w:proofErr w:type="spellStart"/>
      <w:r w:rsidRPr="00005AFF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005AFF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11.11.2024 года  № 40 «О предоставлении  в аренду земельного участка» и по заявлению  Арендодателя о предоставлению в аренду  земельного участка  с годовым размером арендной платы  в сумме 75000,00 рублей на срок с 12 ноября 2024 года по 11 ноября  2029 года. Арендная плата за весь </w:t>
      </w:r>
      <w:proofErr w:type="gramStart"/>
      <w:r w:rsidRPr="00005AFF">
        <w:rPr>
          <w:rFonts w:ascii="Times New Roman" w:hAnsi="Times New Roman"/>
          <w:sz w:val="24"/>
          <w:szCs w:val="24"/>
        </w:rPr>
        <w:t>период  начислена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 в сумме  375000,00 рублей. </w:t>
      </w:r>
      <w:proofErr w:type="gramStart"/>
      <w:r w:rsidRPr="00005AFF">
        <w:rPr>
          <w:rFonts w:ascii="Times New Roman" w:hAnsi="Times New Roman"/>
          <w:sz w:val="24"/>
          <w:szCs w:val="24"/>
        </w:rPr>
        <w:t>За  2024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года оплачено по этому договору в сумме 0 рублей.  За весь период действия </w:t>
      </w:r>
      <w:proofErr w:type="gramStart"/>
      <w:r w:rsidRPr="00005AFF">
        <w:rPr>
          <w:rFonts w:ascii="Times New Roman" w:hAnsi="Times New Roman"/>
          <w:sz w:val="24"/>
          <w:szCs w:val="24"/>
        </w:rPr>
        <w:t>договора  по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состоянию на 31.12.2024 оплачено в сумме 0 рублей.</w:t>
      </w:r>
    </w:p>
    <w:p w14:paraId="500B153E" w14:textId="08219782" w:rsidR="00E217EF" w:rsidRPr="00005AFF" w:rsidRDefault="00E217EF" w:rsidP="00E217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05AFF">
        <w:rPr>
          <w:rFonts w:ascii="Times New Roman" w:hAnsi="Times New Roman"/>
          <w:sz w:val="24"/>
          <w:szCs w:val="24"/>
        </w:rPr>
        <w:t xml:space="preserve">Договор аренды земельного участка  от </w:t>
      </w:r>
      <w:r w:rsidR="00005AFF" w:rsidRPr="00005AFF">
        <w:rPr>
          <w:rFonts w:ascii="Times New Roman" w:hAnsi="Times New Roman"/>
          <w:sz w:val="24"/>
          <w:szCs w:val="24"/>
        </w:rPr>
        <w:t>20</w:t>
      </w:r>
      <w:r w:rsidRPr="00005AFF">
        <w:rPr>
          <w:rFonts w:ascii="Times New Roman" w:hAnsi="Times New Roman"/>
          <w:sz w:val="24"/>
          <w:szCs w:val="24"/>
        </w:rPr>
        <w:t>.</w:t>
      </w:r>
      <w:r w:rsidR="00005AFF" w:rsidRPr="00005AFF">
        <w:rPr>
          <w:rFonts w:ascii="Times New Roman" w:hAnsi="Times New Roman"/>
          <w:sz w:val="24"/>
          <w:szCs w:val="24"/>
        </w:rPr>
        <w:t>11</w:t>
      </w:r>
      <w:r w:rsidRPr="00005AFF">
        <w:rPr>
          <w:rFonts w:ascii="Times New Roman" w:hAnsi="Times New Roman"/>
          <w:sz w:val="24"/>
          <w:szCs w:val="24"/>
        </w:rPr>
        <w:t>.202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 xml:space="preserve"> №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>/202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 xml:space="preserve">   заключён в 2024 году  с   ИП Глав</w:t>
      </w:r>
      <w:r w:rsidR="00DA1EC9">
        <w:rPr>
          <w:rFonts w:ascii="Times New Roman" w:hAnsi="Times New Roman"/>
          <w:sz w:val="24"/>
          <w:szCs w:val="24"/>
        </w:rPr>
        <w:t>а</w:t>
      </w:r>
      <w:r w:rsidRPr="00005AFF">
        <w:rPr>
          <w:rFonts w:ascii="Times New Roman" w:hAnsi="Times New Roman"/>
          <w:sz w:val="24"/>
          <w:szCs w:val="24"/>
        </w:rPr>
        <w:t xml:space="preserve"> КФХ Ращупкин</w:t>
      </w:r>
      <w:r w:rsidR="00DA1EC9">
        <w:rPr>
          <w:rFonts w:ascii="Times New Roman" w:hAnsi="Times New Roman"/>
          <w:sz w:val="24"/>
          <w:szCs w:val="24"/>
        </w:rPr>
        <w:t>а</w:t>
      </w:r>
      <w:r w:rsidRPr="00005AFF">
        <w:rPr>
          <w:rFonts w:ascii="Times New Roman" w:hAnsi="Times New Roman"/>
          <w:sz w:val="24"/>
          <w:szCs w:val="24"/>
        </w:rPr>
        <w:t xml:space="preserve"> Галин</w:t>
      </w:r>
      <w:r w:rsidR="00DA1EC9">
        <w:rPr>
          <w:rFonts w:ascii="Times New Roman" w:hAnsi="Times New Roman"/>
          <w:sz w:val="24"/>
          <w:szCs w:val="24"/>
        </w:rPr>
        <w:t>а</w:t>
      </w:r>
      <w:r w:rsidRPr="00005AFF">
        <w:rPr>
          <w:rFonts w:ascii="Times New Roman" w:hAnsi="Times New Roman"/>
          <w:sz w:val="24"/>
          <w:szCs w:val="24"/>
        </w:rPr>
        <w:t xml:space="preserve"> Александровн</w:t>
      </w:r>
      <w:r w:rsidR="00DA1EC9">
        <w:rPr>
          <w:rFonts w:ascii="Times New Roman" w:hAnsi="Times New Roman"/>
          <w:sz w:val="24"/>
          <w:szCs w:val="24"/>
        </w:rPr>
        <w:t>а</w:t>
      </w:r>
      <w:r w:rsidRPr="00005AFF">
        <w:rPr>
          <w:rFonts w:ascii="Times New Roman" w:hAnsi="Times New Roman"/>
          <w:sz w:val="24"/>
          <w:szCs w:val="24"/>
        </w:rPr>
        <w:t xml:space="preserve"> по постановлению Администрации сельского поселения </w:t>
      </w:r>
      <w:proofErr w:type="spellStart"/>
      <w:r w:rsidRPr="00005AFF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005AFF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19.11.2024 года  № 44 «О предоставлении  в аренду земельного участка» и по заявлению  Арендодателя о предоставлению в аренду  земельного участка  с годовым размером арендной платы  в сумме 50000,00 рублей на срок с 20 ноября 2024 года по 19 ноября  2029 года. Арендная плата за весь </w:t>
      </w:r>
      <w:proofErr w:type="gramStart"/>
      <w:r w:rsidRPr="00005AFF">
        <w:rPr>
          <w:rFonts w:ascii="Times New Roman" w:hAnsi="Times New Roman"/>
          <w:sz w:val="24"/>
          <w:szCs w:val="24"/>
        </w:rPr>
        <w:t>период  начислена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 в сумме  250000,00 рублей. </w:t>
      </w:r>
      <w:proofErr w:type="gramStart"/>
      <w:r w:rsidRPr="00005AFF">
        <w:rPr>
          <w:rFonts w:ascii="Times New Roman" w:hAnsi="Times New Roman"/>
          <w:sz w:val="24"/>
          <w:szCs w:val="24"/>
        </w:rPr>
        <w:t>За  2024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года оплачено по этому договору в сумме 0 рублей.  За весь период действия </w:t>
      </w:r>
      <w:proofErr w:type="gramStart"/>
      <w:r w:rsidRPr="00005AFF">
        <w:rPr>
          <w:rFonts w:ascii="Times New Roman" w:hAnsi="Times New Roman"/>
          <w:sz w:val="24"/>
          <w:szCs w:val="24"/>
        </w:rPr>
        <w:t>договора  по</w:t>
      </w:r>
      <w:proofErr w:type="gramEnd"/>
      <w:r w:rsidRPr="00005AFF">
        <w:rPr>
          <w:rFonts w:ascii="Times New Roman" w:hAnsi="Times New Roman"/>
          <w:sz w:val="24"/>
          <w:szCs w:val="24"/>
        </w:rPr>
        <w:t xml:space="preserve"> состоянию на 31.12.2024 оплачено в сумме 0 рублей.</w:t>
      </w:r>
    </w:p>
    <w:p w14:paraId="03054B20" w14:textId="4E8D9470" w:rsidR="003E3B7B" w:rsidRPr="000A7CE9" w:rsidRDefault="00E217EF" w:rsidP="000A7CE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05AFF">
        <w:rPr>
          <w:rFonts w:ascii="Times New Roman" w:hAnsi="Times New Roman"/>
          <w:sz w:val="24"/>
          <w:szCs w:val="24"/>
        </w:rPr>
        <w:t>Договор аренды земельного участка  от 2</w:t>
      </w:r>
      <w:r w:rsidR="00005AFF" w:rsidRPr="00005AFF">
        <w:rPr>
          <w:rFonts w:ascii="Times New Roman" w:hAnsi="Times New Roman"/>
          <w:sz w:val="24"/>
          <w:szCs w:val="24"/>
        </w:rPr>
        <w:t>9</w:t>
      </w:r>
      <w:r w:rsidRPr="00005AFF">
        <w:rPr>
          <w:rFonts w:ascii="Times New Roman" w:hAnsi="Times New Roman"/>
          <w:sz w:val="24"/>
          <w:szCs w:val="24"/>
        </w:rPr>
        <w:t>.</w:t>
      </w:r>
      <w:r w:rsidR="00005AFF" w:rsidRPr="00005AFF">
        <w:rPr>
          <w:rFonts w:ascii="Times New Roman" w:hAnsi="Times New Roman"/>
          <w:sz w:val="24"/>
          <w:szCs w:val="24"/>
        </w:rPr>
        <w:t>11</w:t>
      </w:r>
      <w:r w:rsidRPr="00005AFF">
        <w:rPr>
          <w:rFonts w:ascii="Times New Roman" w:hAnsi="Times New Roman"/>
          <w:sz w:val="24"/>
          <w:szCs w:val="24"/>
        </w:rPr>
        <w:t>.202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 xml:space="preserve"> №5/202</w:t>
      </w:r>
      <w:r w:rsidR="00005AFF" w:rsidRPr="00005AFF">
        <w:rPr>
          <w:rFonts w:ascii="Times New Roman" w:hAnsi="Times New Roman"/>
          <w:sz w:val="24"/>
          <w:szCs w:val="24"/>
        </w:rPr>
        <w:t>4</w:t>
      </w:r>
      <w:r w:rsidRPr="00005AFF">
        <w:rPr>
          <w:rFonts w:ascii="Times New Roman" w:hAnsi="Times New Roman"/>
          <w:sz w:val="24"/>
          <w:szCs w:val="24"/>
        </w:rPr>
        <w:t xml:space="preserve">   заключён в 2024 году  с   ИП</w:t>
      </w:r>
      <w:r w:rsidR="00855090" w:rsidRPr="00005A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090" w:rsidRPr="00005AFF">
        <w:rPr>
          <w:rFonts w:ascii="Times New Roman" w:hAnsi="Times New Roman"/>
          <w:sz w:val="24"/>
          <w:szCs w:val="24"/>
        </w:rPr>
        <w:t>Брюхнин</w:t>
      </w:r>
      <w:proofErr w:type="spellEnd"/>
      <w:r w:rsidR="00855090" w:rsidRPr="00005AFF">
        <w:rPr>
          <w:rFonts w:ascii="Times New Roman" w:hAnsi="Times New Roman"/>
          <w:sz w:val="24"/>
          <w:szCs w:val="24"/>
        </w:rPr>
        <w:t xml:space="preserve">  Витали</w:t>
      </w:r>
      <w:r w:rsidR="00DA1EC9">
        <w:rPr>
          <w:rFonts w:ascii="Times New Roman" w:hAnsi="Times New Roman"/>
          <w:sz w:val="24"/>
          <w:szCs w:val="24"/>
        </w:rPr>
        <w:t>й</w:t>
      </w:r>
      <w:r w:rsidR="00855090" w:rsidRPr="00005AFF">
        <w:rPr>
          <w:rFonts w:ascii="Times New Roman" w:hAnsi="Times New Roman"/>
          <w:sz w:val="24"/>
          <w:szCs w:val="24"/>
        </w:rPr>
        <w:t xml:space="preserve"> Сергеевич</w:t>
      </w:r>
      <w:r w:rsidRPr="00005AFF">
        <w:rPr>
          <w:rFonts w:ascii="Times New Roman" w:hAnsi="Times New Roman"/>
          <w:sz w:val="24"/>
          <w:szCs w:val="24"/>
        </w:rPr>
        <w:t xml:space="preserve"> по постановлению Администрации сельского поселения </w:t>
      </w:r>
      <w:proofErr w:type="spellStart"/>
      <w:r w:rsidRPr="00005AFF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005AFF">
        <w:rPr>
          <w:rFonts w:ascii="Times New Roman" w:hAnsi="Times New Roman"/>
          <w:sz w:val="24"/>
          <w:szCs w:val="24"/>
        </w:rPr>
        <w:t xml:space="preserve"> муниципального района Алексеевский </w:t>
      </w:r>
      <w:r w:rsidRPr="00DA7814">
        <w:rPr>
          <w:rFonts w:ascii="Times New Roman" w:hAnsi="Times New Roman"/>
          <w:sz w:val="24"/>
          <w:szCs w:val="24"/>
        </w:rPr>
        <w:t xml:space="preserve">Самарской области от </w:t>
      </w:r>
      <w:r>
        <w:rPr>
          <w:rFonts w:ascii="Times New Roman" w:hAnsi="Times New Roman"/>
          <w:sz w:val="24"/>
          <w:szCs w:val="24"/>
        </w:rPr>
        <w:t>1</w:t>
      </w:r>
      <w:r w:rsidR="00855090">
        <w:rPr>
          <w:rFonts w:ascii="Times New Roman" w:hAnsi="Times New Roman"/>
          <w:sz w:val="24"/>
          <w:szCs w:val="24"/>
        </w:rPr>
        <w:t>8</w:t>
      </w:r>
      <w:r w:rsidRPr="00DA781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DA7814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DA7814">
        <w:rPr>
          <w:rFonts w:ascii="Times New Roman" w:hAnsi="Times New Roman"/>
          <w:sz w:val="24"/>
          <w:szCs w:val="24"/>
        </w:rPr>
        <w:t xml:space="preserve"> года  № </w:t>
      </w:r>
      <w:r w:rsidR="00855090">
        <w:rPr>
          <w:rFonts w:ascii="Times New Roman" w:hAnsi="Times New Roman"/>
          <w:sz w:val="24"/>
          <w:szCs w:val="24"/>
        </w:rPr>
        <w:t>45</w:t>
      </w:r>
      <w:r w:rsidRPr="00DA7814">
        <w:rPr>
          <w:rFonts w:ascii="Times New Roman" w:hAnsi="Times New Roman"/>
          <w:sz w:val="24"/>
          <w:szCs w:val="24"/>
        </w:rPr>
        <w:t xml:space="preserve"> «О предоставлении  в аренду земельного участка» и по заявлению  Арендодателя о предоставлению в аренду  земельного участка  с годовым размером арендной платы  в сумме </w:t>
      </w:r>
      <w:r>
        <w:rPr>
          <w:rFonts w:ascii="Times New Roman" w:hAnsi="Times New Roman"/>
          <w:sz w:val="24"/>
          <w:szCs w:val="24"/>
        </w:rPr>
        <w:t>50</w:t>
      </w:r>
      <w:r w:rsidR="0085509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</w:t>
      </w:r>
      <w:r w:rsidRPr="00DA7814">
        <w:rPr>
          <w:rFonts w:ascii="Times New Roman" w:hAnsi="Times New Roman"/>
          <w:sz w:val="24"/>
          <w:szCs w:val="24"/>
        </w:rPr>
        <w:t xml:space="preserve">,00 рублей на срок с </w:t>
      </w:r>
      <w:r>
        <w:rPr>
          <w:rFonts w:ascii="Times New Roman" w:hAnsi="Times New Roman"/>
          <w:sz w:val="24"/>
          <w:szCs w:val="24"/>
        </w:rPr>
        <w:t>2</w:t>
      </w:r>
      <w:r w:rsidR="00855090">
        <w:rPr>
          <w:rFonts w:ascii="Times New Roman" w:hAnsi="Times New Roman"/>
          <w:sz w:val="24"/>
          <w:szCs w:val="24"/>
        </w:rPr>
        <w:t>9</w:t>
      </w:r>
      <w:r w:rsidRPr="00DA78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ноября </w:t>
      </w:r>
      <w:r w:rsidRPr="00DA7814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 w:rsidRPr="00DA7814">
        <w:rPr>
          <w:rFonts w:ascii="Times New Roman" w:hAnsi="Times New Roman"/>
          <w:sz w:val="24"/>
          <w:szCs w:val="24"/>
        </w:rPr>
        <w:t xml:space="preserve"> года по </w:t>
      </w:r>
      <w:r w:rsidR="00855090">
        <w:rPr>
          <w:rFonts w:ascii="Times New Roman" w:hAnsi="Times New Roman"/>
          <w:sz w:val="24"/>
          <w:szCs w:val="24"/>
        </w:rPr>
        <w:t>28</w:t>
      </w:r>
      <w:r w:rsidRPr="00DA78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ноября</w:t>
      </w:r>
      <w:r w:rsidRPr="00DA7814">
        <w:rPr>
          <w:rFonts w:ascii="Times New Roman" w:hAnsi="Times New Roman"/>
          <w:sz w:val="24"/>
          <w:szCs w:val="24"/>
        </w:rPr>
        <w:t xml:space="preserve">  202</w:t>
      </w:r>
      <w:r>
        <w:rPr>
          <w:rFonts w:ascii="Times New Roman" w:hAnsi="Times New Roman"/>
          <w:sz w:val="24"/>
          <w:szCs w:val="24"/>
        </w:rPr>
        <w:t>9</w:t>
      </w:r>
      <w:r w:rsidRPr="00DA7814">
        <w:rPr>
          <w:rFonts w:ascii="Times New Roman" w:hAnsi="Times New Roman"/>
          <w:sz w:val="24"/>
          <w:szCs w:val="24"/>
        </w:rPr>
        <w:t xml:space="preserve"> года. Арендная плата за весь </w:t>
      </w:r>
      <w:proofErr w:type="gramStart"/>
      <w:r w:rsidRPr="00DA7814">
        <w:rPr>
          <w:rFonts w:ascii="Times New Roman" w:hAnsi="Times New Roman"/>
          <w:sz w:val="24"/>
          <w:szCs w:val="24"/>
        </w:rPr>
        <w:t>период  начислена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 в сумме  </w:t>
      </w:r>
      <w:r>
        <w:rPr>
          <w:rFonts w:ascii="Times New Roman" w:hAnsi="Times New Roman"/>
          <w:sz w:val="24"/>
          <w:szCs w:val="24"/>
        </w:rPr>
        <w:t>25</w:t>
      </w:r>
      <w:r w:rsidR="0085509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000</w:t>
      </w:r>
      <w:r w:rsidRPr="00DA7814">
        <w:rPr>
          <w:rFonts w:ascii="Times New Roman" w:hAnsi="Times New Roman"/>
          <w:sz w:val="24"/>
          <w:szCs w:val="24"/>
        </w:rPr>
        <w:t xml:space="preserve">,00 рублей. </w:t>
      </w:r>
      <w:proofErr w:type="gramStart"/>
      <w:r w:rsidRPr="00DA7814">
        <w:rPr>
          <w:rFonts w:ascii="Times New Roman" w:hAnsi="Times New Roman"/>
          <w:sz w:val="24"/>
          <w:szCs w:val="24"/>
        </w:rPr>
        <w:t>За  2024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года оплачено по этому договору в сумме </w:t>
      </w:r>
      <w:r>
        <w:rPr>
          <w:rFonts w:ascii="Times New Roman" w:hAnsi="Times New Roman"/>
          <w:sz w:val="24"/>
          <w:szCs w:val="24"/>
        </w:rPr>
        <w:t>0</w:t>
      </w:r>
      <w:r w:rsidRPr="00DA7814">
        <w:rPr>
          <w:rFonts w:ascii="Times New Roman" w:hAnsi="Times New Roman"/>
          <w:sz w:val="24"/>
          <w:szCs w:val="24"/>
        </w:rPr>
        <w:t xml:space="preserve"> рублей.  За весь период действия </w:t>
      </w:r>
      <w:proofErr w:type="gramStart"/>
      <w:r w:rsidRPr="00DA7814">
        <w:rPr>
          <w:rFonts w:ascii="Times New Roman" w:hAnsi="Times New Roman"/>
          <w:sz w:val="24"/>
          <w:szCs w:val="24"/>
        </w:rPr>
        <w:t>договора  по</w:t>
      </w:r>
      <w:proofErr w:type="gramEnd"/>
      <w:r w:rsidRPr="00DA7814">
        <w:rPr>
          <w:rFonts w:ascii="Times New Roman" w:hAnsi="Times New Roman"/>
          <w:sz w:val="24"/>
          <w:szCs w:val="24"/>
        </w:rPr>
        <w:t xml:space="preserve"> состоянию на 31.12.2024 оплачено в сумме </w:t>
      </w:r>
      <w:r>
        <w:rPr>
          <w:rFonts w:ascii="Times New Roman" w:hAnsi="Times New Roman"/>
          <w:sz w:val="24"/>
          <w:szCs w:val="24"/>
        </w:rPr>
        <w:t xml:space="preserve">0 </w:t>
      </w:r>
      <w:r w:rsidRPr="00DA7814">
        <w:rPr>
          <w:rFonts w:ascii="Times New Roman" w:hAnsi="Times New Roman"/>
          <w:sz w:val="24"/>
          <w:szCs w:val="24"/>
        </w:rPr>
        <w:t>рублей.</w:t>
      </w:r>
    </w:p>
    <w:p w14:paraId="4BB6E4B0" w14:textId="7ECE185D" w:rsidR="009169FE" w:rsidRPr="00941E77" w:rsidRDefault="009169FE" w:rsidP="00122C7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41E77">
        <w:rPr>
          <w:rFonts w:ascii="Times New Roman" w:hAnsi="Times New Roman"/>
          <w:sz w:val="24"/>
          <w:szCs w:val="24"/>
        </w:rPr>
        <w:t>Договор аренды муниципальной собственности  заключен в 202</w:t>
      </w:r>
      <w:r w:rsidR="00005AFF" w:rsidRPr="00941E77">
        <w:rPr>
          <w:rFonts w:ascii="Times New Roman" w:hAnsi="Times New Roman"/>
          <w:sz w:val="24"/>
          <w:szCs w:val="24"/>
        </w:rPr>
        <w:t>4</w:t>
      </w:r>
      <w:r w:rsidRPr="00941E77">
        <w:rPr>
          <w:rFonts w:ascii="Times New Roman" w:hAnsi="Times New Roman"/>
          <w:sz w:val="24"/>
          <w:szCs w:val="24"/>
        </w:rPr>
        <w:t xml:space="preserve"> году (договор б/н от 01 </w:t>
      </w:r>
      <w:r w:rsidR="00005AFF" w:rsidRPr="00941E77">
        <w:rPr>
          <w:rFonts w:ascii="Times New Roman" w:hAnsi="Times New Roman"/>
          <w:sz w:val="24"/>
          <w:szCs w:val="24"/>
        </w:rPr>
        <w:t>января</w:t>
      </w:r>
      <w:r w:rsidRPr="00941E77">
        <w:rPr>
          <w:rFonts w:ascii="Times New Roman" w:hAnsi="Times New Roman"/>
          <w:sz w:val="24"/>
          <w:szCs w:val="24"/>
        </w:rPr>
        <w:t xml:space="preserve"> 202</w:t>
      </w:r>
      <w:r w:rsidR="00005AFF" w:rsidRPr="00941E77">
        <w:rPr>
          <w:rFonts w:ascii="Times New Roman" w:hAnsi="Times New Roman"/>
          <w:sz w:val="24"/>
          <w:szCs w:val="24"/>
        </w:rPr>
        <w:t>4</w:t>
      </w:r>
      <w:r w:rsidRPr="00941E77">
        <w:rPr>
          <w:rFonts w:ascii="Times New Roman" w:hAnsi="Times New Roman"/>
          <w:sz w:val="24"/>
          <w:szCs w:val="24"/>
        </w:rPr>
        <w:t xml:space="preserve"> года) с муниципальным унитарным предприятием  «Жилищно-коммунальная служба  муниципального района Алексеевский Самарской области с суммой арендной платы  в месяц 1000,00 рублей. Договор </w:t>
      </w:r>
      <w:proofErr w:type="gramStart"/>
      <w:r w:rsidRPr="00941E77">
        <w:rPr>
          <w:rFonts w:ascii="Times New Roman" w:hAnsi="Times New Roman"/>
          <w:sz w:val="24"/>
          <w:szCs w:val="24"/>
        </w:rPr>
        <w:t>заключен  на</w:t>
      </w:r>
      <w:proofErr w:type="gramEnd"/>
      <w:r w:rsidRPr="00941E77">
        <w:rPr>
          <w:rFonts w:ascii="Times New Roman" w:hAnsi="Times New Roman"/>
          <w:sz w:val="24"/>
          <w:szCs w:val="24"/>
        </w:rPr>
        <w:t xml:space="preserve"> 11 месяцев  с 01.</w:t>
      </w:r>
      <w:r w:rsidR="00005AFF" w:rsidRPr="00941E77">
        <w:rPr>
          <w:rFonts w:ascii="Times New Roman" w:hAnsi="Times New Roman"/>
          <w:sz w:val="24"/>
          <w:szCs w:val="24"/>
        </w:rPr>
        <w:t>01</w:t>
      </w:r>
      <w:r w:rsidRPr="00941E77">
        <w:rPr>
          <w:rFonts w:ascii="Times New Roman" w:hAnsi="Times New Roman"/>
          <w:sz w:val="24"/>
          <w:szCs w:val="24"/>
        </w:rPr>
        <w:t>.202</w:t>
      </w:r>
      <w:r w:rsidR="00005AFF" w:rsidRPr="00941E77">
        <w:rPr>
          <w:rFonts w:ascii="Times New Roman" w:hAnsi="Times New Roman"/>
          <w:sz w:val="24"/>
          <w:szCs w:val="24"/>
        </w:rPr>
        <w:t>4</w:t>
      </w:r>
      <w:r w:rsidRPr="00941E77">
        <w:rPr>
          <w:rFonts w:ascii="Times New Roman" w:hAnsi="Times New Roman"/>
          <w:sz w:val="24"/>
          <w:szCs w:val="24"/>
        </w:rPr>
        <w:t xml:space="preserve"> по </w:t>
      </w:r>
      <w:r w:rsidR="00005AFF" w:rsidRPr="00941E77">
        <w:rPr>
          <w:rFonts w:ascii="Times New Roman" w:hAnsi="Times New Roman"/>
          <w:sz w:val="24"/>
          <w:szCs w:val="24"/>
        </w:rPr>
        <w:t>30</w:t>
      </w:r>
      <w:r w:rsidRPr="00941E77">
        <w:rPr>
          <w:rFonts w:ascii="Times New Roman" w:hAnsi="Times New Roman"/>
          <w:sz w:val="24"/>
          <w:szCs w:val="24"/>
        </w:rPr>
        <w:t>.</w:t>
      </w:r>
      <w:r w:rsidR="00005AFF" w:rsidRPr="00941E77">
        <w:rPr>
          <w:rFonts w:ascii="Times New Roman" w:hAnsi="Times New Roman"/>
          <w:sz w:val="24"/>
          <w:szCs w:val="24"/>
        </w:rPr>
        <w:t>11</w:t>
      </w:r>
      <w:r w:rsidRPr="00941E77">
        <w:rPr>
          <w:rFonts w:ascii="Times New Roman" w:hAnsi="Times New Roman"/>
          <w:sz w:val="24"/>
          <w:szCs w:val="24"/>
        </w:rPr>
        <w:t>.2024 года.</w:t>
      </w:r>
      <w:r w:rsidR="00122C7E" w:rsidRPr="00941E77">
        <w:rPr>
          <w:rFonts w:ascii="Times New Roman" w:hAnsi="Times New Roman"/>
          <w:sz w:val="24"/>
          <w:szCs w:val="24"/>
        </w:rPr>
        <w:t xml:space="preserve"> </w:t>
      </w:r>
      <w:r w:rsidR="00B213F8" w:rsidRPr="00941E77">
        <w:rPr>
          <w:rFonts w:ascii="Times New Roman" w:hAnsi="Times New Roman"/>
          <w:sz w:val="24"/>
          <w:szCs w:val="24"/>
        </w:rPr>
        <w:t xml:space="preserve"> Сумма аренды за 2024 год по этому договору не начислена. </w:t>
      </w:r>
      <w:proofErr w:type="gramStart"/>
      <w:r w:rsidR="00122C7E" w:rsidRPr="00941E77">
        <w:rPr>
          <w:rFonts w:ascii="Times New Roman" w:hAnsi="Times New Roman"/>
          <w:sz w:val="24"/>
          <w:szCs w:val="24"/>
        </w:rPr>
        <w:t>Оплата  по</w:t>
      </w:r>
      <w:proofErr w:type="gramEnd"/>
      <w:r w:rsidR="00122C7E" w:rsidRPr="00941E77">
        <w:rPr>
          <w:rFonts w:ascii="Times New Roman" w:hAnsi="Times New Roman"/>
          <w:sz w:val="24"/>
          <w:szCs w:val="24"/>
        </w:rPr>
        <w:t xml:space="preserve"> этому договору отсутствует. </w:t>
      </w:r>
    </w:p>
    <w:p w14:paraId="4270198A" w14:textId="3C0E0AF5" w:rsidR="009169FE" w:rsidRPr="00941E77" w:rsidRDefault="009169FE" w:rsidP="009169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41E77">
        <w:rPr>
          <w:rFonts w:ascii="Times New Roman" w:hAnsi="Times New Roman"/>
          <w:sz w:val="24"/>
          <w:szCs w:val="24"/>
        </w:rPr>
        <w:t>Договор аренды муниципальной собственности  заключен в 2024 году (договор б/н от 01</w:t>
      </w:r>
      <w:r w:rsidR="00005AFF" w:rsidRPr="00941E77">
        <w:rPr>
          <w:rFonts w:ascii="Times New Roman" w:hAnsi="Times New Roman"/>
          <w:sz w:val="24"/>
          <w:szCs w:val="24"/>
        </w:rPr>
        <w:t xml:space="preserve"> декабря</w:t>
      </w:r>
      <w:r w:rsidRPr="00941E77">
        <w:rPr>
          <w:rFonts w:ascii="Times New Roman" w:hAnsi="Times New Roman"/>
          <w:sz w:val="24"/>
          <w:szCs w:val="24"/>
        </w:rPr>
        <w:t xml:space="preserve"> 2024 года)  с муниципальным унитарным предприятием  «Жилищно-коммунальная служба  муниципального района Алексеевский Самарской области с суммой арендной платы  в месяц 1000,00 рублей. Договор </w:t>
      </w:r>
      <w:proofErr w:type="gramStart"/>
      <w:r w:rsidRPr="00941E77">
        <w:rPr>
          <w:rFonts w:ascii="Times New Roman" w:hAnsi="Times New Roman"/>
          <w:sz w:val="24"/>
          <w:szCs w:val="24"/>
        </w:rPr>
        <w:t>заключен  на</w:t>
      </w:r>
      <w:proofErr w:type="gramEnd"/>
      <w:r w:rsidRPr="00941E77">
        <w:rPr>
          <w:rFonts w:ascii="Times New Roman" w:hAnsi="Times New Roman"/>
          <w:sz w:val="24"/>
          <w:szCs w:val="24"/>
        </w:rPr>
        <w:t xml:space="preserve"> 11 месяцев  с 01.</w:t>
      </w:r>
      <w:r w:rsidR="00005AFF" w:rsidRPr="00941E77">
        <w:rPr>
          <w:rFonts w:ascii="Times New Roman" w:hAnsi="Times New Roman"/>
          <w:sz w:val="24"/>
          <w:szCs w:val="24"/>
        </w:rPr>
        <w:t>12</w:t>
      </w:r>
      <w:r w:rsidRPr="00941E77">
        <w:rPr>
          <w:rFonts w:ascii="Times New Roman" w:hAnsi="Times New Roman"/>
          <w:sz w:val="24"/>
          <w:szCs w:val="24"/>
        </w:rPr>
        <w:t>.202</w:t>
      </w:r>
      <w:r w:rsidR="00005AFF" w:rsidRPr="00941E77">
        <w:rPr>
          <w:rFonts w:ascii="Times New Roman" w:hAnsi="Times New Roman"/>
          <w:sz w:val="24"/>
          <w:szCs w:val="24"/>
        </w:rPr>
        <w:t>4</w:t>
      </w:r>
      <w:r w:rsidRPr="00941E77">
        <w:rPr>
          <w:rFonts w:ascii="Times New Roman" w:hAnsi="Times New Roman"/>
          <w:sz w:val="24"/>
          <w:szCs w:val="24"/>
        </w:rPr>
        <w:t xml:space="preserve"> по 31.</w:t>
      </w:r>
      <w:r w:rsidR="00005AFF" w:rsidRPr="00941E77">
        <w:rPr>
          <w:rFonts w:ascii="Times New Roman" w:hAnsi="Times New Roman"/>
          <w:sz w:val="24"/>
          <w:szCs w:val="24"/>
        </w:rPr>
        <w:t>10</w:t>
      </w:r>
      <w:r w:rsidRPr="00941E77">
        <w:rPr>
          <w:rFonts w:ascii="Times New Roman" w:hAnsi="Times New Roman"/>
          <w:sz w:val="24"/>
          <w:szCs w:val="24"/>
        </w:rPr>
        <w:t xml:space="preserve">.2025 года. </w:t>
      </w:r>
      <w:r w:rsidR="00B213F8" w:rsidRPr="00941E77">
        <w:rPr>
          <w:rFonts w:ascii="Times New Roman" w:hAnsi="Times New Roman"/>
          <w:sz w:val="24"/>
          <w:szCs w:val="24"/>
        </w:rPr>
        <w:t xml:space="preserve"> Сумма </w:t>
      </w:r>
      <w:proofErr w:type="gramStart"/>
      <w:r w:rsidR="00B213F8" w:rsidRPr="00941E77">
        <w:rPr>
          <w:rFonts w:ascii="Times New Roman" w:hAnsi="Times New Roman"/>
          <w:sz w:val="24"/>
          <w:szCs w:val="24"/>
        </w:rPr>
        <w:t xml:space="preserve">аренды </w:t>
      </w:r>
      <w:r w:rsidR="002461C9" w:rsidRPr="00941E77">
        <w:rPr>
          <w:rFonts w:ascii="Times New Roman" w:hAnsi="Times New Roman"/>
          <w:sz w:val="24"/>
          <w:szCs w:val="24"/>
        </w:rPr>
        <w:t xml:space="preserve"> за</w:t>
      </w:r>
      <w:proofErr w:type="gramEnd"/>
      <w:r w:rsidR="002461C9" w:rsidRPr="00941E77">
        <w:rPr>
          <w:rFonts w:ascii="Times New Roman" w:hAnsi="Times New Roman"/>
          <w:sz w:val="24"/>
          <w:szCs w:val="24"/>
        </w:rPr>
        <w:t xml:space="preserve"> 2024 год </w:t>
      </w:r>
      <w:r w:rsidR="00B213F8" w:rsidRPr="00941E77">
        <w:rPr>
          <w:rFonts w:ascii="Times New Roman" w:hAnsi="Times New Roman"/>
          <w:sz w:val="24"/>
          <w:szCs w:val="24"/>
        </w:rPr>
        <w:t>по этому договору</w:t>
      </w:r>
      <w:r w:rsidR="002461C9" w:rsidRPr="00941E77">
        <w:rPr>
          <w:rFonts w:ascii="Times New Roman" w:hAnsi="Times New Roman"/>
          <w:sz w:val="24"/>
          <w:szCs w:val="24"/>
        </w:rPr>
        <w:t xml:space="preserve"> не начислена.</w:t>
      </w:r>
      <w:r w:rsidR="00AC5178" w:rsidRPr="00941E77">
        <w:rPr>
          <w:rFonts w:ascii="Times New Roman" w:hAnsi="Times New Roman"/>
          <w:sz w:val="24"/>
          <w:szCs w:val="24"/>
        </w:rPr>
        <w:t xml:space="preserve"> </w:t>
      </w:r>
      <w:r w:rsidR="00AF709F">
        <w:rPr>
          <w:rFonts w:ascii="Times New Roman" w:hAnsi="Times New Roman"/>
          <w:sz w:val="24"/>
          <w:szCs w:val="24"/>
        </w:rPr>
        <w:t xml:space="preserve">Оплата </w:t>
      </w:r>
      <w:r w:rsidR="00122C7E" w:rsidRPr="00941E77">
        <w:rPr>
          <w:rFonts w:ascii="Times New Roman" w:hAnsi="Times New Roman"/>
          <w:sz w:val="24"/>
          <w:szCs w:val="24"/>
        </w:rPr>
        <w:t>по этому договору отсутствует.</w:t>
      </w:r>
    </w:p>
    <w:p w14:paraId="05A339F5" w14:textId="7FC7ACCC" w:rsidR="009169FE" w:rsidRPr="00941E77" w:rsidRDefault="009169FE" w:rsidP="002461C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41E77">
        <w:rPr>
          <w:rFonts w:ascii="Times New Roman" w:hAnsi="Times New Roman"/>
          <w:sz w:val="24"/>
          <w:szCs w:val="24"/>
        </w:rPr>
        <w:lastRenderedPageBreak/>
        <w:t>В ходе ревизии это нарушение было устранено.</w:t>
      </w:r>
      <w:r w:rsidR="002461C9" w:rsidRPr="00941E77">
        <w:rPr>
          <w:rFonts w:ascii="Times New Roman" w:hAnsi="Times New Roman"/>
          <w:sz w:val="24"/>
          <w:szCs w:val="24"/>
        </w:rPr>
        <w:t xml:space="preserve"> Арендная плата начислена.</w:t>
      </w:r>
    </w:p>
    <w:p w14:paraId="305AEDF0" w14:textId="1C02B767" w:rsidR="00C359BA" w:rsidRPr="0079186A" w:rsidRDefault="00122C7E" w:rsidP="00C35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186A">
        <w:rPr>
          <w:rFonts w:ascii="Times New Roman" w:hAnsi="Times New Roman"/>
          <w:sz w:val="24"/>
          <w:szCs w:val="24"/>
        </w:rPr>
        <w:t xml:space="preserve">Объёмы дебиторской </w:t>
      </w:r>
      <w:r w:rsidR="00C359BA" w:rsidRPr="0079186A">
        <w:rPr>
          <w:rFonts w:ascii="Times New Roman" w:hAnsi="Times New Roman"/>
          <w:sz w:val="24"/>
          <w:szCs w:val="24"/>
        </w:rPr>
        <w:t xml:space="preserve">задолженности по счетам указываются в Сведениях по дебиторской и </w:t>
      </w:r>
      <w:proofErr w:type="gramStart"/>
      <w:r w:rsidR="00C359BA" w:rsidRPr="0079186A">
        <w:rPr>
          <w:rFonts w:ascii="Times New Roman" w:hAnsi="Times New Roman"/>
          <w:sz w:val="24"/>
          <w:szCs w:val="24"/>
        </w:rPr>
        <w:t>кредиторской  задолженности</w:t>
      </w:r>
      <w:proofErr w:type="gramEnd"/>
      <w:r w:rsidR="00C359BA" w:rsidRPr="0079186A">
        <w:rPr>
          <w:rFonts w:ascii="Times New Roman" w:hAnsi="Times New Roman"/>
          <w:sz w:val="24"/>
          <w:szCs w:val="24"/>
        </w:rPr>
        <w:t xml:space="preserve"> (форма 0503169). </w:t>
      </w:r>
    </w:p>
    <w:p w14:paraId="53598276" w14:textId="337FA103" w:rsidR="00C359BA" w:rsidRPr="0079186A" w:rsidRDefault="00C359BA" w:rsidP="00C35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186A">
        <w:rPr>
          <w:rFonts w:ascii="Times New Roman" w:hAnsi="Times New Roman"/>
          <w:sz w:val="24"/>
          <w:szCs w:val="24"/>
        </w:rPr>
        <w:t xml:space="preserve">Данные дебиторской задолженности по доходам от использования имущества, находящегося в государственной и муниципальной </w:t>
      </w:r>
      <w:proofErr w:type="gramStart"/>
      <w:r w:rsidRPr="0079186A">
        <w:rPr>
          <w:rFonts w:ascii="Times New Roman" w:hAnsi="Times New Roman"/>
          <w:sz w:val="24"/>
          <w:szCs w:val="24"/>
        </w:rPr>
        <w:t>собственности  по</w:t>
      </w:r>
      <w:proofErr w:type="gramEnd"/>
      <w:r w:rsidRPr="0079186A">
        <w:rPr>
          <w:rFonts w:ascii="Times New Roman" w:hAnsi="Times New Roman"/>
          <w:sz w:val="24"/>
          <w:szCs w:val="24"/>
        </w:rPr>
        <w:t xml:space="preserve"> счетам</w:t>
      </w:r>
      <w:r w:rsidR="00B213F8" w:rsidRPr="0079186A">
        <w:rPr>
          <w:rFonts w:ascii="Times New Roman" w:hAnsi="Times New Roman"/>
          <w:sz w:val="24"/>
          <w:szCs w:val="24"/>
        </w:rPr>
        <w:t xml:space="preserve"> бухгалтерского учета</w:t>
      </w:r>
      <w:r w:rsidRPr="0079186A">
        <w:rPr>
          <w:rFonts w:ascii="Times New Roman" w:hAnsi="Times New Roman"/>
          <w:sz w:val="24"/>
          <w:szCs w:val="24"/>
        </w:rPr>
        <w:t xml:space="preserve"> приведены в таблице</w:t>
      </w:r>
      <w:r w:rsidR="0079186A">
        <w:rPr>
          <w:rFonts w:ascii="Times New Roman" w:hAnsi="Times New Roman"/>
          <w:sz w:val="24"/>
          <w:szCs w:val="24"/>
        </w:rPr>
        <w:t xml:space="preserve"> №1</w:t>
      </w:r>
      <w:r w:rsidR="00B213F8" w:rsidRPr="0079186A">
        <w:rPr>
          <w:rFonts w:ascii="Times New Roman" w:hAnsi="Times New Roman"/>
          <w:sz w:val="24"/>
          <w:szCs w:val="24"/>
        </w:rPr>
        <w:t xml:space="preserve"> (по данным бухгалтерского учета)</w:t>
      </w:r>
      <w:r w:rsidRPr="0079186A">
        <w:rPr>
          <w:rFonts w:ascii="Times New Roman" w:hAnsi="Times New Roman"/>
          <w:sz w:val="24"/>
          <w:szCs w:val="24"/>
        </w:rPr>
        <w:t xml:space="preserve">: </w:t>
      </w:r>
    </w:p>
    <w:p w14:paraId="2BEEBD76" w14:textId="47D35C97" w:rsidR="00C359BA" w:rsidRPr="0079186A" w:rsidRDefault="00C359BA" w:rsidP="00C35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79186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79186A">
        <w:rPr>
          <w:rFonts w:ascii="Times New Roman" w:hAnsi="Times New Roman"/>
          <w:sz w:val="24"/>
          <w:szCs w:val="24"/>
        </w:rPr>
        <w:t>Таблица №1</w:t>
      </w:r>
      <w:r w:rsidRPr="0079186A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79186A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79186A">
        <w:rPr>
          <w:rFonts w:ascii="Times New Roman" w:hAnsi="Times New Roman"/>
          <w:sz w:val="24"/>
          <w:szCs w:val="24"/>
        </w:rPr>
        <w:t>руб.)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9186A" w:rsidRPr="0079186A" w14:paraId="622AA355" w14:textId="77777777" w:rsidTr="00C91852">
        <w:tc>
          <w:tcPr>
            <w:tcW w:w="2336" w:type="dxa"/>
          </w:tcPr>
          <w:p w14:paraId="00E7347C" w14:textId="7777777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86A">
              <w:rPr>
                <w:rFonts w:ascii="Times New Roman" w:hAnsi="Times New Roman"/>
                <w:sz w:val="24"/>
                <w:szCs w:val="24"/>
              </w:rPr>
              <w:t xml:space="preserve">Номер счета </w:t>
            </w:r>
          </w:p>
        </w:tc>
        <w:tc>
          <w:tcPr>
            <w:tcW w:w="2336" w:type="dxa"/>
          </w:tcPr>
          <w:p w14:paraId="40D519A4" w14:textId="7777777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86A">
              <w:rPr>
                <w:rFonts w:ascii="Times New Roman" w:hAnsi="Times New Roman"/>
                <w:sz w:val="24"/>
                <w:szCs w:val="24"/>
              </w:rPr>
              <w:t>Сальдо на 01.01.2024</w:t>
            </w:r>
          </w:p>
        </w:tc>
        <w:tc>
          <w:tcPr>
            <w:tcW w:w="2336" w:type="dxa"/>
          </w:tcPr>
          <w:p w14:paraId="4A4582F1" w14:textId="75D7B821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86A">
              <w:rPr>
                <w:rFonts w:ascii="Times New Roman" w:hAnsi="Times New Roman"/>
                <w:sz w:val="24"/>
                <w:szCs w:val="24"/>
              </w:rPr>
              <w:t xml:space="preserve">Сальдо на </w:t>
            </w:r>
            <w:r w:rsidR="00815DBE">
              <w:rPr>
                <w:rFonts w:ascii="Times New Roman" w:hAnsi="Times New Roman"/>
                <w:sz w:val="24"/>
                <w:szCs w:val="24"/>
              </w:rPr>
              <w:t>31</w:t>
            </w:r>
            <w:r w:rsidRPr="0079186A">
              <w:rPr>
                <w:rFonts w:ascii="Times New Roman" w:hAnsi="Times New Roman"/>
                <w:sz w:val="24"/>
                <w:szCs w:val="24"/>
              </w:rPr>
              <w:t>.</w:t>
            </w:r>
            <w:r w:rsidR="00815DBE">
              <w:rPr>
                <w:rFonts w:ascii="Times New Roman" w:hAnsi="Times New Roman"/>
                <w:sz w:val="24"/>
                <w:szCs w:val="24"/>
              </w:rPr>
              <w:t>12</w:t>
            </w:r>
            <w:r w:rsidRPr="0079186A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2337" w:type="dxa"/>
          </w:tcPr>
          <w:p w14:paraId="67BD3F19" w14:textId="7777777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86A">
              <w:rPr>
                <w:rFonts w:ascii="Times New Roman" w:hAnsi="Times New Roman"/>
                <w:sz w:val="24"/>
                <w:szCs w:val="24"/>
              </w:rPr>
              <w:t xml:space="preserve">Просроченная </w:t>
            </w:r>
          </w:p>
        </w:tc>
      </w:tr>
      <w:tr w:rsidR="0079186A" w:rsidRPr="0079186A" w14:paraId="5A3D3718" w14:textId="77777777" w:rsidTr="00C91852">
        <w:tc>
          <w:tcPr>
            <w:tcW w:w="2336" w:type="dxa"/>
          </w:tcPr>
          <w:p w14:paraId="18C8DA62" w14:textId="60DBC9FC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C6EA7A8" w14:textId="7551DEC3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C22D1DD" w14:textId="046D6F42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0ED9F29D" w14:textId="75E24491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86A" w:rsidRPr="0079186A" w14:paraId="742B10D6" w14:textId="77777777" w:rsidTr="00C91852">
        <w:tc>
          <w:tcPr>
            <w:tcW w:w="2336" w:type="dxa"/>
          </w:tcPr>
          <w:p w14:paraId="79776730" w14:textId="7777777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86A">
              <w:rPr>
                <w:rFonts w:ascii="Times New Roman" w:hAnsi="Times New Roman"/>
                <w:sz w:val="24"/>
                <w:szCs w:val="24"/>
              </w:rPr>
              <w:t>205.21</w:t>
            </w:r>
          </w:p>
        </w:tc>
        <w:tc>
          <w:tcPr>
            <w:tcW w:w="2336" w:type="dxa"/>
          </w:tcPr>
          <w:p w14:paraId="74BE839C" w14:textId="1BD5BA33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BCBFC85" w14:textId="647C9E6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6BA3561A" w14:textId="3DFE6BDC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86A" w:rsidRPr="0079186A" w14:paraId="7F56945E" w14:textId="77777777" w:rsidTr="00C91852">
        <w:tc>
          <w:tcPr>
            <w:tcW w:w="2336" w:type="dxa"/>
          </w:tcPr>
          <w:p w14:paraId="3331E970" w14:textId="7777777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86A">
              <w:rPr>
                <w:rFonts w:ascii="Times New Roman" w:hAnsi="Times New Roman"/>
                <w:sz w:val="24"/>
                <w:szCs w:val="24"/>
              </w:rPr>
              <w:t>205.23</w:t>
            </w:r>
          </w:p>
        </w:tc>
        <w:tc>
          <w:tcPr>
            <w:tcW w:w="2336" w:type="dxa"/>
          </w:tcPr>
          <w:p w14:paraId="1CD545BB" w14:textId="14FD15DF" w:rsidR="00C359BA" w:rsidRPr="0079186A" w:rsidRDefault="00815DBE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1640946,31</w:t>
            </w:r>
          </w:p>
        </w:tc>
        <w:tc>
          <w:tcPr>
            <w:tcW w:w="2336" w:type="dxa"/>
          </w:tcPr>
          <w:p w14:paraId="3CE0DAD2" w14:textId="0202F8B6" w:rsidR="00C359BA" w:rsidRPr="0079186A" w:rsidRDefault="00815DBE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2226280,42</w:t>
            </w:r>
          </w:p>
        </w:tc>
        <w:tc>
          <w:tcPr>
            <w:tcW w:w="2337" w:type="dxa"/>
          </w:tcPr>
          <w:p w14:paraId="1937737F" w14:textId="7154F5C4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86A" w:rsidRPr="0079186A" w14:paraId="760C6D74" w14:textId="77777777" w:rsidTr="00C91852">
        <w:tc>
          <w:tcPr>
            <w:tcW w:w="2336" w:type="dxa"/>
          </w:tcPr>
          <w:p w14:paraId="3786D40F" w14:textId="5984CD23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A820B4E" w14:textId="1892F9C6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9F89097" w14:textId="4B124FFA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4FCFE837" w14:textId="6AE0BF28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86A" w:rsidRPr="0079186A" w14:paraId="289E7378" w14:textId="77777777" w:rsidTr="00C91852">
        <w:tc>
          <w:tcPr>
            <w:tcW w:w="2336" w:type="dxa"/>
          </w:tcPr>
          <w:p w14:paraId="55CFF56C" w14:textId="7777777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6071ADC" w14:textId="7777777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99E2F9A" w14:textId="7777777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4495244D" w14:textId="7777777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86A" w:rsidRPr="0079186A" w14:paraId="304277FF" w14:textId="77777777" w:rsidTr="00C91852">
        <w:tc>
          <w:tcPr>
            <w:tcW w:w="2336" w:type="dxa"/>
          </w:tcPr>
          <w:p w14:paraId="61C07FBC" w14:textId="77777777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86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336" w:type="dxa"/>
          </w:tcPr>
          <w:p w14:paraId="30F13187" w14:textId="10F230F7" w:rsidR="00C359BA" w:rsidRPr="0079186A" w:rsidRDefault="00941E77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1640946,31</w:t>
            </w:r>
          </w:p>
        </w:tc>
        <w:tc>
          <w:tcPr>
            <w:tcW w:w="2336" w:type="dxa"/>
          </w:tcPr>
          <w:p w14:paraId="3005E6E7" w14:textId="54641610" w:rsidR="00C359BA" w:rsidRPr="0079186A" w:rsidRDefault="00941E77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2226280,42</w:t>
            </w:r>
          </w:p>
        </w:tc>
        <w:tc>
          <w:tcPr>
            <w:tcW w:w="2337" w:type="dxa"/>
          </w:tcPr>
          <w:p w14:paraId="6D78041B" w14:textId="002C42BB" w:rsidR="00C359BA" w:rsidRPr="0079186A" w:rsidRDefault="00C359BA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20867D" w14:textId="77777777" w:rsidR="00B213F8" w:rsidRPr="00D35514" w:rsidRDefault="00B213F8" w:rsidP="00B213F8">
      <w:pPr>
        <w:spacing w:after="0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A885429" w14:textId="422D41E7" w:rsidR="00C359BA" w:rsidRPr="00941E77" w:rsidRDefault="00B213F8" w:rsidP="0044686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41E77">
        <w:rPr>
          <w:rFonts w:ascii="Times New Roman" w:hAnsi="Times New Roman"/>
          <w:sz w:val="24"/>
          <w:szCs w:val="24"/>
        </w:rPr>
        <w:t xml:space="preserve">Согласно таблице дебиторская задолженность по доходам от использования имущества, находящегося в государственной и муниципальной </w:t>
      </w:r>
      <w:proofErr w:type="gramStart"/>
      <w:r w:rsidRPr="00941E77">
        <w:rPr>
          <w:rFonts w:ascii="Times New Roman" w:hAnsi="Times New Roman"/>
          <w:sz w:val="24"/>
          <w:szCs w:val="24"/>
        </w:rPr>
        <w:t>собственности  по</w:t>
      </w:r>
      <w:proofErr w:type="gramEnd"/>
      <w:r w:rsidRPr="00941E77">
        <w:rPr>
          <w:rFonts w:ascii="Times New Roman" w:hAnsi="Times New Roman"/>
          <w:sz w:val="24"/>
          <w:szCs w:val="24"/>
        </w:rPr>
        <w:t xml:space="preserve"> состоянию на 01.01.2024 г. </w:t>
      </w:r>
      <w:r w:rsidR="002461C9" w:rsidRPr="00941E77">
        <w:rPr>
          <w:rFonts w:ascii="Times New Roman" w:hAnsi="Times New Roman"/>
          <w:sz w:val="24"/>
          <w:szCs w:val="24"/>
        </w:rPr>
        <w:t xml:space="preserve"> по данным бухгалтерского учета </w:t>
      </w:r>
      <w:proofErr w:type="gramStart"/>
      <w:r w:rsidRPr="00941E77">
        <w:rPr>
          <w:rFonts w:ascii="Times New Roman" w:hAnsi="Times New Roman"/>
          <w:sz w:val="24"/>
          <w:szCs w:val="24"/>
        </w:rPr>
        <w:t>составила  в</w:t>
      </w:r>
      <w:proofErr w:type="gramEnd"/>
      <w:r w:rsidRPr="00941E77">
        <w:rPr>
          <w:rFonts w:ascii="Times New Roman" w:hAnsi="Times New Roman"/>
          <w:sz w:val="24"/>
          <w:szCs w:val="24"/>
        </w:rPr>
        <w:t xml:space="preserve"> сумме </w:t>
      </w:r>
      <w:r w:rsidR="00523678" w:rsidRPr="00941E77">
        <w:rPr>
          <w:rFonts w:ascii="Times New Roman" w:hAnsi="Times New Roman"/>
          <w:sz w:val="24"/>
          <w:szCs w:val="24"/>
        </w:rPr>
        <w:t>1640946,31</w:t>
      </w:r>
      <w:r w:rsidRPr="00941E77">
        <w:rPr>
          <w:rFonts w:ascii="Times New Roman" w:hAnsi="Times New Roman"/>
          <w:sz w:val="24"/>
          <w:szCs w:val="24"/>
        </w:rPr>
        <w:t xml:space="preserve"> рублей, на </w:t>
      </w:r>
      <w:r w:rsidR="00523678" w:rsidRPr="00941E77">
        <w:rPr>
          <w:rFonts w:ascii="Times New Roman" w:hAnsi="Times New Roman"/>
          <w:sz w:val="24"/>
          <w:szCs w:val="24"/>
        </w:rPr>
        <w:t>31.</w:t>
      </w:r>
      <w:r w:rsidR="0079186A" w:rsidRPr="00941E77">
        <w:rPr>
          <w:rFonts w:ascii="Times New Roman" w:hAnsi="Times New Roman"/>
          <w:sz w:val="24"/>
          <w:szCs w:val="24"/>
        </w:rPr>
        <w:t>1</w:t>
      </w:r>
      <w:r w:rsidR="00523678" w:rsidRPr="00941E77">
        <w:rPr>
          <w:rFonts w:ascii="Times New Roman" w:hAnsi="Times New Roman"/>
          <w:sz w:val="24"/>
          <w:szCs w:val="24"/>
        </w:rPr>
        <w:t>2</w:t>
      </w:r>
      <w:r w:rsidRPr="00941E77">
        <w:rPr>
          <w:rFonts w:ascii="Times New Roman" w:hAnsi="Times New Roman"/>
          <w:sz w:val="24"/>
          <w:szCs w:val="24"/>
        </w:rPr>
        <w:t xml:space="preserve">.2024 г. составила в сумме </w:t>
      </w:r>
      <w:r w:rsidR="00523678" w:rsidRPr="00941E77">
        <w:rPr>
          <w:rFonts w:ascii="Times New Roman" w:hAnsi="Times New Roman"/>
          <w:sz w:val="24"/>
          <w:szCs w:val="24"/>
        </w:rPr>
        <w:t>2226280,42</w:t>
      </w:r>
      <w:r w:rsidRPr="00941E77">
        <w:rPr>
          <w:rFonts w:ascii="Times New Roman" w:hAnsi="Times New Roman"/>
          <w:sz w:val="24"/>
          <w:szCs w:val="24"/>
        </w:rPr>
        <w:t xml:space="preserve"> рублей, в том числе просроченная задолженность составила  0  рублей.</w:t>
      </w:r>
    </w:p>
    <w:p w14:paraId="08C13F79" w14:textId="649AC625" w:rsidR="00300A85" w:rsidRPr="00941E77" w:rsidRDefault="00300A85" w:rsidP="0044686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41E77">
        <w:rPr>
          <w:rFonts w:ascii="Times New Roman" w:hAnsi="Times New Roman"/>
          <w:sz w:val="24"/>
          <w:szCs w:val="24"/>
        </w:rPr>
        <w:t>В связи с начислением арендной плат</w:t>
      </w:r>
      <w:r w:rsidR="007C2C21" w:rsidRPr="00941E77">
        <w:rPr>
          <w:rFonts w:ascii="Times New Roman" w:hAnsi="Times New Roman"/>
          <w:sz w:val="24"/>
          <w:szCs w:val="24"/>
        </w:rPr>
        <w:t>ой</w:t>
      </w:r>
      <w:r w:rsidRPr="00941E77">
        <w:rPr>
          <w:rFonts w:ascii="Times New Roman" w:hAnsi="Times New Roman"/>
          <w:sz w:val="24"/>
          <w:szCs w:val="24"/>
        </w:rPr>
        <w:t xml:space="preserve"> по договорам </w:t>
      </w:r>
      <w:proofErr w:type="gramStart"/>
      <w:r w:rsidR="007C2C21" w:rsidRPr="00941E77">
        <w:rPr>
          <w:rFonts w:ascii="Times New Roman" w:hAnsi="Times New Roman"/>
          <w:sz w:val="24"/>
          <w:szCs w:val="24"/>
        </w:rPr>
        <w:t>с  муниципальным</w:t>
      </w:r>
      <w:proofErr w:type="gramEnd"/>
      <w:r w:rsidR="007C2C21" w:rsidRPr="00941E77">
        <w:rPr>
          <w:rFonts w:ascii="Times New Roman" w:hAnsi="Times New Roman"/>
          <w:sz w:val="24"/>
          <w:szCs w:val="24"/>
        </w:rPr>
        <w:t xml:space="preserve"> унитарным предприятием  «Жилищно-коммунальная служба  муниципального района Алексеевский Самарской области  данные  по счету 205.21</w:t>
      </w:r>
      <w:r w:rsidR="00F5793F">
        <w:rPr>
          <w:rFonts w:ascii="Times New Roman" w:hAnsi="Times New Roman"/>
          <w:sz w:val="24"/>
          <w:szCs w:val="24"/>
        </w:rPr>
        <w:t xml:space="preserve"> </w:t>
      </w:r>
      <w:r w:rsidR="007C2C21" w:rsidRPr="00941E77">
        <w:rPr>
          <w:rFonts w:ascii="Times New Roman" w:hAnsi="Times New Roman"/>
          <w:sz w:val="24"/>
          <w:szCs w:val="24"/>
        </w:rPr>
        <w:t xml:space="preserve"> изменились</w:t>
      </w:r>
      <w:r w:rsidR="00F14685" w:rsidRPr="00941E77">
        <w:rPr>
          <w:rFonts w:ascii="Times New Roman" w:hAnsi="Times New Roman"/>
          <w:sz w:val="24"/>
          <w:szCs w:val="24"/>
        </w:rPr>
        <w:t>.</w:t>
      </w:r>
    </w:p>
    <w:p w14:paraId="55C70AE8" w14:textId="307E898C" w:rsidR="00B213F8" w:rsidRPr="00941E77" w:rsidRDefault="00B213F8" w:rsidP="00B213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41E77">
        <w:rPr>
          <w:rFonts w:ascii="Times New Roman" w:hAnsi="Times New Roman"/>
          <w:sz w:val="24"/>
          <w:szCs w:val="24"/>
        </w:rPr>
        <w:t xml:space="preserve">Данные дебиторской задолженности по доходам от использования имущества, находящегося в государственной и муниципальной </w:t>
      </w:r>
      <w:proofErr w:type="gramStart"/>
      <w:r w:rsidRPr="00941E77">
        <w:rPr>
          <w:rFonts w:ascii="Times New Roman" w:hAnsi="Times New Roman"/>
          <w:sz w:val="24"/>
          <w:szCs w:val="24"/>
        </w:rPr>
        <w:t>собственности  по</w:t>
      </w:r>
      <w:proofErr w:type="gramEnd"/>
      <w:r w:rsidRPr="00941E77">
        <w:rPr>
          <w:rFonts w:ascii="Times New Roman" w:hAnsi="Times New Roman"/>
          <w:sz w:val="24"/>
          <w:szCs w:val="24"/>
        </w:rPr>
        <w:t xml:space="preserve"> счетам бухгалтерского учета </w:t>
      </w:r>
      <w:r w:rsidR="00F14685" w:rsidRPr="00941E77">
        <w:rPr>
          <w:rFonts w:ascii="Times New Roman" w:hAnsi="Times New Roman"/>
          <w:sz w:val="24"/>
          <w:szCs w:val="24"/>
        </w:rPr>
        <w:t xml:space="preserve">после  устранения нарушения </w:t>
      </w:r>
      <w:r w:rsidRPr="00941E77">
        <w:rPr>
          <w:rFonts w:ascii="Times New Roman" w:hAnsi="Times New Roman"/>
          <w:sz w:val="24"/>
          <w:szCs w:val="24"/>
        </w:rPr>
        <w:t>приведены в таблице</w:t>
      </w:r>
      <w:r w:rsidR="0079186A" w:rsidRPr="00941E77">
        <w:rPr>
          <w:rFonts w:ascii="Times New Roman" w:hAnsi="Times New Roman"/>
          <w:sz w:val="24"/>
          <w:szCs w:val="24"/>
        </w:rPr>
        <w:t xml:space="preserve"> №2</w:t>
      </w:r>
      <w:r w:rsidRPr="00941E77">
        <w:rPr>
          <w:rFonts w:ascii="Times New Roman" w:hAnsi="Times New Roman"/>
          <w:sz w:val="24"/>
          <w:szCs w:val="24"/>
        </w:rPr>
        <w:t xml:space="preserve">: </w:t>
      </w:r>
    </w:p>
    <w:p w14:paraId="3173B92F" w14:textId="5D815BFF" w:rsidR="0079186A" w:rsidRPr="00941E77" w:rsidRDefault="0079186A" w:rsidP="00B213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941E77">
        <w:rPr>
          <w:rFonts w:ascii="Times New Roman" w:hAnsi="Times New Roman"/>
          <w:sz w:val="24"/>
          <w:szCs w:val="24"/>
        </w:rPr>
        <w:t>Таблица №2</w:t>
      </w:r>
      <w:r w:rsidR="00B213F8" w:rsidRPr="00941E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14:paraId="0C762C53" w14:textId="016F9A01" w:rsidR="00B213F8" w:rsidRPr="00941E77" w:rsidRDefault="00B213F8" w:rsidP="00B213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941E77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2410"/>
        <w:gridCol w:w="2410"/>
        <w:gridCol w:w="2410"/>
      </w:tblGrid>
      <w:tr w:rsidR="002514F4" w:rsidRPr="00941E77" w14:paraId="33BF4DD7" w14:textId="0C2A8AD6" w:rsidTr="00082521">
        <w:tc>
          <w:tcPr>
            <w:tcW w:w="1980" w:type="dxa"/>
          </w:tcPr>
          <w:p w14:paraId="2C8F21CD" w14:textId="77777777" w:rsidR="002514F4" w:rsidRPr="00941E77" w:rsidRDefault="002514F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 xml:space="preserve">Номер счета </w:t>
            </w:r>
          </w:p>
        </w:tc>
        <w:tc>
          <w:tcPr>
            <w:tcW w:w="2410" w:type="dxa"/>
          </w:tcPr>
          <w:p w14:paraId="0A10916A" w14:textId="77777777" w:rsidR="002514F4" w:rsidRPr="00941E77" w:rsidRDefault="002514F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Сальдо на 01.01.2024</w:t>
            </w:r>
          </w:p>
        </w:tc>
        <w:tc>
          <w:tcPr>
            <w:tcW w:w="2410" w:type="dxa"/>
          </w:tcPr>
          <w:p w14:paraId="38A73E1D" w14:textId="2CA1B8EB" w:rsidR="002514F4" w:rsidRPr="00941E77" w:rsidRDefault="002514F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Сальдо на 31.12.2024</w:t>
            </w:r>
          </w:p>
        </w:tc>
        <w:tc>
          <w:tcPr>
            <w:tcW w:w="2410" w:type="dxa"/>
          </w:tcPr>
          <w:p w14:paraId="009C787A" w14:textId="77777777" w:rsidR="002514F4" w:rsidRDefault="002514F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Сальдо на 16.07.2025</w:t>
            </w:r>
          </w:p>
          <w:p w14:paraId="571CDA54" w14:textId="0B9F7D74" w:rsidR="002514F4" w:rsidRPr="00941E77" w:rsidRDefault="002514F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 проверки)</w:t>
            </w:r>
          </w:p>
        </w:tc>
      </w:tr>
      <w:tr w:rsidR="002514F4" w:rsidRPr="00941E77" w14:paraId="5CDDB653" w14:textId="08F0B743" w:rsidTr="00082521">
        <w:tc>
          <w:tcPr>
            <w:tcW w:w="1980" w:type="dxa"/>
          </w:tcPr>
          <w:p w14:paraId="4D1A0D58" w14:textId="77777777" w:rsidR="002514F4" w:rsidRPr="00941E77" w:rsidRDefault="002514F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7ECA72" w14:textId="77777777" w:rsidR="002514F4" w:rsidRPr="00941E77" w:rsidRDefault="002514F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2983AE" w14:textId="77777777" w:rsidR="002514F4" w:rsidRPr="00941E77" w:rsidRDefault="002514F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5B34AA7" w14:textId="77777777" w:rsidR="002514F4" w:rsidRPr="00941E77" w:rsidRDefault="002514F4" w:rsidP="00C918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4F4" w:rsidRPr="00941E77" w14:paraId="0D1C8024" w14:textId="1A439CD2" w:rsidTr="00082521">
        <w:tc>
          <w:tcPr>
            <w:tcW w:w="1980" w:type="dxa"/>
          </w:tcPr>
          <w:p w14:paraId="40A87255" w14:textId="77777777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205.21</w:t>
            </w:r>
          </w:p>
        </w:tc>
        <w:tc>
          <w:tcPr>
            <w:tcW w:w="2410" w:type="dxa"/>
          </w:tcPr>
          <w:p w14:paraId="1936FB1A" w14:textId="127018D1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D4BCE36" w14:textId="51D7CADF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EE3E7F3" w14:textId="77B0C92D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22000,00</w:t>
            </w:r>
          </w:p>
        </w:tc>
      </w:tr>
      <w:tr w:rsidR="002514F4" w:rsidRPr="00941E77" w14:paraId="27CAAB1F" w14:textId="78462FF0" w:rsidTr="00082521">
        <w:tc>
          <w:tcPr>
            <w:tcW w:w="1980" w:type="dxa"/>
          </w:tcPr>
          <w:p w14:paraId="196C93FC" w14:textId="77777777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205.23</w:t>
            </w:r>
          </w:p>
        </w:tc>
        <w:tc>
          <w:tcPr>
            <w:tcW w:w="2410" w:type="dxa"/>
          </w:tcPr>
          <w:p w14:paraId="7575F925" w14:textId="72F5B405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1640946,31</w:t>
            </w:r>
          </w:p>
        </w:tc>
        <w:tc>
          <w:tcPr>
            <w:tcW w:w="2410" w:type="dxa"/>
          </w:tcPr>
          <w:p w14:paraId="49E3EF09" w14:textId="75C95C3E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2226280,42</w:t>
            </w:r>
          </w:p>
        </w:tc>
        <w:tc>
          <w:tcPr>
            <w:tcW w:w="2410" w:type="dxa"/>
          </w:tcPr>
          <w:p w14:paraId="37AA0226" w14:textId="5422B071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2226280,42</w:t>
            </w:r>
          </w:p>
        </w:tc>
      </w:tr>
      <w:tr w:rsidR="002514F4" w:rsidRPr="00941E77" w14:paraId="42CEDCA9" w14:textId="08858325" w:rsidTr="00082521">
        <w:tc>
          <w:tcPr>
            <w:tcW w:w="1980" w:type="dxa"/>
          </w:tcPr>
          <w:p w14:paraId="0C56DBC0" w14:textId="77777777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38F976" w14:textId="77777777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3C72438" w14:textId="77777777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04CBF5" w14:textId="77777777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4F4" w:rsidRPr="00941E77" w14:paraId="299EAAC1" w14:textId="24111B3F" w:rsidTr="002514F4">
        <w:trPr>
          <w:trHeight w:val="78"/>
        </w:trPr>
        <w:tc>
          <w:tcPr>
            <w:tcW w:w="1980" w:type="dxa"/>
          </w:tcPr>
          <w:p w14:paraId="14F40A40" w14:textId="77777777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14:paraId="7139FE55" w14:textId="4CF0C8A9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1640946,31</w:t>
            </w:r>
          </w:p>
        </w:tc>
        <w:tc>
          <w:tcPr>
            <w:tcW w:w="2410" w:type="dxa"/>
          </w:tcPr>
          <w:p w14:paraId="58DEEED9" w14:textId="0FC924AC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26280,42</w:t>
            </w:r>
          </w:p>
        </w:tc>
        <w:tc>
          <w:tcPr>
            <w:tcW w:w="2410" w:type="dxa"/>
          </w:tcPr>
          <w:p w14:paraId="3F4EFDED" w14:textId="2514BB2B" w:rsidR="002514F4" w:rsidRPr="00941E77" w:rsidRDefault="002514F4" w:rsidP="002514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77">
              <w:rPr>
                <w:rFonts w:ascii="Times New Roman" w:hAnsi="Times New Roman"/>
                <w:sz w:val="24"/>
                <w:szCs w:val="24"/>
              </w:rPr>
              <w:t>2248280,42</w:t>
            </w:r>
          </w:p>
        </w:tc>
      </w:tr>
    </w:tbl>
    <w:p w14:paraId="7A10CC7A" w14:textId="5BAB66F1" w:rsidR="00300A85" w:rsidRPr="00941E77" w:rsidRDefault="006509AC" w:rsidP="00F1468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41E77">
        <w:rPr>
          <w:rFonts w:ascii="Times New Roman" w:hAnsi="Times New Roman"/>
          <w:sz w:val="24"/>
          <w:szCs w:val="24"/>
        </w:rPr>
        <w:t>Согласно таблиц</w:t>
      </w:r>
      <w:r w:rsidR="00AB73EC" w:rsidRPr="00941E77">
        <w:rPr>
          <w:rFonts w:ascii="Times New Roman" w:hAnsi="Times New Roman"/>
          <w:sz w:val="24"/>
          <w:szCs w:val="24"/>
        </w:rPr>
        <w:t>е</w:t>
      </w:r>
      <w:r w:rsidRPr="00941E77">
        <w:rPr>
          <w:rFonts w:ascii="Times New Roman" w:hAnsi="Times New Roman"/>
          <w:sz w:val="24"/>
          <w:szCs w:val="24"/>
        </w:rPr>
        <w:t xml:space="preserve"> дебиторская задолженность по доходам от использования имущества, находящегося в государственной и муниципальной </w:t>
      </w:r>
      <w:proofErr w:type="gramStart"/>
      <w:r w:rsidRPr="00941E77">
        <w:rPr>
          <w:rFonts w:ascii="Times New Roman" w:hAnsi="Times New Roman"/>
          <w:sz w:val="24"/>
          <w:szCs w:val="24"/>
        </w:rPr>
        <w:t>собственности  по</w:t>
      </w:r>
      <w:proofErr w:type="gramEnd"/>
      <w:r w:rsidRPr="00941E77">
        <w:rPr>
          <w:rFonts w:ascii="Times New Roman" w:hAnsi="Times New Roman"/>
          <w:sz w:val="24"/>
          <w:szCs w:val="24"/>
        </w:rPr>
        <w:t xml:space="preserve"> состоянию на </w:t>
      </w:r>
      <w:r w:rsidR="00941E77" w:rsidRPr="00941E77">
        <w:rPr>
          <w:rFonts w:ascii="Times New Roman" w:hAnsi="Times New Roman"/>
          <w:sz w:val="24"/>
          <w:szCs w:val="24"/>
        </w:rPr>
        <w:t>01.01.2024</w:t>
      </w:r>
      <w:r w:rsidRPr="00941E77">
        <w:rPr>
          <w:rFonts w:ascii="Times New Roman" w:hAnsi="Times New Roman"/>
          <w:sz w:val="24"/>
          <w:szCs w:val="24"/>
        </w:rPr>
        <w:t xml:space="preserve"> составила </w:t>
      </w:r>
      <w:r w:rsidR="00D667F5" w:rsidRPr="00941E77">
        <w:rPr>
          <w:rFonts w:ascii="Times New Roman" w:hAnsi="Times New Roman"/>
          <w:sz w:val="24"/>
          <w:szCs w:val="24"/>
        </w:rPr>
        <w:t xml:space="preserve"> в сумме</w:t>
      </w:r>
      <w:r w:rsidR="0079186A" w:rsidRPr="00941E77">
        <w:rPr>
          <w:rFonts w:ascii="Times New Roman" w:hAnsi="Times New Roman"/>
          <w:sz w:val="24"/>
          <w:szCs w:val="24"/>
        </w:rPr>
        <w:t xml:space="preserve"> </w:t>
      </w:r>
      <w:r w:rsidR="00941E77" w:rsidRPr="00941E77">
        <w:rPr>
          <w:rFonts w:ascii="Times New Roman" w:hAnsi="Times New Roman"/>
          <w:sz w:val="24"/>
          <w:szCs w:val="24"/>
        </w:rPr>
        <w:t>1640946,31</w:t>
      </w:r>
      <w:r w:rsidRPr="00941E77">
        <w:rPr>
          <w:rFonts w:ascii="Times New Roman" w:hAnsi="Times New Roman"/>
          <w:sz w:val="24"/>
          <w:szCs w:val="24"/>
        </w:rPr>
        <w:t xml:space="preserve"> рублей, на</w:t>
      </w:r>
      <w:r w:rsidR="0030417E">
        <w:rPr>
          <w:rFonts w:ascii="Times New Roman" w:hAnsi="Times New Roman"/>
          <w:sz w:val="24"/>
          <w:szCs w:val="24"/>
        </w:rPr>
        <w:t xml:space="preserve"> 16</w:t>
      </w:r>
      <w:r w:rsidR="00941E77" w:rsidRPr="00941E77">
        <w:rPr>
          <w:rFonts w:ascii="Times New Roman" w:hAnsi="Times New Roman"/>
          <w:sz w:val="24"/>
          <w:szCs w:val="24"/>
        </w:rPr>
        <w:t>.</w:t>
      </w:r>
      <w:r w:rsidR="0030417E">
        <w:rPr>
          <w:rFonts w:ascii="Times New Roman" w:hAnsi="Times New Roman"/>
          <w:sz w:val="24"/>
          <w:szCs w:val="24"/>
        </w:rPr>
        <w:t>07</w:t>
      </w:r>
      <w:r w:rsidR="00941E77" w:rsidRPr="00941E77">
        <w:rPr>
          <w:rFonts w:ascii="Times New Roman" w:hAnsi="Times New Roman"/>
          <w:sz w:val="24"/>
          <w:szCs w:val="24"/>
        </w:rPr>
        <w:t>.202</w:t>
      </w:r>
      <w:r w:rsidR="0030417E">
        <w:rPr>
          <w:rFonts w:ascii="Times New Roman" w:hAnsi="Times New Roman"/>
          <w:sz w:val="24"/>
          <w:szCs w:val="24"/>
        </w:rPr>
        <w:t>5</w:t>
      </w:r>
      <w:r w:rsidRPr="00941E77">
        <w:rPr>
          <w:rFonts w:ascii="Times New Roman" w:hAnsi="Times New Roman"/>
          <w:sz w:val="24"/>
          <w:szCs w:val="24"/>
        </w:rPr>
        <w:t xml:space="preserve"> </w:t>
      </w:r>
      <w:r w:rsidR="0079186A" w:rsidRPr="00941E77">
        <w:rPr>
          <w:rFonts w:ascii="Times New Roman" w:hAnsi="Times New Roman"/>
          <w:sz w:val="24"/>
          <w:szCs w:val="24"/>
        </w:rPr>
        <w:t xml:space="preserve"> </w:t>
      </w:r>
      <w:r w:rsidRPr="00941E77">
        <w:rPr>
          <w:rFonts w:ascii="Times New Roman" w:hAnsi="Times New Roman"/>
          <w:sz w:val="24"/>
          <w:szCs w:val="24"/>
        </w:rPr>
        <w:t xml:space="preserve"> со</w:t>
      </w:r>
      <w:bookmarkStart w:id="2" w:name="_GoBack"/>
      <w:bookmarkEnd w:id="2"/>
      <w:r w:rsidRPr="00941E77">
        <w:rPr>
          <w:rFonts w:ascii="Times New Roman" w:hAnsi="Times New Roman"/>
          <w:sz w:val="24"/>
          <w:szCs w:val="24"/>
        </w:rPr>
        <w:t>ставила</w:t>
      </w:r>
      <w:r w:rsidR="00D667F5" w:rsidRPr="00941E77">
        <w:rPr>
          <w:rFonts w:ascii="Times New Roman" w:hAnsi="Times New Roman"/>
          <w:sz w:val="24"/>
          <w:szCs w:val="24"/>
        </w:rPr>
        <w:t xml:space="preserve"> в сумме </w:t>
      </w:r>
      <w:r w:rsidRPr="00941E77">
        <w:rPr>
          <w:rFonts w:ascii="Times New Roman" w:hAnsi="Times New Roman"/>
          <w:sz w:val="24"/>
          <w:szCs w:val="24"/>
        </w:rPr>
        <w:t xml:space="preserve">  </w:t>
      </w:r>
      <w:r w:rsidR="00941E77" w:rsidRPr="00941E77">
        <w:rPr>
          <w:rFonts w:ascii="Times New Roman" w:hAnsi="Times New Roman"/>
          <w:sz w:val="24"/>
          <w:szCs w:val="24"/>
        </w:rPr>
        <w:t xml:space="preserve">2248280,42 </w:t>
      </w:r>
      <w:r w:rsidRPr="00941E77">
        <w:rPr>
          <w:rFonts w:ascii="Times New Roman" w:hAnsi="Times New Roman"/>
          <w:sz w:val="24"/>
          <w:szCs w:val="24"/>
        </w:rPr>
        <w:t>рублей</w:t>
      </w:r>
      <w:r w:rsidR="00F14685" w:rsidRPr="00941E77">
        <w:rPr>
          <w:rFonts w:ascii="Times New Roman" w:hAnsi="Times New Roman"/>
          <w:sz w:val="24"/>
          <w:szCs w:val="24"/>
        </w:rPr>
        <w:t>.</w:t>
      </w:r>
    </w:p>
    <w:p w14:paraId="6221A881" w14:textId="2B27C01C" w:rsidR="006509AC" w:rsidRPr="0079186A" w:rsidRDefault="006509AC" w:rsidP="00F14685">
      <w:pPr>
        <w:pStyle w:val="1"/>
        <w:shd w:val="clear" w:color="auto" w:fill="FFFFFF"/>
        <w:spacing w:before="0" w:after="0"/>
        <w:ind w:firstLine="567"/>
        <w:jc w:val="both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  <w:r w:rsidRPr="0079186A">
        <w:rPr>
          <w:rFonts w:ascii="Times New Roman" w:hAnsi="Times New Roman"/>
          <w:b w:val="0"/>
          <w:bCs w:val="0"/>
          <w:sz w:val="24"/>
          <w:szCs w:val="24"/>
        </w:rPr>
        <w:t>Согласно Приказ</w:t>
      </w:r>
      <w:r w:rsidR="00AB73EC" w:rsidRPr="0079186A">
        <w:rPr>
          <w:rFonts w:ascii="Times New Roman" w:hAnsi="Times New Roman"/>
          <w:b w:val="0"/>
          <w:bCs w:val="0"/>
          <w:sz w:val="24"/>
          <w:szCs w:val="24"/>
          <w:lang w:val="ru-RU"/>
        </w:rPr>
        <w:t>у</w:t>
      </w:r>
      <w:r w:rsidRPr="0079186A">
        <w:rPr>
          <w:rFonts w:ascii="Times New Roman" w:hAnsi="Times New Roman"/>
          <w:b w:val="0"/>
          <w:bCs w:val="0"/>
          <w:sz w:val="24"/>
          <w:szCs w:val="24"/>
        </w:rPr>
        <w:t xml:space="preserve"> Минфина России от 31 декабря 2016 г. </w:t>
      </w:r>
      <w:r w:rsidR="00F14685" w:rsidRPr="0079186A">
        <w:rPr>
          <w:rFonts w:ascii="Times New Roman" w:hAnsi="Times New Roman"/>
          <w:b w:val="0"/>
          <w:bCs w:val="0"/>
          <w:sz w:val="24"/>
          <w:szCs w:val="24"/>
          <w:lang w:val="ru-RU"/>
        </w:rPr>
        <w:t>№</w:t>
      </w:r>
      <w:r w:rsidRPr="0079186A">
        <w:rPr>
          <w:rFonts w:ascii="Times New Roman" w:hAnsi="Times New Roman"/>
          <w:b w:val="0"/>
          <w:bCs w:val="0"/>
          <w:sz w:val="24"/>
          <w:szCs w:val="24"/>
        </w:rPr>
        <w:t xml:space="preserve"> 258</w:t>
      </w:r>
      <w:r w:rsidR="00F14685" w:rsidRPr="0079186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</w:t>
      </w:r>
      <w:r w:rsidRPr="0079186A">
        <w:rPr>
          <w:rFonts w:ascii="Times New Roman" w:hAnsi="Times New Roman"/>
          <w:b w:val="0"/>
          <w:bCs w:val="0"/>
          <w:sz w:val="24"/>
          <w:szCs w:val="24"/>
        </w:rPr>
        <w:t>н "Об утверждении федерального стандарта бухгалтерского учета для организаций государственного сектора "Аренда" (с изменениями и дополнениями)</w:t>
      </w:r>
      <w:r w:rsidRPr="0079186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(далее пол тексту – СГС Аренда) на счете 205.21, </w:t>
      </w:r>
      <w:proofErr w:type="gramStart"/>
      <w:r w:rsidRPr="0079186A">
        <w:rPr>
          <w:rFonts w:ascii="Times New Roman" w:hAnsi="Times New Roman"/>
          <w:b w:val="0"/>
          <w:bCs w:val="0"/>
          <w:sz w:val="24"/>
          <w:szCs w:val="24"/>
          <w:lang w:val="ru-RU"/>
        </w:rPr>
        <w:t>205.23  начисляется</w:t>
      </w:r>
      <w:proofErr w:type="gramEnd"/>
      <w:r w:rsidRPr="0079186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предстоящий доход в общей сумме платежей по договору аренды.</w:t>
      </w:r>
    </w:p>
    <w:p w14:paraId="3ECEE5CE" w14:textId="66AD4FC3" w:rsidR="00716B2E" w:rsidRPr="0079186A" w:rsidRDefault="004B152F" w:rsidP="00D548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186A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79186A">
        <w:rPr>
          <w:rFonts w:ascii="Times New Roman" w:hAnsi="Times New Roman"/>
          <w:sz w:val="24"/>
          <w:szCs w:val="24"/>
        </w:rPr>
        <w:t>Администрации  сельского</w:t>
      </w:r>
      <w:proofErr w:type="gramEnd"/>
      <w:r w:rsidRPr="0079186A">
        <w:rPr>
          <w:rFonts w:ascii="Times New Roman" w:hAnsi="Times New Roman"/>
          <w:sz w:val="24"/>
          <w:szCs w:val="24"/>
        </w:rPr>
        <w:t xml:space="preserve"> поселения </w:t>
      </w:r>
      <w:r w:rsidR="00275077" w:rsidRPr="00791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186A" w:rsidRPr="0079186A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275077" w:rsidRPr="0079186A">
        <w:rPr>
          <w:rFonts w:ascii="Times New Roman" w:hAnsi="Times New Roman"/>
          <w:sz w:val="24"/>
          <w:szCs w:val="24"/>
        </w:rPr>
        <w:t xml:space="preserve"> вед</w:t>
      </w:r>
      <w:r w:rsidR="00082F50" w:rsidRPr="0079186A">
        <w:rPr>
          <w:rFonts w:ascii="Times New Roman" w:hAnsi="Times New Roman"/>
          <w:sz w:val="24"/>
          <w:szCs w:val="24"/>
        </w:rPr>
        <w:t>ё</w:t>
      </w:r>
      <w:r w:rsidR="00275077" w:rsidRPr="0079186A">
        <w:rPr>
          <w:rFonts w:ascii="Times New Roman" w:hAnsi="Times New Roman"/>
          <w:sz w:val="24"/>
          <w:szCs w:val="24"/>
        </w:rPr>
        <w:t xml:space="preserve">тся работа по взысканию дебиторской задолженности. Распоряжением Главы муниципального района Алексеевский Самарской области  от 19.12.2023 №80-р «О рабочей группе по вопросам повышения собираемости и взыскания задолженности по имущественным налогам с физических лиц  (транспортному налогу, земельному налогу  и налогу на имущество физических лиц ) в </w:t>
      </w:r>
      <w:r w:rsidR="00275077" w:rsidRPr="0079186A">
        <w:rPr>
          <w:rFonts w:ascii="Times New Roman" w:hAnsi="Times New Roman"/>
          <w:sz w:val="24"/>
          <w:szCs w:val="24"/>
        </w:rPr>
        <w:lastRenderedPageBreak/>
        <w:t xml:space="preserve">муниципальном районе Алексеевский Самарской области на 2024-2026 годы» создана рабочая группа по повышению собираемости  и взысканию задолженности по имущественным налогам с физических лиц  (транспортному налогу, земельному налогу  и налогу на имущество физических лиц). Глава сельского поселения </w:t>
      </w:r>
      <w:proofErr w:type="spellStart"/>
      <w:r w:rsidR="0079186A" w:rsidRPr="0079186A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716B2E" w:rsidRPr="0079186A">
        <w:rPr>
          <w:rFonts w:ascii="Times New Roman" w:hAnsi="Times New Roman"/>
          <w:sz w:val="24"/>
          <w:szCs w:val="24"/>
        </w:rPr>
        <w:t xml:space="preserve"> </w:t>
      </w:r>
      <w:r w:rsidR="00275077" w:rsidRPr="0079186A">
        <w:rPr>
          <w:rFonts w:ascii="Times New Roman" w:hAnsi="Times New Roman"/>
          <w:sz w:val="24"/>
          <w:szCs w:val="24"/>
        </w:rPr>
        <w:t xml:space="preserve">  включен в рабочую группу по согласованию. </w:t>
      </w:r>
    </w:p>
    <w:p w14:paraId="30BAE787" w14:textId="23E6726E" w:rsidR="00275077" w:rsidRPr="0044666B" w:rsidRDefault="00275077" w:rsidP="00D548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666B">
        <w:rPr>
          <w:rFonts w:ascii="Times New Roman" w:hAnsi="Times New Roman"/>
          <w:sz w:val="24"/>
          <w:szCs w:val="24"/>
        </w:rPr>
        <w:t xml:space="preserve">Распоряжением Главы муниципального района Алексеевский Самарской </w:t>
      </w:r>
      <w:proofErr w:type="gramStart"/>
      <w:r w:rsidRPr="0044666B">
        <w:rPr>
          <w:rFonts w:ascii="Times New Roman" w:hAnsi="Times New Roman"/>
          <w:sz w:val="24"/>
          <w:szCs w:val="24"/>
        </w:rPr>
        <w:t>области  от</w:t>
      </w:r>
      <w:proofErr w:type="gramEnd"/>
      <w:r w:rsidRPr="0044666B">
        <w:rPr>
          <w:rFonts w:ascii="Times New Roman" w:hAnsi="Times New Roman"/>
          <w:sz w:val="24"/>
          <w:szCs w:val="24"/>
        </w:rPr>
        <w:t xml:space="preserve"> 30.03.201</w:t>
      </w:r>
      <w:r w:rsidR="00177C34" w:rsidRPr="0044666B">
        <w:rPr>
          <w:rFonts w:ascii="Times New Roman" w:hAnsi="Times New Roman"/>
          <w:sz w:val="24"/>
          <w:szCs w:val="24"/>
        </w:rPr>
        <w:t>7</w:t>
      </w:r>
      <w:r w:rsidRPr="0044666B">
        <w:rPr>
          <w:rFonts w:ascii="Times New Roman" w:hAnsi="Times New Roman"/>
          <w:sz w:val="24"/>
          <w:szCs w:val="24"/>
        </w:rPr>
        <w:t xml:space="preserve"> №</w:t>
      </w:r>
      <w:r w:rsidR="00177C34" w:rsidRPr="0044666B">
        <w:rPr>
          <w:rFonts w:ascii="Times New Roman" w:hAnsi="Times New Roman"/>
          <w:sz w:val="24"/>
          <w:szCs w:val="24"/>
        </w:rPr>
        <w:t>21</w:t>
      </w:r>
      <w:r w:rsidRPr="0044666B">
        <w:rPr>
          <w:rFonts w:ascii="Times New Roman" w:hAnsi="Times New Roman"/>
          <w:sz w:val="24"/>
          <w:szCs w:val="24"/>
        </w:rPr>
        <w:t>-р «</w:t>
      </w:r>
      <w:r w:rsidR="00177C34" w:rsidRPr="0044666B">
        <w:rPr>
          <w:rFonts w:ascii="Times New Roman" w:hAnsi="Times New Roman"/>
          <w:sz w:val="24"/>
          <w:szCs w:val="24"/>
        </w:rPr>
        <w:t xml:space="preserve">О межведомственной комиссии по снижению задолженности по налоговым и неналоговым  доходам, легализации объектов налогообложения по </w:t>
      </w:r>
      <w:r w:rsidR="00716B2E" w:rsidRPr="0044666B">
        <w:rPr>
          <w:rFonts w:ascii="Times New Roman" w:hAnsi="Times New Roman"/>
          <w:sz w:val="24"/>
          <w:szCs w:val="24"/>
        </w:rPr>
        <w:t xml:space="preserve"> муниципальному району Алексеевский Самарской области</w:t>
      </w:r>
      <w:r w:rsidRPr="0044666B">
        <w:rPr>
          <w:rFonts w:ascii="Times New Roman" w:hAnsi="Times New Roman"/>
          <w:sz w:val="24"/>
          <w:szCs w:val="24"/>
        </w:rPr>
        <w:t>»</w:t>
      </w:r>
      <w:r w:rsidR="007D0D51" w:rsidRPr="0044666B">
        <w:rPr>
          <w:rFonts w:ascii="Times New Roman" w:hAnsi="Times New Roman"/>
          <w:sz w:val="24"/>
          <w:szCs w:val="24"/>
        </w:rPr>
        <w:t>) (изм. от 07.06.2017г. №36-р)</w:t>
      </w:r>
      <w:r w:rsidR="00114D50" w:rsidRPr="0044666B">
        <w:rPr>
          <w:rFonts w:ascii="Times New Roman" w:hAnsi="Times New Roman"/>
          <w:sz w:val="24"/>
          <w:szCs w:val="24"/>
        </w:rPr>
        <w:t xml:space="preserve"> создана комис</w:t>
      </w:r>
      <w:r w:rsidR="004170A5" w:rsidRPr="0044666B">
        <w:rPr>
          <w:rFonts w:ascii="Times New Roman" w:hAnsi="Times New Roman"/>
          <w:sz w:val="24"/>
          <w:szCs w:val="24"/>
        </w:rPr>
        <w:t>с</w:t>
      </w:r>
      <w:r w:rsidR="00114D50" w:rsidRPr="0044666B">
        <w:rPr>
          <w:rFonts w:ascii="Times New Roman" w:hAnsi="Times New Roman"/>
          <w:sz w:val="24"/>
          <w:szCs w:val="24"/>
        </w:rPr>
        <w:t>и</w:t>
      </w:r>
      <w:r w:rsidR="004170A5" w:rsidRPr="0044666B">
        <w:rPr>
          <w:rFonts w:ascii="Times New Roman" w:hAnsi="Times New Roman"/>
          <w:sz w:val="24"/>
          <w:szCs w:val="24"/>
        </w:rPr>
        <w:t>я</w:t>
      </w:r>
      <w:r w:rsidR="007D0D51" w:rsidRPr="0044666B">
        <w:rPr>
          <w:rFonts w:ascii="Times New Roman" w:hAnsi="Times New Roman"/>
          <w:sz w:val="24"/>
          <w:szCs w:val="24"/>
        </w:rPr>
        <w:t>.</w:t>
      </w:r>
    </w:p>
    <w:p w14:paraId="1020519E" w14:textId="59087CA4" w:rsidR="00E91E18" w:rsidRPr="00E85E1B" w:rsidRDefault="004C04F5" w:rsidP="00E91E1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85E1B">
        <w:rPr>
          <w:rFonts w:ascii="Times New Roman" w:hAnsi="Times New Roman"/>
          <w:sz w:val="24"/>
          <w:szCs w:val="24"/>
        </w:rPr>
        <w:t xml:space="preserve">В муниципальном районе Алексеевский разработан </w:t>
      </w:r>
      <w:r w:rsidR="004E2973" w:rsidRPr="00E85E1B">
        <w:rPr>
          <w:rFonts w:ascii="Times New Roman" w:hAnsi="Times New Roman"/>
          <w:sz w:val="24"/>
          <w:szCs w:val="24"/>
        </w:rPr>
        <w:t>и утвержд</w:t>
      </w:r>
      <w:r w:rsidR="00082F50" w:rsidRPr="00E85E1B">
        <w:rPr>
          <w:rFonts w:ascii="Times New Roman" w:hAnsi="Times New Roman"/>
          <w:sz w:val="24"/>
          <w:szCs w:val="24"/>
        </w:rPr>
        <w:t>ё</w:t>
      </w:r>
      <w:r w:rsidR="004E2973" w:rsidRPr="00E85E1B">
        <w:rPr>
          <w:rFonts w:ascii="Times New Roman" w:hAnsi="Times New Roman"/>
          <w:sz w:val="24"/>
          <w:szCs w:val="24"/>
        </w:rPr>
        <w:t xml:space="preserve">н Постановлением Главы муниципального района Алексеевский </w:t>
      </w:r>
      <w:r w:rsidR="00D02C05" w:rsidRPr="00E85E1B">
        <w:rPr>
          <w:rFonts w:ascii="Times New Roman" w:hAnsi="Times New Roman"/>
          <w:sz w:val="24"/>
          <w:szCs w:val="24"/>
        </w:rPr>
        <w:t>С</w:t>
      </w:r>
      <w:r w:rsidR="004E2973" w:rsidRPr="00E85E1B">
        <w:rPr>
          <w:rFonts w:ascii="Times New Roman" w:hAnsi="Times New Roman"/>
          <w:sz w:val="24"/>
          <w:szCs w:val="24"/>
        </w:rPr>
        <w:t xml:space="preserve">амарской области </w:t>
      </w:r>
      <w:r w:rsidR="00D02C05" w:rsidRPr="00E85E1B">
        <w:rPr>
          <w:rFonts w:ascii="Times New Roman" w:hAnsi="Times New Roman"/>
          <w:sz w:val="24"/>
          <w:szCs w:val="24"/>
        </w:rPr>
        <w:t xml:space="preserve"> от 12.12.2023 года №188</w:t>
      </w:r>
      <w:r w:rsidR="00427E44" w:rsidRPr="00E85E1B">
        <w:rPr>
          <w:rFonts w:ascii="Times New Roman" w:hAnsi="Times New Roman"/>
          <w:sz w:val="24"/>
          <w:szCs w:val="24"/>
        </w:rPr>
        <w:t xml:space="preserve"> «Об утверждении План мероприятий  по росту доходов, оптимизации расходов муниципального района Алексеевский Самарской области  на 2024-2026 годы»  План мероприятий  по росту доходов, оптимизации расходов муниципального района Алексеевский Самарской области  на 2024-2026 годы (далее по тексту - План мероприятий  по росту доходов, оптимизации расходов муниципального района Алексеевский Самарской области  на 2024-2026 годы). В План </w:t>
      </w:r>
      <w:proofErr w:type="gramStart"/>
      <w:r w:rsidR="00427E44" w:rsidRPr="00E85E1B">
        <w:rPr>
          <w:rFonts w:ascii="Times New Roman" w:hAnsi="Times New Roman"/>
          <w:sz w:val="24"/>
          <w:szCs w:val="24"/>
        </w:rPr>
        <w:t>мероприятий  по</w:t>
      </w:r>
      <w:proofErr w:type="gramEnd"/>
      <w:r w:rsidR="00427E44" w:rsidRPr="00E85E1B">
        <w:rPr>
          <w:rFonts w:ascii="Times New Roman" w:hAnsi="Times New Roman"/>
          <w:sz w:val="24"/>
          <w:szCs w:val="24"/>
        </w:rPr>
        <w:t xml:space="preserve"> росту доходов, оптимизации расходов муниципального района Алексеевский Самарской области  на 2024-2026 годы включены мероприятия сельско</w:t>
      </w:r>
      <w:r w:rsidR="00E85E1B" w:rsidRPr="00E85E1B">
        <w:rPr>
          <w:rFonts w:ascii="Times New Roman" w:hAnsi="Times New Roman"/>
          <w:sz w:val="24"/>
          <w:szCs w:val="24"/>
        </w:rPr>
        <w:t>го</w:t>
      </w:r>
      <w:r w:rsidR="00427E44" w:rsidRPr="00E85E1B">
        <w:rPr>
          <w:rFonts w:ascii="Times New Roman" w:hAnsi="Times New Roman"/>
          <w:sz w:val="24"/>
          <w:szCs w:val="24"/>
        </w:rPr>
        <w:t xml:space="preserve"> поселени</w:t>
      </w:r>
      <w:r w:rsidR="00E85E1B" w:rsidRPr="00E85E1B">
        <w:rPr>
          <w:rFonts w:ascii="Times New Roman" w:hAnsi="Times New Roman"/>
          <w:sz w:val="24"/>
          <w:szCs w:val="24"/>
        </w:rPr>
        <w:t>я</w:t>
      </w:r>
      <w:r w:rsidR="00427E44" w:rsidRPr="00E85E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2D61" w:rsidRPr="00E85E1B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427E44" w:rsidRPr="00E85E1B">
        <w:rPr>
          <w:rFonts w:ascii="Times New Roman" w:hAnsi="Times New Roman"/>
          <w:sz w:val="24"/>
          <w:szCs w:val="24"/>
        </w:rPr>
        <w:t xml:space="preserve"> по</w:t>
      </w:r>
      <w:r w:rsidR="004F2ACC" w:rsidRPr="00E85E1B">
        <w:rPr>
          <w:rFonts w:ascii="Times New Roman" w:hAnsi="Times New Roman"/>
          <w:sz w:val="24"/>
          <w:szCs w:val="24"/>
        </w:rPr>
        <w:t xml:space="preserve"> вопросу </w:t>
      </w:r>
      <w:r w:rsidR="00427E44" w:rsidRPr="00E85E1B">
        <w:rPr>
          <w:rFonts w:ascii="Times New Roman" w:hAnsi="Times New Roman"/>
          <w:sz w:val="24"/>
          <w:szCs w:val="24"/>
        </w:rPr>
        <w:t xml:space="preserve"> рост</w:t>
      </w:r>
      <w:r w:rsidR="00082F50" w:rsidRPr="00E85E1B">
        <w:rPr>
          <w:rFonts w:ascii="Times New Roman" w:hAnsi="Times New Roman"/>
          <w:sz w:val="24"/>
          <w:szCs w:val="24"/>
        </w:rPr>
        <w:t>а</w:t>
      </w:r>
      <w:r w:rsidR="00427E44" w:rsidRPr="00E85E1B">
        <w:rPr>
          <w:rFonts w:ascii="Times New Roman" w:hAnsi="Times New Roman"/>
          <w:sz w:val="24"/>
          <w:szCs w:val="24"/>
        </w:rPr>
        <w:t xml:space="preserve"> доходов и оптимизаци</w:t>
      </w:r>
      <w:r w:rsidR="00056234" w:rsidRPr="00E85E1B">
        <w:rPr>
          <w:rFonts w:ascii="Times New Roman" w:hAnsi="Times New Roman"/>
          <w:sz w:val="24"/>
          <w:szCs w:val="24"/>
        </w:rPr>
        <w:t>и</w:t>
      </w:r>
      <w:r w:rsidR="00427E44" w:rsidRPr="00E85E1B">
        <w:rPr>
          <w:rFonts w:ascii="Times New Roman" w:hAnsi="Times New Roman"/>
          <w:sz w:val="24"/>
          <w:szCs w:val="24"/>
        </w:rPr>
        <w:t xml:space="preserve"> расходов.</w:t>
      </w:r>
      <w:r w:rsidR="00871101" w:rsidRPr="00E85E1B">
        <w:rPr>
          <w:rFonts w:ascii="Times New Roman" w:hAnsi="Times New Roman"/>
          <w:sz w:val="24"/>
          <w:szCs w:val="24"/>
        </w:rPr>
        <w:t xml:space="preserve"> Провод</w:t>
      </w:r>
      <w:r w:rsidR="00056234" w:rsidRPr="00E85E1B">
        <w:rPr>
          <w:rFonts w:ascii="Times New Roman" w:hAnsi="Times New Roman"/>
          <w:sz w:val="24"/>
          <w:szCs w:val="24"/>
        </w:rPr>
        <w:t>ятся</w:t>
      </w:r>
      <w:r w:rsidR="00871101" w:rsidRPr="00E85E1B">
        <w:rPr>
          <w:rFonts w:ascii="Times New Roman" w:hAnsi="Times New Roman"/>
          <w:sz w:val="24"/>
          <w:szCs w:val="24"/>
        </w:rPr>
        <w:t xml:space="preserve"> мероприятия, направленные на </w:t>
      </w:r>
      <w:proofErr w:type="gramStart"/>
      <w:r w:rsidR="00871101" w:rsidRPr="00E85E1B">
        <w:rPr>
          <w:rFonts w:ascii="Times New Roman" w:hAnsi="Times New Roman"/>
          <w:sz w:val="24"/>
          <w:szCs w:val="24"/>
        </w:rPr>
        <w:t>недопущения  дебиторской</w:t>
      </w:r>
      <w:proofErr w:type="gramEnd"/>
      <w:r w:rsidR="00871101" w:rsidRPr="00E85E1B">
        <w:rPr>
          <w:rFonts w:ascii="Times New Roman" w:hAnsi="Times New Roman"/>
          <w:sz w:val="24"/>
          <w:szCs w:val="24"/>
        </w:rPr>
        <w:t xml:space="preserve"> задолженности, а именно направляются требования арендато</w:t>
      </w:r>
      <w:r w:rsidR="00056234" w:rsidRPr="00E85E1B">
        <w:rPr>
          <w:rFonts w:ascii="Times New Roman" w:hAnsi="Times New Roman"/>
          <w:sz w:val="24"/>
          <w:szCs w:val="24"/>
        </w:rPr>
        <w:t>ра</w:t>
      </w:r>
      <w:r w:rsidR="00DE2D61" w:rsidRPr="00E85E1B">
        <w:rPr>
          <w:rFonts w:ascii="Times New Roman" w:hAnsi="Times New Roman"/>
          <w:sz w:val="24"/>
          <w:szCs w:val="24"/>
        </w:rPr>
        <w:t>м</w:t>
      </w:r>
      <w:r w:rsidR="00871101" w:rsidRPr="00E85E1B">
        <w:rPr>
          <w:rFonts w:ascii="Times New Roman" w:hAnsi="Times New Roman"/>
          <w:sz w:val="24"/>
          <w:szCs w:val="24"/>
        </w:rPr>
        <w:t xml:space="preserve"> муниципального имущества  о наличии задолженности с указание</w:t>
      </w:r>
      <w:r w:rsidR="00056234" w:rsidRPr="00E85E1B">
        <w:rPr>
          <w:rFonts w:ascii="Times New Roman" w:hAnsi="Times New Roman"/>
          <w:sz w:val="24"/>
          <w:szCs w:val="24"/>
        </w:rPr>
        <w:t>м</w:t>
      </w:r>
      <w:r w:rsidR="00871101" w:rsidRPr="00E85E1B">
        <w:rPr>
          <w:rFonts w:ascii="Times New Roman" w:hAnsi="Times New Roman"/>
          <w:sz w:val="24"/>
          <w:szCs w:val="24"/>
        </w:rPr>
        <w:t xml:space="preserve"> сроков их погашения.</w:t>
      </w:r>
    </w:p>
    <w:p w14:paraId="39BB4D56" w14:textId="231D46CA" w:rsidR="00161F0C" w:rsidRPr="00DE2D61" w:rsidRDefault="00E91E18" w:rsidP="00F51F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2D61">
        <w:rPr>
          <w:rFonts w:ascii="Times New Roman" w:hAnsi="Times New Roman"/>
          <w:sz w:val="24"/>
          <w:szCs w:val="24"/>
        </w:rPr>
        <w:t>На протяжени</w:t>
      </w:r>
      <w:r w:rsidR="00056234" w:rsidRPr="00DE2D61">
        <w:rPr>
          <w:rFonts w:ascii="Times New Roman" w:hAnsi="Times New Roman"/>
          <w:sz w:val="24"/>
          <w:szCs w:val="24"/>
        </w:rPr>
        <w:t>и</w:t>
      </w:r>
      <w:r w:rsidRPr="00DE2D61">
        <w:rPr>
          <w:rFonts w:ascii="Times New Roman" w:hAnsi="Times New Roman"/>
          <w:sz w:val="24"/>
          <w:szCs w:val="24"/>
        </w:rPr>
        <w:t xml:space="preserve"> последних лет Администрацией сельского поселения </w:t>
      </w:r>
      <w:proofErr w:type="spellStart"/>
      <w:r w:rsidR="0062090D" w:rsidRPr="00DE2D61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DE2D61">
        <w:rPr>
          <w:rFonts w:ascii="Times New Roman" w:hAnsi="Times New Roman"/>
          <w:sz w:val="24"/>
          <w:szCs w:val="24"/>
        </w:rPr>
        <w:t xml:space="preserve"> проводится на постоянной основе работа по взысканию задолженности по </w:t>
      </w:r>
      <w:proofErr w:type="gramStart"/>
      <w:r w:rsidRPr="00DE2D61">
        <w:rPr>
          <w:rFonts w:ascii="Times New Roman" w:hAnsi="Times New Roman"/>
          <w:sz w:val="24"/>
          <w:szCs w:val="24"/>
        </w:rPr>
        <w:t>платежам  в</w:t>
      </w:r>
      <w:proofErr w:type="gramEnd"/>
      <w:r w:rsidRPr="00DE2D61">
        <w:rPr>
          <w:rFonts w:ascii="Times New Roman" w:hAnsi="Times New Roman"/>
          <w:sz w:val="24"/>
          <w:szCs w:val="24"/>
        </w:rPr>
        <w:t xml:space="preserve"> местный бюджет.</w:t>
      </w:r>
    </w:p>
    <w:p w14:paraId="530881AD" w14:textId="2D3C9A3E" w:rsidR="004C5A19" w:rsidRPr="00DE2D61" w:rsidRDefault="00AD5E50" w:rsidP="00427C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2D61">
        <w:rPr>
          <w:rFonts w:ascii="Times New Roman" w:hAnsi="Times New Roman"/>
          <w:sz w:val="24"/>
          <w:szCs w:val="24"/>
        </w:rPr>
        <w:t>Провед</w:t>
      </w:r>
      <w:r w:rsidR="006830EA" w:rsidRPr="00DE2D61">
        <w:rPr>
          <w:rFonts w:ascii="Times New Roman" w:hAnsi="Times New Roman"/>
          <w:sz w:val="24"/>
          <w:szCs w:val="24"/>
        </w:rPr>
        <w:t>ё</w:t>
      </w:r>
      <w:r w:rsidRPr="00DE2D61">
        <w:rPr>
          <w:rFonts w:ascii="Times New Roman" w:hAnsi="Times New Roman"/>
          <w:sz w:val="24"/>
          <w:szCs w:val="24"/>
        </w:rPr>
        <w:t xml:space="preserve">нным анализом исполнения бюджета по доходам установлено, что доходная часть бюджета главного администратора сформирована за </w:t>
      </w:r>
      <w:proofErr w:type="gramStart"/>
      <w:r w:rsidRPr="00DE2D61">
        <w:rPr>
          <w:rFonts w:ascii="Times New Roman" w:hAnsi="Times New Roman"/>
          <w:sz w:val="24"/>
          <w:szCs w:val="24"/>
        </w:rPr>
        <w:t>сч</w:t>
      </w:r>
      <w:r w:rsidR="006830EA" w:rsidRPr="00DE2D61">
        <w:rPr>
          <w:rFonts w:ascii="Times New Roman" w:hAnsi="Times New Roman"/>
          <w:sz w:val="24"/>
          <w:szCs w:val="24"/>
        </w:rPr>
        <w:t>ё</w:t>
      </w:r>
      <w:r w:rsidRPr="00DE2D61">
        <w:rPr>
          <w:rFonts w:ascii="Times New Roman" w:hAnsi="Times New Roman"/>
          <w:sz w:val="24"/>
          <w:szCs w:val="24"/>
        </w:rPr>
        <w:t>т  налоговых</w:t>
      </w:r>
      <w:proofErr w:type="gramEnd"/>
      <w:r w:rsidRPr="00DE2D61">
        <w:rPr>
          <w:rFonts w:ascii="Times New Roman" w:hAnsi="Times New Roman"/>
          <w:sz w:val="24"/>
          <w:szCs w:val="24"/>
        </w:rPr>
        <w:t>, неналоговых доходов, а также  безвозмездных поступлений.</w:t>
      </w:r>
    </w:p>
    <w:p w14:paraId="756DFBDC" w14:textId="1A6736CF" w:rsidR="004C5A19" w:rsidRPr="00E841D5" w:rsidRDefault="004C5A19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841D5">
        <w:rPr>
          <w:rFonts w:ascii="Times New Roman" w:hAnsi="Times New Roman"/>
          <w:sz w:val="24"/>
          <w:szCs w:val="24"/>
        </w:rPr>
        <w:t xml:space="preserve">Доходная часть </w:t>
      </w:r>
      <w:r w:rsidR="001377B1" w:rsidRPr="00E841D5">
        <w:rPr>
          <w:rFonts w:ascii="Times New Roman" w:hAnsi="Times New Roman"/>
          <w:sz w:val="24"/>
          <w:szCs w:val="24"/>
        </w:rPr>
        <w:t xml:space="preserve">бюджета сельского поселения </w:t>
      </w:r>
      <w:proofErr w:type="spellStart"/>
      <w:proofErr w:type="gramStart"/>
      <w:r w:rsidR="0062090D" w:rsidRPr="00E841D5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1377B1" w:rsidRPr="00E841D5">
        <w:rPr>
          <w:rFonts w:ascii="Times New Roman" w:hAnsi="Times New Roman"/>
          <w:sz w:val="24"/>
          <w:szCs w:val="24"/>
        </w:rPr>
        <w:t xml:space="preserve">  муниципального</w:t>
      </w:r>
      <w:proofErr w:type="gramEnd"/>
      <w:r w:rsidR="001377B1" w:rsidRPr="00E841D5">
        <w:rPr>
          <w:rFonts w:ascii="Times New Roman" w:hAnsi="Times New Roman"/>
          <w:sz w:val="24"/>
          <w:szCs w:val="24"/>
        </w:rPr>
        <w:t xml:space="preserve"> района Алексеевский Самарской области за</w:t>
      </w:r>
      <w:r w:rsidR="00DE2D61" w:rsidRPr="00E841D5">
        <w:rPr>
          <w:rFonts w:ascii="Times New Roman" w:hAnsi="Times New Roman"/>
          <w:sz w:val="24"/>
          <w:szCs w:val="24"/>
        </w:rPr>
        <w:t xml:space="preserve"> 2024 год</w:t>
      </w:r>
      <w:r w:rsidR="001377B1" w:rsidRPr="00E841D5">
        <w:rPr>
          <w:rFonts w:ascii="Times New Roman" w:hAnsi="Times New Roman"/>
          <w:sz w:val="24"/>
          <w:szCs w:val="24"/>
        </w:rPr>
        <w:t xml:space="preserve">   исполнена в сумме </w:t>
      </w:r>
      <w:r w:rsidR="002D2DB3" w:rsidRPr="00E841D5">
        <w:rPr>
          <w:rFonts w:ascii="Times New Roman" w:hAnsi="Times New Roman"/>
          <w:sz w:val="24"/>
          <w:szCs w:val="24"/>
        </w:rPr>
        <w:t>11923072,65</w:t>
      </w:r>
      <w:r w:rsidR="001377B1" w:rsidRPr="00E841D5">
        <w:rPr>
          <w:rFonts w:ascii="Times New Roman" w:hAnsi="Times New Roman"/>
          <w:sz w:val="24"/>
          <w:szCs w:val="24"/>
        </w:rPr>
        <w:t xml:space="preserve"> рублей, при плане за год</w:t>
      </w:r>
      <w:r w:rsidR="002D2DB3" w:rsidRPr="00E841D5">
        <w:rPr>
          <w:rFonts w:ascii="Times New Roman" w:hAnsi="Times New Roman"/>
          <w:sz w:val="24"/>
          <w:szCs w:val="24"/>
        </w:rPr>
        <w:t xml:space="preserve"> в сумме</w:t>
      </w:r>
      <w:r w:rsidR="001377B1" w:rsidRPr="00E841D5">
        <w:rPr>
          <w:rFonts w:ascii="Times New Roman" w:hAnsi="Times New Roman"/>
          <w:sz w:val="24"/>
          <w:szCs w:val="24"/>
        </w:rPr>
        <w:t xml:space="preserve"> </w:t>
      </w:r>
      <w:r w:rsidR="002D2DB3" w:rsidRPr="00E841D5">
        <w:rPr>
          <w:rFonts w:ascii="Times New Roman" w:hAnsi="Times New Roman"/>
          <w:sz w:val="24"/>
          <w:szCs w:val="24"/>
        </w:rPr>
        <w:t>11923072,65</w:t>
      </w:r>
      <w:r w:rsidR="001377B1" w:rsidRPr="00E841D5">
        <w:rPr>
          <w:rFonts w:ascii="Times New Roman" w:hAnsi="Times New Roman"/>
          <w:sz w:val="24"/>
          <w:szCs w:val="24"/>
        </w:rPr>
        <w:t xml:space="preserve"> рублей или </w:t>
      </w:r>
      <w:r w:rsidR="002D2DB3" w:rsidRPr="00E841D5">
        <w:rPr>
          <w:rFonts w:ascii="Times New Roman" w:hAnsi="Times New Roman"/>
          <w:sz w:val="24"/>
          <w:szCs w:val="24"/>
        </w:rPr>
        <w:t>100</w:t>
      </w:r>
      <w:r w:rsidR="001377B1" w:rsidRPr="00E841D5">
        <w:rPr>
          <w:rFonts w:ascii="Times New Roman" w:hAnsi="Times New Roman"/>
          <w:sz w:val="24"/>
          <w:szCs w:val="24"/>
        </w:rPr>
        <w:t xml:space="preserve">  % от годовых бюджетных  назначений.</w:t>
      </w:r>
    </w:p>
    <w:p w14:paraId="663B2D89" w14:textId="5909BC29" w:rsidR="001377B1" w:rsidRPr="00E841D5" w:rsidRDefault="001377B1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841D5">
        <w:rPr>
          <w:rFonts w:ascii="Times New Roman" w:hAnsi="Times New Roman"/>
          <w:sz w:val="24"/>
          <w:szCs w:val="24"/>
        </w:rPr>
        <w:t>В том числе:</w:t>
      </w:r>
    </w:p>
    <w:p w14:paraId="21965759" w14:textId="18335817" w:rsidR="001377B1" w:rsidRPr="00E841D5" w:rsidRDefault="001377B1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841D5">
        <w:rPr>
          <w:rFonts w:ascii="Times New Roman" w:hAnsi="Times New Roman"/>
          <w:sz w:val="24"/>
          <w:szCs w:val="24"/>
        </w:rPr>
        <w:t xml:space="preserve">-налоговые и неналоговые доходы исполнены в сумме </w:t>
      </w:r>
      <w:r w:rsidR="002D2DB3" w:rsidRPr="00E841D5">
        <w:rPr>
          <w:rFonts w:ascii="Times New Roman" w:hAnsi="Times New Roman"/>
          <w:sz w:val="24"/>
          <w:szCs w:val="24"/>
        </w:rPr>
        <w:t xml:space="preserve">8465380,21 </w:t>
      </w:r>
      <w:r w:rsidRPr="00E841D5">
        <w:rPr>
          <w:rFonts w:ascii="Times New Roman" w:hAnsi="Times New Roman"/>
          <w:sz w:val="24"/>
          <w:szCs w:val="24"/>
        </w:rPr>
        <w:t xml:space="preserve">рублей, при плане за </w:t>
      </w:r>
      <w:proofErr w:type="gramStart"/>
      <w:r w:rsidRPr="00E841D5">
        <w:rPr>
          <w:rFonts w:ascii="Times New Roman" w:hAnsi="Times New Roman"/>
          <w:sz w:val="24"/>
          <w:szCs w:val="24"/>
        </w:rPr>
        <w:t xml:space="preserve">год </w:t>
      </w:r>
      <w:r w:rsidR="002D2DB3" w:rsidRPr="00E841D5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2D2DB3" w:rsidRPr="00E841D5">
        <w:rPr>
          <w:rFonts w:ascii="Times New Roman" w:hAnsi="Times New Roman"/>
          <w:sz w:val="24"/>
          <w:szCs w:val="24"/>
        </w:rPr>
        <w:t xml:space="preserve"> сумме 8465380,21</w:t>
      </w:r>
      <w:r w:rsidRPr="00E841D5">
        <w:rPr>
          <w:rFonts w:ascii="Times New Roman" w:hAnsi="Times New Roman"/>
          <w:sz w:val="24"/>
          <w:szCs w:val="24"/>
        </w:rPr>
        <w:t xml:space="preserve"> рублей</w:t>
      </w:r>
      <w:r w:rsidR="00E841D5" w:rsidRPr="00E841D5">
        <w:rPr>
          <w:rFonts w:ascii="Times New Roman" w:hAnsi="Times New Roman"/>
          <w:sz w:val="24"/>
          <w:szCs w:val="24"/>
        </w:rPr>
        <w:t xml:space="preserve"> или 100 % исполнение.</w:t>
      </w:r>
    </w:p>
    <w:p w14:paraId="120BC313" w14:textId="0994AF2C" w:rsidR="00F51F95" w:rsidRPr="00E841D5" w:rsidRDefault="00F84A2B" w:rsidP="00E84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841D5">
        <w:rPr>
          <w:rFonts w:ascii="Times New Roman" w:hAnsi="Times New Roman"/>
          <w:sz w:val="24"/>
          <w:szCs w:val="24"/>
        </w:rPr>
        <w:t xml:space="preserve">-безвозмездные </w:t>
      </w:r>
      <w:proofErr w:type="gramStart"/>
      <w:r w:rsidRPr="00E841D5">
        <w:rPr>
          <w:rFonts w:ascii="Times New Roman" w:hAnsi="Times New Roman"/>
          <w:sz w:val="24"/>
          <w:szCs w:val="24"/>
        </w:rPr>
        <w:t>поступления  исполнены</w:t>
      </w:r>
      <w:proofErr w:type="gramEnd"/>
      <w:r w:rsidRPr="00E841D5">
        <w:rPr>
          <w:rFonts w:ascii="Times New Roman" w:hAnsi="Times New Roman"/>
          <w:sz w:val="24"/>
          <w:szCs w:val="24"/>
        </w:rPr>
        <w:t xml:space="preserve"> в сумме</w:t>
      </w:r>
      <w:r w:rsidR="002D2DB3" w:rsidRPr="00E841D5">
        <w:rPr>
          <w:rFonts w:ascii="Times New Roman" w:hAnsi="Times New Roman"/>
          <w:sz w:val="24"/>
          <w:szCs w:val="24"/>
        </w:rPr>
        <w:t xml:space="preserve"> 3457692,44</w:t>
      </w:r>
      <w:r w:rsidRPr="00E841D5">
        <w:rPr>
          <w:rFonts w:ascii="Times New Roman" w:hAnsi="Times New Roman"/>
          <w:sz w:val="24"/>
          <w:szCs w:val="24"/>
        </w:rPr>
        <w:t xml:space="preserve">  рублей</w:t>
      </w:r>
      <w:r w:rsidR="002D2DB3" w:rsidRPr="00E841D5">
        <w:rPr>
          <w:rFonts w:ascii="Times New Roman" w:hAnsi="Times New Roman"/>
          <w:sz w:val="24"/>
          <w:szCs w:val="24"/>
        </w:rPr>
        <w:t>,</w:t>
      </w:r>
      <w:r w:rsidRPr="00E841D5">
        <w:rPr>
          <w:rFonts w:ascii="Times New Roman" w:hAnsi="Times New Roman"/>
          <w:sz w:val="24"/>
          <w:szCs w:val="24"/>
        </w:rPr>
        <w:t xml:space="preserve"> при плане  за год</w:t>
      </w:r>
      <w:r w:rsidR="002D2DB3" w:rsidRPr="00E841D5">
        <w:rPr>
          <w:rFonts w:ascii="Times New Roman" w:hAnsi="Times New Roman"/>
          <w:sz w:val="24"/>
          <w:szCs w:val="24"/>
        </w:rPr>
        <w:t xml:space="preserve"> в сумме 3457692,00</w:t>
      </w:r>
      <w:r w:rsidRPr="00E841D5">
        <w:rPr>
          <w:rFonts w:ascii="Times New Roman" w:hAnsi="Times New Roman"/>
          <w:sz w:val="24"/>
          <w:szCs w:val="24"/>
        </w:rPr>
        <w:t xml:space="preserve">  рублей</w:t>
      </w:r>
      <w:r w:rsidR="00E841D5" w:rsidRPr="00E841D5">
        <w:rPr>
          <w:rFonts w:ascii="Times New Roman" w:hAnsi="Times New Roman"/>
          <w:sz w:val="24"/>
          <w:szCs w:val="24"/>
        </w:rPr>
        <w:t xml:space="preserve"> или 100 % исполнение.</w:t>
      </w:r>
    </w:p>
    <w:p w14:paraId="0D4E93AF" w14:textId="38DCC8FD" w:rsidR="001E7906" w:rsidRPr="00E841D5" w:rsidRDefault="001E7906" w:rsidP="004468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841D5">
        <w:rPr>
          <w:rFonts w:ascii="Times New Roman" w:hAnsi="Times New Roman"/>
          <w:sz w:val="24"/>
          <w:szCs w:val="24"/>
        </w:rPr>
        <w:t xml:space="preserve">Доходы от использования </w:t>
      </w:r>
      <w:proofErr w:type="gramStart"/>
      <w:r w:rsidRPr="00E841D5">
        <w:rPr>
          <w:rFonts w:ascii="Times New Roman" w:hAnsi="Times New Roman"/>
          <w:sz w:val="24"/>
          <w:szCs w:val="24"/>
        </w:rPr>
        <w:t>имущества,  находящегося</w:t>
      </w:r>
      <w:proofErr w:type="gramEnd"/>
      <w:r w:rsidRPr="00E841D5">
        <w:rPr>
          <w:rFonts w:ascii="Times New Roman" w:hAnsi="Times New Roman"/>
          <w:sz w:val="24"/>
          <w:szCs w:val="24"/>
        </w:rPr>
        <w:t xml:space="preserve"> в государственной и муниципальной собственности (арендная плата) за  2024 года исполнены в сумме</w:t>
      </w:r>
      <w:r w:rsidR="00E841D5" w:rsidRPr="00E841D5">
        <w:rPr>
          <w:rFonts w:ascii="Times New Roman" w:hAnsi="Times New Roman"/>
          <w:sz w:val="24"/>
          <w:szCs w:val="24"/>
        </w:rPr>
        <w:t xml:space="preserve"> 667165,89</w:t>
      </w:r>
      <w:r w:rsidRPr="00E841D5">
        <w:rPr>
          <w:rFonts w:ascii="Times New Roman" w:hAnsi="Times New Roman"/>
          <w:sz w:val="24"/>
          <w:szCs w:val="24"/>
        </w:rPr>
        <w:t xml:space="preserve">  рублей при плане </w:t>
      </w:r>
      <w:r w:rsidR="00E841D5" w:rsidRPr="00E841D5">
        <w:rPr>
          <w:rFonts w:ascii="Times New Roman" w:hAnsi="Times New Roman"/>
          <w:sz w:val="24"/>
          <w:szCs w:val="24"/>
        </w:rPr>
        <w:t>667165,89</w:t>
      </w:r>
      <w:r w:rsidRPr="00E841D5">
        <w:rPr>
          <w:rFonts w:ascii="Times New Roman" w:hAnsi="Times New Roman"/>
          <w:sz w:val="24"/>
          <w:szCs w:val="24"/>
        </w:rPr>
        <w:t xml:space="preserve"> рублей</w:t>
      </w:r>
      <w:r w:rsidR="00E841D5" w:rsidRPr="00E841D5">
        <w:rPr>
          <w:rFonts w:ascii="Times New Roman" w:hAnsi="Times New Roman"/>
          <w:sz w:val="24"/>
          <w:szCs w:val="24"/>
        </w:rPr>
        <w:t>, или 100 % исполнение.</w:t>
      </w:r>
    </w:p>
    <w:p w14:paraId="16014ECF" w14:textId="39B8DDAB" w:rsidR="00F51F95" w:rsidRPr="00E841D5" w:rsidRDefault="00F51F95" w:rsidP="00D442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841D5">
        <w:rPr>
          <w:rFonts w:ascii="Times New Roman" w:hAnsi="Times New Roman"/>
          <w:sz w:val="24"/>
          <w:szCs w:val="24"/>
        </w:rPr>
        <w:t>Доля доходов от использования имущества,  находящегося в государственной и муниципальной собственности</w:t>
      </w:r>
      <w:r w:rsidR="008573E4" w:rsidRPr="00E841D5">
        <w:rPr>
          <w:rFonts w:ascii="Times New Roman" w:hAnsi="Times New Roman"/>
          <w:sz w:val="24"/>
          <w:szCs w:val="24"/>
        </w:rPr>
        <w:t xml:space="preserve"> (арендная плата),</w:t>
      </w:r>
      <w:r w:rsidRPr="00E841D5">
        <w:rPr>
          <w:rFonts w:ascii="Times New Roman" w:hAnsi="Times New Roman"/>
          <w:sz w:val="24"/>
          <w:szCs w:val="24"/>
        </w:rPr>
        <w:t xml:space="preserve"> от общей суммы доходов сельского поселения </w:t>
      </w:r>
      <w:r w:rsidR="0062090D" w:rsidRPr="00E841D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62090D" w:rsidRPr="00E841D5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62090D" w:rsidRPr="00E841D5">
        <w:rPr>
          <w:rFonts w:ascii="Times New Roman" w:hAnsi="Times New Roman"/>
          <w:sz w:val="24"/>
          <w:szCs w:val="24"/>
        </w:rPr>
        <w:t xml:space="preserve"> </w:t>
      </w:r>
      <w:r w:rsidRPr="00E841D5">
        <w:rPr>
          <w:rFonts w:ascii="Times New Roman" w:hAnsi="Times New Roman"/>
          <w:sz w:val="24"/>
          <w:szCs w:val="24"/>
        </w:rPr>
        <w:t xml:space="preserve"> </w:t>
      </w:r>
      <w:r w:rsidR="0087655C" w:rsidRPr="00E841D5">
        <w:rPr>
          <w:rFonts w:ascii="Times New Roman" w:hAnsi="Times New Roman"/>
          <w:sz w:val="24"/>
          <w:szCs w:val="24"/>
        </w:rPr>
        <w:t xml:space="preserve">за 2024 года  </w:t>
      </w:r>
      <w:r w:rsidRPr="00E841D5">
        <w:rPr>
          <w:rFonts w:ascii="Times New Roman" w:hAnsi="Times New Roman"/>
          <w:sz w:val="24"/>
          <w:szCs w:val="24"/>
        </w:rPr>
        <w:t xml:space="preserve">составляет в сумме </w:t>
      </w:r>
      <w:r w:rsidR="00E841D5" w:rsidRPr="00E841D5">
        <w:rPr>
          <w:rFonts w:ascii="Times New Roman" w:hAnsi="Times New Roman"/>
          <w:sz w:val="24"/>
          <w:szCs w:val="24"/>
        </w:rPr>
        <w:t>667165,89</w:t>
      </w:r>
      <w:r w:rsidRPr="00E841D5">
        <w:rPr>
          <w:rFonts w:ascii="Times New Roman" w:hAnsi="Times New Roman"/>
          <w:sz w:val="24"/>
          <w:szCs w:val="24"/>
        </w:rPr>
        <w:t xml:space="preserve"> рублей или в процентном отношении</w:t>
      </w:r>
      <w:r w:rsidR="00E841D5" w:rsidRPr="00E841D5">
        <w:rPr>
          <w:rFonts w:ascii="Times New Roman" w:hAnsi="Times New Roman"/>
          <w:sz w:val="24"/>
          <w:szCs w:val="24"/>
        </w:rPr>
        <w:t xml:space="preserve"> составляет 5,59558</w:t>
      </w:r>
      <w:r w:rsidRPr="00E841D5">
        <w:rPr>
          <w:rFonts w:ascii="Times New Roman" w:hAnsi="Times New Roman"/>
          <w:sz w:val="24"/>
          <w:szCs w:val="24"/>
        </w:rPr>
        <w:t xml:space="preserve">  общей суммы доходов полученных за  2024 года. </w:t>
      </w:r>
    </w:p>
    <w:p w14:paraId="4E0D7C61" w14:textId="4E9B569A" w:rsidR="00462838" w:rsidRPr="005A6A59" w:rsidRDefault="009C1FD0" w:rsidP="00853A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6A59">
        <w:rPr>
          <w:rFonts w:ascii="Times New Roman" w:hAnsi="Times New Roman"/>
          <w:sz w:val="24"/>
          <w:szCs w:val="24"/>
        </w:rPr>
        <w:t>Отч</w:t>
      </w:r>
      <w:r w:rsidR="008E577F" w:rsidRPr="005A6A59">
        <w:rPr>
          <w:rFonts w:ascii="Times New Roman" w:hAnsi="Times New Roman"/>
          <w:sz w:val="24"/>
          <w:szCs w:val="24"/>
        </w:rPr>
        <w:t>ё</w:t>
      </w:r>
      <w:r w:rsidRPr="005A6A59">
        <w:rPr>
          <w:rFonts w:ascii="Times New Roman" w:hAnsi="Times New Roman"/>
          <w:sz w:val="24"/>
          <w:szCs w:val="24"/>
        </w:rPr>
        <w:t xml:space="preserve">т об исполнении бюджета сельского поселения </w:t>
      </w:r>
      <w:proofErr w:type="spellStart"/>
      <w:r w:rsidR="0062090D" w:rsidRPr="005A6A59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5A6A59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за 2024 года утвержд</w:t>
      </w:r>
      <w:r w:rsidR="008E577F" w:rsidRPr="005A6A59">
        <w:rPr>
          <w:rFonts w:ascii="Times New Roman" w:hAnsi="Times New Roman"/>
          <w:sz w:val="24"/>
          <w:szCs w:val="24"/>
        </w:rPr>
        <w:t>ё</w:t>
      </w:r>
      <w:r w:rsidRPr="005A6A59">
        <w:rPr>
          <w:rFonts w:ascii="Times New Roman" w:hAnsi="Times New Roman"/>
          <w:sz w:val="24"/>
          <w:szCs w:val="24"/>
        </w:rPr>
        <w:t xml:space="preserve">н </w:t>
      </w:r>
      <w:r w:rsidR="00341CCD" w:rsidRPr="005A6A59">
        <w:rPr>
          <w:rFonts w:ascii="Times New Roman" w:hAnsi="Times New Roman"/>
          <w:sz w:val="24"/>
          <w:szCs w:val="24"/>
        </w:rPr>
        <w:t xml:space="preserve">Решением Собрания представителей сельского поселения </w:t>
      </w:r>
      <w:proofErr w:type="spellStart"/>
      <w:r w:rsidR="00341CCD" w:rsidRPr="005A6A59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341CCD" w:rsidRPr="005A6A59">
        <w:rPr>
          <w:rFonts w:ascii="Times New Roman" w:hAnsi="Times New Roman"/>
          <w:sz w:val="24"/>
          <w:szCs w:val="24"/>
        </w:rPr>
        <w:t xml:space="preserve"> муниципального района Алексеевский  Самарской области</w:t>
      </w:r>
      <w:r w:rsidR="00440472" w:rsidRPr="005A6A59">
        <w:rPr>
          <w:rFonts w:ascii="Times New Roman" w:hAnsi="Times New Roman"/>
          <w:sz w:val="24"/>
          <w:szCs w:val="24"/>
        </w:rPr>
        <w:t xml:space="preserve">  от 2</w:t>
      </w:r>
      <w:r w:rsidR="00341CCD" w:rsidRPr="005A6A59">
        <w:rPr>
          <w:rFonts w:ascii="Times New Roman" w:hAnsi="Times New Roman"/>
          <w:sz w:val="24"/>
          <w:szCs w:val="24"/>
        </w:rPr>
        <w:t>3</w:t>
      </w:r>
      <w:r w:rsidR="00440472" w:rsidRPr="005A6A59">
        <w:rPr>
          <w:rFonts w:ascii="Times New Roman" w:hAnsi="Times New Roman"/>
          <w:sz w:val="24"/>
          <w:szCs w:val="24"/>
        </w:rPr>
        <w:t xml:space="preserve"> ию</w:t>
      </w:r>
      <w:r w:rsidR="00341CCD" w:rsidRPr="005A6A59">
        <w:rPr>
          <w:rFonts w:ascii="Times New Roman" w:hAnsi="Times New Roman"/>
          <w:sz w:val="24"/>
          <w:szCs w:val="24"/>
        </w:rPr>
        <w:t>н</w:t>
      </w:r>
      <w:r w:rsidR="00440472" w:rsidRPr="005A6A59">
        <w:rPr>
          <w:rFonts w:ascii="Times New Roman" w:hAnsi="Times New Roman"/>
          <w:sz w:val="24"/>
          <w:szCs w:val="24"/>
        </w:rPr>
        <w:t>я 202</w:t>
      </w:r>
      <w:r w:rsidR="00341CCD" w:rsidRPr="005A6A59">
        <w:rPr>
          <w:rFonts w:ascii="Times New Roman" w:hAnsi="Times New Roman"/>
          <w:sz w:val="24"/>
          <w:szCs w:val="24"/>
        </w:rPr>
        <w:t>5</w:t>
      </w:r>
      <w:r w:rsidR="00440472" w:rsidRPr="005A6A59">
        <w:rPr>
          <w:rFonts w:ascii="Times New Roman" w:hAnsi="Times New Roman"/>
          <w:sz w:val="24"/>
          <w:szCs w:val="24"/>
        </w:rPr>
        <w:t xml:space="preserve"> года </w:t>
      </w:r>
      <w:r w:rsidR="00341CCD" w:rsidRPr="005A6A59">
        <w:rPr>
          <w:rFonts w:ascii="Times New Roman" w:hAnsi="Times New Roman"/>
          <w:sz w:val="24"/>
          <w:szCs w:val="24"/>
        </w:rPr>
        <w:t>№179</w:t>
      </w:r>
      <w:r w:rsidR="00440472" w:rsidRPr="005A6A59">
        <w:rPr>
          <w:rFonts w:ascii="Times New Roman" w:hAnsi="Times New Roman"/>
          <w:sz w:val="24"/>
          <w:szCs w:val="24"/>
        </w:rPr>
        <w:t xml:space="preserve"> «Об</w:t>
      </w:r>
      <w:r w:rsidR="00341CCD" w:rsidRPr="005A6A59">
        <w:rPr>
          <w:rFonts w:ascii="Times New Roman" w:hAnsi="Times New Roman"/>
          <w:sz w:val="24"/>
          <w:szCs w:val="24"/>
        </w:rPr>
        <w:t xml:space="preserve"> итогах</w:t>
      </w:r>
      <w:r w:rsidR="00440472" w:rsidRPr="005A6A59">
        <w:rPr>
          <w:rFonts w:ascii="Times New Roman" w:hAnsi="Times New Roman"/>
          <w:sz w:val="24"/>
          <w:szCs w:val="24"/>
        </w:rPr>
        <w:t xml:space="preserve"> исполнени</w:t>
      </w:r>
      <w:r w:rsidR="00341CCD" w:rsidRPr="005A6A59">
        <w:rPr>
          <w:rFonts w:ascii="Times New Roman" w:hAnsi="Times New Roman"/>
          <w:sz w:val="24"/>
          <w:szCs w:val="24"/>
        </w:rPr>
        <w:t>я</w:t>
      </w:r>
      <w:r w:rsidR="00440472" w:rsidRPr="005A6A59">
        <w:rPr>
          <w:rFonts w:ascii="Times New Roman" w:hAnsi="Times New Roman"/>
          <w:sz w:val="24"/>
          <w:szCs w:val="24"/>
        </w:rPr>
        <w:t xml:space="preserve"> бюджета сельского поселения </w:t>
      </w:r>
      <w:proofErr w:type="spellStart"/>
      <w:r w:rsidR="0062090D" w:rsidRPr="005A6A59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440472" w:rsidRPr="005A6A59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 за  2024 год»</w:t>
      </w:r>
      <w:r w:rsidR="00341CCD" w:rsidRPr="005A6A59">
        <w:rPr>
          <w:rFonts w:ascii="Times New Roman" w:hAnsi="Times New Roman"/>
          <w:sz w:val="24"/>
          <w:szCs w:val="24"/>
        </w:rPr>
        <w:t>.</w:t>
      </w:r>
    </w:p>
    <w:p w14:paraId="1FD2D427" w14:textId="7563AFCB" w:rsidR="00853A1A" w:rsidRPr="006C4B65" w:rsidRDefault="006C4B65" w:rsidP="004628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6C4B65">
        <w:rPr>
          <w:rFonts w:ascii="Times New Roman" w:hAnsi="Times New Roman"/>
          <w:sz w:val="24"/>
          <w:szCs w:val="24"/>
        </w:rPr>
        <w:t xml:space="preserve">Для </w:t>
      </w:r>
      <w:r w:rsidR="00462838" w:rsidRPr="006C4B65">
        <w:rPr>
          <w:rFonts w:ascii="Times New Roman" w:hAnsi="Times New Roman"/>
          <w:sz w:val="24"/>
          <w:szCs w:val="24"/>
        </w:rPr>
        <w:t xml:space="preserve"> ведения</w:t>
      </w:r>
      <w:proofErr w:type="gramEnd"/>
      <w:r w:rsidR="00462838" w:rsidRPr="006C4B65">
        <w:rPr>
          <w:rFonts w:ascii="Times New Roman" w:hAnsi="Times New Roman"/>
          <w:sz w:val="24"/>
          <w:szCs w:val="24"/>
        </w:rPr>
        <w:t xml:space="preserve"> бухгалтерского уч</w:t>
      </w:r>
      <w:r w:rsidR="008E577F" w:rsidRPr="006C4B65">
        <w:rPr>
          <w:rFonts w:ascii="Times New Roman" w:hAnsi="Times New Roman"/>
          <w:sz w:val="24"/>
          <w:szCs w:val="24"/>
        </w:rPr>
        <w:t>ё</w:t>
      </w:r>
      <w:r w:rsidR="00462838" w:rsidRPr="006C4B65">
        <w:rPr>
          <w:rFonts w:ascii="Times New Roman" w:hAnsi="Times New Roman"/>
          <w:sz w:val="24"/>
          <w:szCs w:val="24"/>
        </w:rPr>
        <w:t>та</w:t>
      </w:r>
      <w:r w:rsidR="00112FAE">
        <w:rPr>
          <w:rFonts w:ascii="Times New Roman" w:hAnsi="Times New Roman"/>
          <w:sz w:val="24"/>
          <w:szCs w:val="24"/>
        </w:rPr>
        <w:t xml:space="preserve"> в</w:t>
      </w:r>
      <w:r w:rsidRPr="006C4B65">
        <w:rPr>
          <w:rFonts w:ascii="Times New Roman" w:hAnsi="Times New Roman"/>
          <w:sz w:val="24"/>
          <w:szCs w:val="24"/>
        </w:rPr>
        <w:t xml:space="preserve"> </w:t>
      </w:r>
      <w:r w:rsidR="00065516">
        <w:rPr>
          <w:rFonts w:ascii="Times New Roman" w:hAnsi="Times New Roman"/>
          <w:sz w:val="24"/>
          <w:szCs w:val="24"/>
        </w:rPr>
        <w:t>А</w:t>
      </w:r>
      <w:r w:rsidRPr="006C4B65">
        <w:rPr>
          <w:rFonts w:ascii="Times New Roman" w:hAnsi="Times New Roman"/>
          <w:sz w:val="24"/>
          <w:szCs w:val="24"/>
        </w:rPr>
        <w:t xml:space="preserve">дминистрации сельского поселения </w:t>
      </w:r>
      <w:proofErr w:type="spellStart"/>
      <w:r w:rsidRPr="006C4B65">
        <w:rPr>
          <w:rFonts w:ascii="Times New Roman" w:hAnsi="Times New Roman"/>
          <w:sz w:val="24"/>
          <w:szCs w:val="24"/>
        </w:rPr>
        <w:t>Летниково</w:t>
      </w:r>
      <w:proofErr w:type="spellEnd"/>
      <w:r w:rsidRPr="006C4B65">
        <w:rPr>
          <w:rFonts w:ascii="Times New Roman" w:hAnsi="Times New Roman"/>
          <w:sz w:val="24"/>
          <w:szCs w:val="24"/>
        </w:rPr>
        <w:t xml:space="preserve"> </w:t>
      </w:r>
      <w:r w:rsidR="00F013C3" w:rsidRPr="006C4B65">
        <w:rPr>
          <w:rFonts w:ascii="Times New Roman" w:hAnsi="Times New Roman"/>
          <w:sz w:val="24"/>
          <w:szCs w:val="24"/>
        </w:rPr>
        <w:t>Постановление</w:t>
      </w:r>
      <w:r w:rsidR="00F51F95" w:rsidRPr="006C4B65">
        <w:rPr>
          <w:rFonts w:ascii="Times New Roman" w:hAnsi="Times New Roman"/>
          <w:sz w:val="24"/>
          <w:szCs w:val="24"/>
        </w:rPr>
        <w:t>м</w:t>
      </w:r>
      <w:r w:rsidR="00F013C3" w:rsidRPr="006C4B65">
        <w:rPr>
          <w:rFonts w:ascii="Times New Roman" w:hAnsi="Times New Roman"/>
          <w:sz w:val="24"/>
          <w:szCs w:val="24"/>
        </w:rPr>
        <w:t xml:space="preserve"> </w:t>
      </w:r>
      <w:r w:rsidR="00462838" w:rsidRPr="006C4B65">
        <w:rPr>
          <w:rFonts w:ascii="Times New Roman" w:hAnsi="Times New Roman"/>
          <w:sz w:val="24"/>
          <w:szCs w:val="24"/>
        </w:rPr>
        <w:t xml:space="preserve"> Главы сельского поселения</w:t>
      </w:r>
      <w:r w:rsidR="0062090D" w:rsidRPr="006C4B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090D" w:rsidRPr="006C4B65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62090D" w:rsidRPr="006C4B65">
        <w:rPr>
          <w:rFonts w:ascii="Times New Roman" w:hAnsi="Times New Roman"/>
          <w:sz w:val="24"/>
          <w:szCs w:val="24"/>
        </w:rPr>
        <w:t xml:space="preserve"> </w:t>
      </w:r>
      <w:r w:rsidR="00462838" w:rsidRPr="006C4B65">
        <w:rPr>
          <w:rFonts w:ascii="Times New Roman" w:hAnsi="Times New Roman"/>
          <w:sz w:val="24"/>
          <w:szCs w:val="24"/>
        </w:rPr>
        <w:t>от</w:t>
      </w:r>
      <w:r w:rsidR="00F013C3" w:rsidRPr="006C4B65">
        <w:rPr>
          <w:rFonts w:ascii="Times New Roman" w:hAnsi="Times New Roman"/>
          <w:sz w:val="24"/>
          <w:szCs w:val="24"/>
        </w:rPr>
        <w:t xml:space="preserve"> </w:t>
      </w:r>
      <w:r w:rsidRPr="006C4B65">
        <w:rPr>
          <w:rFonts w:ascii="Times New Roman" w:hAnsi="Times New Roman"/>
          <w:sz w:val="24"/>
          <w:szCs w:val="24"/>
        </w:rPr>
        <w:t xml:space="preserve"> 28.12.2022</w:t>
      </w:r>
      <w:r w:rsidR="00F013C3" w:rsidRPr="006C4B65">
        <w:rPr>
          <w:rFonts w:ascii="Times New Roman" w:hAnsi="Times New Roman"/>
          <w:sz w:val="24"/>
          <w:szCs w:val="24"/>
        </w:rPr>
        <w:t xml:space="preserve">  года  № </w:t>
      </w:r>
      <w:r w:rsidRPr="006C4B65">
        <w:rPr>
          <w:rFonts w:ascii="Times New Roman" w:hAnsi="Times New Roman"/>
          <w:sz w:val="24"/>
          <w:szCs w:val="24"/>
        </w:rPr>
        <w:t>41</w:t>
      </w:r>
      <w:r w:rsidR="00F013C3" w:rsidRPr="006C4B65">
        <w:rPr>
          <w:rFonts w:ascii="Times New Roman" w:hAnsi="Times New Roman"/>
          <w:sz w:val="24"/>
          <w:szCs w:val="24"/>
        </w:rPr>
        <w:t xml:space="preserve"> (с </w:t>
      </w:r>
      <w:r w:rsidR="00F013C3" w:rsidRPr="006C4B65">
        <w:rPr>
          <w:rFonts w:ascii="Times New Roman" w:hAnsi="Times New Roman"/>
          <w:sz w:val="24"/>
          <w:szCs w:val="24"/>
        </w:rPr>
        <w:lastRenderedPageBreak/>
        <w:t xml:space="preserve">дополнениями и изменениями) </w:t>
      </w:r>
      <w:r w:rsidR="00462838" w:rsidRPr="006C4B65">
        <w:rPr>
          <w:rFonts w:ascii="Times New Roman" w:hAnsi="Times New Roman"/>
          <w:sz w:val="24"/>
          <w:szCs w:val="24"/>
        </w:rPr>
        <w:t>утвержден</w:t>
      </w:r>
      <w:r w:rsidR="00F013C3" w:rsidRPr="006C4B65">
        <w:rPr>
          <w:rFonts w:ascii="Times New Roman" w:hAnsi="Times New Roman"/>
          <w:sz w:val="24"/>
          <w:szCs w:val="24"/>
        </w:rPr>
        <w:t>о</w:t>
      </w:r>
      <w:r w:rsidR="00462838" w:rsidRPr="006C4B65">
        <w:rPr>
          <w:rFonts w:ascii="Times New Roman" w:hAnsi="Times New Roman"/>
          <w:sz w:val="24"/>
          <w:szCs w:val="24"/>
        </w:rPr>
        <w:t xml:space="preserve"> </w:t>
      </w:r>
      <w:r w:rsidR="00F013C3" w:rsidRPr="006C4B65">
        <w:rPr>
          <w:rFonts w:ascii="Times New Roman" w:hAnsi="Times New Roman"/>
          <w:sz w:val="24"/>
          <w:szCs w:val="24"/>
        </w:rPr>
        <w:t>Положение об уч</w:t>
      </w:r>
      <w:r w:rsidR="008E577F" w:rsidRPr="006C4B65">
        <w:rPr>
          <w:rFonts w:ascii="Times New Roman" w:hAnsi="Times New Roman"/>
          <w:sz w:val="24"/>
          <w:szCs w:val="24"/>
        </w:rPr>
        <w:t>ё</w:t>
      </w:r>
      <w:r w:rsidR="00F013C3" w:rsidRPr="006C4B65">
        <w:rPr>
          <w:rFonts w:ascii="Times New Roman" w:hAnsi="Times New Roman"/>
          <w:sz w:val="24"/>
          <w:szCs w:val="24"/>
        </w:rPr>
        <w:t>тной политике</w:t>
      </w:r>
      <w:r w:rsidR="004B36E0" w:rsidRPr="006C4B65">
        <w:rPr>
          <w:rFonts w:ascii="Times New Roman" w:hAnsi="Times New Roman"/>
          <w:sz w:val="24"/>
          <w:szCs w:val="24"/>
        </w:rPr>
        <w:t xml:space="preserve">. </w:t>
      </w:r>
    </w:p>
    <w:p w14:paraId="37E3EB99" w14:textId="404DA23B" w:rsidR="00E01BC2" w:rsidRPr="00641B56" w:rsidRDefault="004B36E0" w:rsidP="004B51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41B56">
        <w:rPr>
          <w:rFonts w:ascii="Times New Roman" w:hAnsi="Times New Roman"/>
          <w:sz w:val="24"/>
          <w:szCs w:val="24"/>
        </w:rPr>
        <w:t>Положения о требованиях к порядку формирования уч</w:t>
      </w:r>
      <w:r w:rsidR="00463231" w:rsidRPr="00641B56">
        <w:rPr>
          <w:rFonts w:ascii="Times New Roman" w:hAnsi="Times New Roman"/>
          <w:sz w:val="24"/>
          <w:szCs w:val="24"/>
        </w:rPr>
        <w:t>ё</w:t>
      </w:r>
      <w:r w:rsidRPr="00641B56">
        <w:rPr>
          <w:rFonts w:ascii="Times New Roman" w:hAnsi="Times New Roman"/>
          <w:sz w:val="24"/>
          <w:szCs w:val="24"/>
        </w:rPr>
        <w:t>тной политики содержатся в нормативно</w:t>
      </w:r>
      <w:r w:rsidR="008E577F" w:rsidRPr="00641B56">
        <w:rPr>
          <w:rFonts w:ascii="Times New Roman" w:hAnsi="Times New Roman"/>
          <w:sz w:val="24"/>
          <w:szCs w:val="24"/>
        </w:rPr>
        <w:t>-</w:t>
      </w:r>
      <w:r w:rsidRPr="00641B56">
        <w:rPr>
          <w:rFonts w:ascii="Times New Roman" w:hAnsi="Times New Roman"/>
          <w:sz w:val="24"/>
          <w:szCs w:val="24"/>
        </w:rPr>
        <w:t>правовых актах, регулирующих  ведение бухгалтерского уч</w:t>
      </w:r>
      <w:r w:rsidR="002A7854" w:rsidRPr="00641B56">
        <w:rPr>
          <w:rFonts w:ascii="Times New Roman" w:hAnsi="Times New Roman"/>
          <w:sz w:val="24"/>
          <w:szCs w:val="24"/>
        </w:rPr>
        <w:t>ё</w:t>
      </w:r>
      <w:r w:rsidRPr="00641B56">
        <w:rPr>
          <w:rFonts w:ascii="Times New Roman" w:hAnsi="Times New Roman"/>
          <w:sz w:val="24"/>
          <w:szCs w:val="24"/>
        </w:rPr>
        <w:t>та  и составления бухгалтерской  (финансовой) отч</w:t>
      </w:r>
      <w:r w:rsidR="002A7854" w:rsidRPr="00641B56">
        <w:rPr>
          <w:rFonts w:ascii="Times New Roman" w:hAnsi="Times New Roman"/>
          <w:sz w:val="24"/>
          <w:szCs w:val="24"/>
        </w:rPr>
        <w:t>ё</w:t>
      </w:r>
      <w:r w:rsidRPr="00641B56">
        <w:rPr>
          <w:rFonts w:ascii="Times New Roman" w:hAnsi="Times New Roman"/>
          <w:sz w:val="24"/>
          <w:szCs w:val="24"/>
        </w:rPr>
        <w:t xml:space="preserve">тности:  </w:t>
      </w:r>
      <w:r w:rsidR="001141D3" w:rsidRPr="00641B56">
        <w:rPr>
          <w:rFonts w:ascii="Times New Roman" w:hAnsi="Times New Roman"/>
          <w:kern w:val="36"/>
          <w:sz w:val="24"/>
          <w:szCs w:val="24"/>
        </w:rPr>
        <w:t xml:space="preserve">Федеральный закон Российской Федерации от 6 декабря 2011 № 402-ФЗ </w:t>
      </w:r>
      <w:r w:rsidR="001141D3" w:rsidRPr="00641B56">
        <w:rPr>
          <w:rFonts w:ascii="Times New Roman" w:hAnsi="Times New Roman"/>
          <w:sz w:val="24"/>
          <w:szCs w:val="24"/>
        </w:rPr>
        <w:t>"О бухгалтерском уч</w:t>
      </w:r>
      <w:r w:rsidR="002A7854" w:rsidRPr="00641B56">
        <w:rPr>
          <w:rFonts w:ascii="Times New Roman" w:hAnsi="Times New Roman"/>
          <w:sz w:val="24"/>
          <w:szCs w:val="24"/>
        </w:rPr>
        <w:t>ё</w:t>
      </w:r>
      <w:r w:rsidR="001141D3" w:rsidRPr="00641B56">
        <w:rPr>
          <w:rFonts w:ascii="Times New Roman" w:hAnsi="Times New Roman"/>
          <w:sz w:val="24"/>
          <w:szCs w:val="24"/>
        </w:rPr>
        <w:t>те"</w:t>
      </w:r>
      <w:r w:rsidR="00153783" w:rsidRPr="00641B56">
        <w:rPr>
          <w:rFonts w:ascii="Times New Roman" w:hAnsi="Times New Roman"/>
          <w:sz w:val="24"/>
          <w:szCs w:val="24"/>
        </w:rPr>
        <w:t xml:space="preserve">;  </w:t>
      </w:r>
      <w:r w:rsidR="00112FAE">
        <w:rPr>
          <w:rFonts w:ascii="Times New Roman" w:hAnsi="Times New Roman"/>
          <w:sz w:val="24"/>
          <w:szCs w:val="24"/>
        </w:rPr>
        <w:t xml:space="preserve"> </w:t>
      </w:r>
      <w:r w:rsidR="00153783" w:rsidRPr="00641B56">
        <w:rPr>
          <w:rFonts w:ascii="Times New Roman" w:hAnsi="Times New Roman"/>
          <w:sz w:val="24"/>
          <w:szCs w:val="24"/>
        </w:rPr>
        <w:t>федеральном стандарте бухгалтерского учета для организаций государственного сектора «Уч</w:t>
      </w:r>
      <w:r w:rsidR="002A7854" w:rsidRPr="00641B56">
        <w:rPr>
          <w:rFonts w:ascii="Times New Roman" w:hAnsi="Times New Roman"/>
          <w:sz w:val="24"/>
          <w:szCs w:val="24"/>
        </w:rPr>
        <w:t>ё</w:t>
      </w:r>
      <w:r w:rsidR="00153783" w:rsidRPr="00641B56">
        <w:rPr>
          <w:rFonts w:ascii="Times New Roman" w:hAnsi="Times New Roman"/>
          <w:sz w:val="24"/>
          <w:szCs w:val="24"/>
        </w:rPr>
        <w:t>тная политика, оценочные значения и ошибки», утвержд</w:t>
      </w:r>
      <w:r w:rsidR="002A7854" w:rsidRPr="00641B56">
        <w:rPr>
          <w:rFonts w:ascii="Times New Roman" w:hAnsi="Times New Roman"/>
          <w:sz w:val="24"/>
          <w:szCs w:val="24"/>
        </w:rPr>
        <w:t>ё</w:t>
      </w:r>
      <w:r w:rsidR="00153783" w:rsidRPr="00641B56">
        <w:rPr>
          <w:rFonts w:ascii="Times New Roman" w:hAnsi="Times New Roman"/>
          <w:sz w:val="24"/>
          <w:szCs w:val="24"/>
        </w:rPr>
        <w:t>нном приказом Минфина России  от 30.12.2017 г. №274 н;   СГС «Концептуальные основы бухгалтерского учета и отчетности организаций государственного сектора»,  утвержденном   приказом Минфина  России от 31.12.2016 №256 н; Инструкции по применению единого плана счетов, утвержд</w:t>
      </w:r>
      <w:r w:rsidR="002A7854" w:rsidRPr="00641B56">
        <w:rPr>
          <w:rFonts w:ascii="Times New Roman" w:hAnsi="Times New Roman"/>
          <w:sz w:val="24"/>
          <w:szCs w:val="24"/>
        </w:rPr>
        <w:t>ё</w:t>
      </w:r>
      <w:r w:rsidR="00153783" w:rsidRPr="00641B56">
        <w:rPr>
          <w:rFonts w:ascii="Times New Roman" w:hAnsi="Times New Roman"/>
          <w:sz w:val="24"/>
          <w:szCs w:val="24"/>
        </w:rPr>
        <w:t>нной приказом Минфина России от 01.12.2010 №157 н.</w:t>
      </w:r>
    </w:p>
    <w:p w14:paraId="002B6F0C" w14:textId="053BEF88" w:rsidR="00E01BC2" w:rsidRPr="00641B56" w:rsidRDefault="00E01BC2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41B56">
        <w:rPr>
          <w:rFonts w:ascii="Times New Roman" w:hAnsi="Times New Roman"/>
          <w:sz w:val="24"/>
          <w:szCs w:val="24"/>
        </w:rPr>
        <w:t xml:space="preserve">При сопоставлении </w:t>
      </w:r>
      <w:proofErr w:type="gramStart"/>
      <w:r w:rsidRPr="00641B56">
        <w:rPr>
          <w:rFonts w:ascii="Times New Roman" w:hAnsi="Times New Roman"/>
          <w:sz w:val="24"/>
          <w:szCs w:val="24"/>
        </w:rPr>
        <w:t>данных</w:t>
      </w:r>
      <w:r w:rsidR="00B42A60" w:rsidRPr="00641B56">
        <w:rPr>
          <w:rFonts w:ascii="Times New Roman" w:hAnsi="Times New Roman"/>
          <w:sz w:val="24"/>
          <w:szCs w:val="24"/>
        </w:rPr>
        <w:t xml:space="preserve">  по</w:t>
      </w:r>
      <w:proofErr w:type="gramEnd"/>
      <w:r w:rsidR="00B42A60" w:rsidRPr="00641B56">
        <w:rPr>
          <w:rFonts w:ascii="Times New Roman" w:hAnsi="Times New Roman"/>
          <w:sz w:val="24"/>
          <w:szCs w:val="24"/>
        </w:rPr>
        <w:t xml:space="preserve"> строке «Доходов от использования имущества,  находящегося в государственной и муниципальной собственности» </w:t>
      </w:r>
      <w:r w:rsidR="004741E4" w:rsidRPr="00641B56">
        <w:rPr>
          <w:rFonts w:ascii="Times New Roman" w:hAnsi="Times New Roman"/>
          <w:sz w:val="24"/>
          <w:szCs w:val="24"/>
        </w:rPr>
        <w:t>Отчета о</w:t>
      </w:r>
      <w:r w:rsidR="00B42A60" w:rsidRPr="00641B56">
        <w:rPr>
          <w:rFonts w:ascii="Times New Roman" w:hAnsi="Times New Roman"/>
          <w:sz w:val="24"/>
          <w:szCs w:val="24"/>
        </w:rPr>
        <w:t xml:space="preserve">б исполнении  бюджета </w:t>
      </w:r>
      <w:r w:rsidRPr="00641B56">
        <w:rPr>
          <w:rFonts w:ascii="Times New Roman" w:hAnsi="Times New Roman"/>
          <w:sz w:val="24"/>
          <w:szCs w:val="24"/>
        </w:rPr>
        <w:t xml:space="preserve"> </w:t>
      </w:r>
      <w:r w:rsidR="004741E4" w:rsidRPr="00641B56">
        <w:rPr>
          <w:rFonts w:ascii="Times New Roman" w:hAnsi="Times New Roman"/>
          <w:sz w:val="24"/>
          <w:szCs w:val="24"/>
        </w:rPr>
        <w:t>(</w:t>
      </w:r>
      <w:r w:rsidRPr="00641B56">
        <w:rPr>
          <w:rFonts w:ascii="Times New Roman" w:hAnsi="Times New Roman"/>
          <w:sz w:val="24"/>
          <w:szCs w:val="24"/>
        </w:rPr>
        <w:t>ф 0503</w:t>
      </w:r>
      <w:r w:rsidR="00B42A60" w:rsidRPr="00641B56">
        <w:rPr>
          <w:rFonts w:ascii="Times New Roman" w:hAnsi="Times New Roman"/>
          <w:sz w:val="24"/>
          <w:szCs w:val="24"/>
        </w:rPr>
        <w:t>117</w:t>
      </w:r>
      <w:r w:rsidR="004741E4" w:rsidRPr="00641B56">
        <w:rPr>
          <w:rFonts w:ascii="Times New Roman" w:hAnsi="Times New Roman"/>
          <w:sz w:val="24"/>
          <w:szCs w:val="24"/>
        </w:rPr>
        <w:t>)</w:t>
      </w:r>
      <w:r w:rsidRPr="00641B56">
        <w:rPr>
          <w:rFonts w:ascii="Times New Roman" w:hAnsi="Times New Roman"/>
          <w:sz w:val="24"/>
          <w:szCs w:val="24"/>
        </w:rPr>
        <w:t xml:space="preserve"> с</w:t>
      </w:r>
      <w:r w:rsidR="00CA4CE2" w:rsidRPr="00641B56">
        <w:rPr>
          <w:rFonts w:ascii="Times New Roman" w:hAnsi="Times New Roman"/>
          <w:sz w:val="24"/>
          <w:szCs w:val="24"/>
        </w:rPr>
        <w:t>о Сведениями по дебиторской кредиторской задолженности</w:t>
      </w:r>
      <w:r w:rsidRPr="00641B56">
        <w:rPr>
          <w:rFonts w:ascii="Times New Roman" w:hAnsi="Times New Roman"/>
          <w:sz w:val="24"/>
          <w:szCs w:val="24"/>
        </w:rPr>
        <w:t xml:space="preserve"> </w:t>
      </w:r>
      <w:r w:rsidR="00CA4CE2" w:rsidRPr="00641B56">
        <w:rPr>
          <w:rFonts w:ascii="Times New Roman" w:hAnsi="Times New Roman"/>
          <w:sz w:val="24"/>
          <w:szCs w:val="24"/>
        </w:rPr>
        <w:t xml:space="preserve">(ф </w:t>
      </w:r>
      <w:r w:rsidRPr="00641B56">
        <w:rPr>
          <w:rFonts w:ascii="Times New Roman" w:hAnsi="Times New Roman"/>
          <w:sz w:val="24"/>
          <w:szCs w:val="24"/>
        </w:rPr>
        <w:t>0503169</w:t>
      </w:r>
      <w:r w:rsidR="00CA4CE2" w:rsidRPr="00641B56">
        <w:rPr>
          <w:rFonts w:ascii="Times New Roman" w:hAnsi="Times New Roman"/>
          <w:sz w:val="24"/>
          <w:szCs w:val="24"/>
        </w:rPr>
        <w:t>)</w:t>
      </w:r>
      <w:r w:rsidR="00B42A60" w:rsidRPr="00641B56">
        <w:rPr>
          <w:rFonts w:ascii="Times New Roman" w:hAnsi="Times New Roman"/>
          <w:sz w:val="24"/>
          <w:szCs w:val="24"/>
        </w:rPr>
        <w:t xml:space="preserve"> по номеру сч</w:t>
      </w:r>
      <w:r w:rsidR="002A7854" w:rsidRPr="00641B56">
        <w:rPr>
          <w:rFonts w:ascii="Times New Roman" w:hAnsi="Times New Roman"/>
          <w:sz w:val="24"/>
          <w:szCs w:val="24"/>
        </w:rPr>
        <w:t>ё</w:t>
      </w:r>
      <w:r w:rsidR="00B42A60" w:rsidRPr="00641B56">
        <w:rPr>
          <w:rFonts w:ascii="Times New Roman" w:hAnsi="Times New Roman"/>
          <w:sz w:val="24"/>
          <w:szCs w:val="24"/>
        </w:rPr>
        <w:t xml:space="preserve">та (код) 11105035100000120 1 20521004; </w:t>
      </w:r>
      <w:r w:rsidRPr="00641B56">
        <w:rPr>
          <w:rFonts w:ascii="Times New Roman" w:hAnsi="Times New Roman"/>
          <w:sz w:val="24"/>
          <w:szCs w:val="24"/>
        </w:rPr>
        <w:t xml:space="preserve"> </w:t>
      </w:r>
      <w:r w:rsidR="00B42A60" w:rsidRPr="00641B56">
        <w:rPr>
          <w:rFonts w:ascii="Times New Roman" w:hAnsi="Times New Roman"/>
          <w:sz w:val="24"/>
          <w:szCs w:val="24"/>
        </w:rPr>
        <w:t xml:space="preserve">11105035100000120 1 20523004    </w:t>
      </w:r>
      <w:r w:rsidRPr="00641B56">
        <w:rPr>
          <w:rFonts w:ascii="Times New Roman" w:hAnsi="Times New Roman"/>
          <w:sz w:val="24"/>
          <w:szCs w:val="24"/>
        </w:rPr>
        <w:t>расхождений</w:t>
      </w:r>
      <w:r w:rsidR="003F1613" w:rsidRPr="00641B56">
        <w:rPr>
          <w:rFonts w:ascii="Times New Roman" w:hAnsi="Times New Roman"/>
          <w:sz w:val="24"/>
          <w:szCs w:val="24"/>
        </w:rPr>
        <w:t xml:space="preserve"> не</w:t>
      </w:r>
      <w:r w:rsidRPr="00641B56">
        <w:rPr>
          <w:rFonts w:ascii="Times New Roman" w:hAnsi="Times New Roman"/>
          <w:sz w:val="24"/>
          <w:szCs w:val="24"/>
        </w:rPr>
        <w:t xml:space="preserve"> установлено.</w:t>
      </w:r>
    </w:p>
    <w:p w14:paraId="1D4FC6A0" w14:textId="4FF1EF16" w:rsidR="00E01BC2" w:rsidRPr="002C0FF2" w:rsidRDefault="00E01BC2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C0FF2">
        <w:rPr>
          <w:rFonts w:ascii="Times New Roman" w:hAnsi="Times New Roman"/>
          <w:color w:val="000000" w:themeColor="text1"/>
          <w:sz w:val="24"/>
          <w:szCs w:val="24"/>
        </w:rPr>
        <w:t>Дебиторская задолженность</w:t>
      </w:r>
      <w:r w:rsidR="00B42A60"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45DC2"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по номеру сч</w:t>
      </w:r>
      <w:r w:rsidR="002A7854" w:rsidRPr="002C0FF2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="00D45DC2"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та (код) 11105035100000120 1 </w:t>
      </w:r>
      <w:proofErr w:type="gramStart"/>
      <w:r w:rsidR="00D45DC2" w:rsidRPr="002C0FF2">
        <w:rPr>
          <w:rFonts w:ascii="Times New Roman" w:hAnsi="Times New Roman"/>
          <w:color w:val="000000" w:themeColor="text1"/>
          <w:sz w:val="24"/>
          <w:szCs w:val="24"/>
        </w:rPr>
        <w:t>20521004;  11105035100000120</w:t>
      </w:r>
      <w:proofErr w:type="gramEnd"/>
      <w:r w:rsidR="00D45DC2"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1 20523004   по</w:t>
      </w:r>
      <w:r w:rsidR="00B42A60"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Сведениям по дебиторской кредиторской задолженности (ф 0503169) 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42A60"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соответствуют данным 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>в Главной книге.</w:t>
      </w:r>
    </w:p>
    <w:p w14:paraId="1883A280" w14:textId="558C6468" w:rsidR="00E01BC2" w:rsidRPr="002C0FF2" w:rsidRDefault="00E01BC2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В ходе контрольного </w:t>
      </w:r>
      <w:r w:rsidR="007E49C1"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мероприятия </w:t>
      </w:r>
      <w:proofErr w:type="gramStart"/>
      <w:r w:rsidRPr="002C0FF2">
        <w:rPr>
          <w:rFonts w:ascii="Times New Roman" w:hAnsi="Times New Roman"/>
          <w:color w:val="000000" w:themeColor="text1"/>
          <w:sz w:val="24"/>
          <w:szCs w:val="24"/>
        </w:rPr>
        <w:t>объём  проверенных</w:t>
      </w:r>
      <w:proofErr w:type="gramEnd"/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бюджетных средств   составил  </w:t>
      </w:r>
      <w:r w:rsidR="00D45DC2"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75D84">
        <w:rPr>
          <w:rFonts w:ascii="Times New Roman" w:hAnsi="Times New Roman"/>
          <w:color w:val="000000" w:themeColor="text1"/>
          <w:sz w:val="24"/>
          <w:szCs w:val="24"/>
        </w:rPr>
        <w:t xml:space="preserve">2248,3 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>тыс. руб.</w:t>
      </w:r>
    </w:p>
    <w:p w14:paraId="5FFCB3C8" w14:textId="363E4BF7" w:rsidR="00462838" w:rsidRPr="002C0FF2" w:rsidRDefault="00462838" w:rsidP="00F01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C0FF2">
        <w:rPr>
          <w:rFonts w:ascii="Times New Roman" w:hAnsi="Times New Roman"/>
          <w:color w:val="000000" w:themeColor="text1"/>
          <w:sz w:val="24"/>
          <w:szCs w:val="24"/>
        </w:rPr>
        <w:t>Аналитический расч</w:t>
      </w:r>
      <w:r w:rsidR="002A7854" w:rsidRPr="002C0FF2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>т по поступлениям вед</w:t>
      </w:r>
      <w:r w:rsidR="002A7854" w:rsidRPr="002C0FF2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тся в соответствии с п. </w:t>
      </w:r>
      <w:proofErr w:type="gramStart"/>
      <w:r w:rsidRPr="002C0FF2">
        <w:rPr>
          <w:rFonts w:ascii="Times New Roman" w:hAnsi="Times New Roman"/>
          <w:color w:val="000000" w:themeColor="text1"/>
          <w:sz w:val="24"/>
          <w:szCs w:val="24"/>
        </w:rPr>
        <w:t>200  Приказ</w:t>
      </w:r>
      <w:r w:rsidR="00B777AC" w:rsidRPr="002C0FF2">
        <w:rPr>
          <w:rFonts w:ascii="Times New Roman" w:hAnsi="Times New Roman"/>
          <w:color w:val="000000" w:themeColor="text1"/>
          <w:sz w:val="24"/>
          <w:szCs w:val="24"/>
        </w:rPr>
        <w:t>а</w:t>
      </w:r>
      <w:proofErr w:type="gramEnd"/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Минфина №157н в Журнале операций расч</w:t>
      </w:r>
      <w:r w:rsidR="002A7854" w:rsidRPr="002C0FF2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тов с дебиторами по доходам  (ф. 0504071). Начисление доходов отражается по дебету соответствующих </w:t>
      </w:r>
      <w:proofErr w:type="gramStart"/>
      <w:r w:rsidRPr="002C0FF2">
        <w:rPr>
          <w:rFonts w:ascii="Times New Roman" w:hAnsi="Times New Roman"/>
          <w:color w:val="000000" w:themeColor="text1"/>
          <w:sz w:val="24"/>
          <w:szCs w:val="24"/>
        </w:rPr>
        <w:t>счетов  аналитического</w:t>
      </w:r>
      <w:proofErr w:type="gramEnd"/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учета  счета синтетического  сч</w:t>
      </w:r>
      <w:r w:rsidR="002A7854" w:rsidRPr="002C0FF2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>та  205 00 000 «Расч</w:t>
      </w:r>
      <w:r w:rsidR="002A7854" w:rsidRPr="002C0FF2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>ты по доходам в соответствии с инструкцией  по применению плана сч</w:t>
      </w:r>
      <w:r w:rsidR="002A7854" w:rsidRPr="002C0FF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>тов бюджетного уч</w:t>
      </w:r>
      <w:r w:rsidR="002A7854" w:rsidRPr="002C0FF2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>та», утвержд</w:t>
      </w:r>
      <w:r w:rsidR="002A7854" w:rsidRPr="002C0FF2">
        <w:rPr>
          <w:rFonts w:ascii="Times New Roman" w:hAnsi="Times New Roman"/>
          <w:color w:val="000000" w:themeColor="text1"/>
          <w:sz w:val="24"/>
          <w:szCs w:val="24"/>
        </w:rPr>
        <w:t>ё</w:t>
      </w:r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нного Приказом Минфина №162н. </w:t>
      </w:r>
    </w:p>
    <w:p w14:paraId="077C6D8A" w14:textId="4B8306E5" w:rsidR="006E28A8" w:rsidRPr="00D35514" w:rsidRDefault="006E28A8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CAC6F22" w14:textId="77777777" w:rsidR="006E28A8" w:rsidRPr="00BD7886" w:rsidRDefault="006E28A8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BD7886" w:rsidRPr="00BD7886" w14:paraId="1B68BD87" w14:textId="77777777" w:rsidTr="002D2AA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E97E64" w14:textId="3748B4C0" w:rsidR="007E2B58" w:rsidRPr="00BD7886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результатах контрольного мероприятия:</w:t>
            </w:r>
          </w:p>
        </w:tc>
        <w:tc>
          <w:tcPr>
            <w:tcW w:w="6000" w:type="dxa"/>
            <w:tcBorders>
              <w:top w:val="nil"/>
              <w:left w:val="nil"/>
              <w:right w:val="nil"/>
            </w:tcBorders>
          </w:tcPr>
          <w:p w14:paraId="3AA27B59" w14:textId="01A74F60" w:rsidR="007E2B58" w:rsidRPr="00BD7886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(указывается информация с учетом требований, установленных </w:t>
            </w:r>
            <w:hyperlink r:id="rId14" w:anchor="l108" w:history="1">
              <w:r w:rsidRPr="00BD7886">
                <w:rPr>
                  <w:rFonts w:ascii="Times New Roman" w:hAnsi="Times New Roman"/>
                  <w:color w:val="000000" w:themeColor="text1"/>
                  <w:sz w:val="18"/>
                  <w:szCs w:val="18"/>
                  <w:u w:val="single"/>
                </w:rPr>
                <w:t>пунктом 52</w:t>
              </w:r>
            </w:hyperlink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</w:t>
            </w:r>
            <w:r w:rsidR="002A7854"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о-</w:t>
            </w: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      </w:r>
          </w:p>
          <w:p w14:paraId="5A7F2DC2" w14:textId="77777777" w:rsidR="006B640E" w:rsidRPr="00BD7886" w:rsidRDefault="006B640E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0662E7F1" w14:textId="77777777" w:rsidR="007E2B58" w:rsidRPr="00BD7886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51207AA0" w14:textId="089BC4BA" w:rsidR="001520E5" w:rsidRPr="00C34F83" w:rsidRDefault="00C83B90" w:rsidP="001520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" w:name="_Hlk126141177"/>
      <w:r w:rsidRPr="00BD7886">
        <w:rPr>
          <w:rFonts w:ascii="Times New Roman" w:hAnsi="Times New Roman"/>
          <w:color w:val="000000" w:themeColor="text1"/>
          <w:sz w:val="24"/>
          <w:szCs w:val="24"/>
        </w:rPr>
        <w:t xml:space="preserve">В результате контрольного мероприятия установлено: </w:t>
      </w:r>
      <w:bookmarkStart w:id="4" w:name="_Hlk199927830"/>
      <w:r w:rsidR="001520E5">
        <w:rPr>
          <w:rFonts w:ascii="Times New Roman" w:hAnsi="Times New Roman"/>
          <w:sz w:val="24"/>
          <w:szCs w:val="24"/>
        </w:rPr>
        <w:t>В</w:t>
      </w:r>
      <w:r w:rsidR="001520E5" w:rsidRPr="00446868">
        <w:rPr>
          <w:rFonts w:ascii="Times New Roman" w:hAnsi="Times New Roman"/>
          <w:sz w:val="24"/>
          <w:szCs w:val="24"/>
        </w:rPr>
        <w:t xml:space="preserve">ыявленные нарушения в учете </w:t>
      </w:r>
      <w:proofErr w:type="gramStart"/>
      <w:r w:rsidR="001520E5" w:rsidRPr="00446868">
        <w:rPr>
          <w:rFonts w:ascii="Times New Roman" w:hAnsi="Times New Roman"/>
          <w:sz w:val="24"/>
          <w:szCs w:val="24"/>
        </w:rPr>
        <w:t>администрируемых  доходов</w:t>
      </w:r>
      <w:proofErr w:type="gramEnd"/>
      <w:r w:rsidR="001520E5" w:rsidRPr="00446868">
        <w:rPr>
          <w:rFonts w:ascii="Times New Roman" w:hAnsi="Times New Roman"/>
          <w:sz w:val="24"/>
          <w:szCs w:val="24"/>
        </w:rPr>
        <w:t xml:space="preserve"> бюджета сельского поселения </w:t>
      </w:r>
      <w:proofErr w:type="spellStart"/>
      <w:r w:rsidR="001520E5">
        <w:rPr>
          <w:rFonts w:ascii="Times New Roman" w:hAnsi="Times New Roman"/>
          <w:sz w:val="24"/>
          <w:szCs w:val="24"/>
        </w:rPr>
        <w:t>Летниково</w:t>
      </w:r>
      <w:proofErr w:type="spellEnd"/>
      <w:r w:rsidR="001520E5" w:rsidRPr="00446868">
        <w:rPr>
          <w:rFonts w:ascii="Times New Roman" w:hAnsi="Times New Roman"/>
          <w:sz w:val="24"/>
          <w:szCs w:val="24"/>
        </w:rPr>
        <w:t xml:space="preserve"> устранены в ходе контрольного мероприятия.</w:t>
      </w:r>
    </w:p>
    <w:bookmarkEnd w:id="4"/>
    <w:p w14:paraId="48F6A3F0" w14:textId="660D3074" w:rsidR="00DA36D9" w:rsidRPr="00BD7886" w:rsidRDefault="00DA36D9" w:rsidP="007C0524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089F05F" w14:textId="77777777" w:rsidR="006E28A8" w:rsidRPr="00BD7886" w:rsidRDefault="006E28A8" w:rsidP="006E28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bookmarkEnd w:id="3"/>
    <w:p w14:paraId="44BE410D" w14:textId="625BC044" w:rsidR="009F572F" w:rsidRPr="00BD788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D7886">
        <w:rPr>
          <w:rFonts w:ascii="Times New Roman" w:hAnsi="Times New Roman"/>
          <w:color w:val="000000" w:themeColor="text1"/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14:paraId="51D2600C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BD7886" w:rsidRPr="00BD7886" w14:paraId="709601A9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EBB7B69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Приложение: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7A36D2" w14:textId="0CA06D66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D7886" w:rsidRPr="00BD7886" w14:paraId="27A903B2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5CA9566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7D23E34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документы, материалы, приобщаемые к акту контрольного мероприятия,</w:t>
            </w:r>
          </w:p>
        </w:tc>
      </w:tr>
      <w:tr w:rsidR="00BD7886" w:rsidRPr="00BD7886" w14:paraId="796AA7A9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FF7CFD" w14:textId="2BA71E78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D7886" w:rsidRPr="00BD7886" w14:paraId="512B1F3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AEEF9D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 том числе документы (копии документов), подтверждающие нарушения, в соответствии</w:t>
            </w:r>
          </w:p>
        </w:tc>
      </w:tr>
      <w:tr w:rsidR="00BD7886" w:rsidRPr="00BD7886" w14:paraId="5FE5C716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588DBD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6427DED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D7886" w:rsidRPr="00BD7886" w14:paraId="777E3EB1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13769B" w14:textId="3C66AD8D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с пунктами </w:t>
            </w:r>
            <w:hyperlink r:id="rId15" w:anchor="l58" w:history="1">
              <w:r w:rsidRPr="00BD7886">
                <w:rPr>
                  <w:rFonts w:ascii="Times New Roman" w:hAnsi="Times New Roman"/>
                  <w:color w:val="000000" w:themeColor="text1"/>
                  <w:sz w:val="18"/>
                  <w:szCs w:val="18"/>
                  <w:u w:val="single"/>
                </w:rPr>
                <w:t>53</w:t>
              </w:r>
            </w:hyperlink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hyperlink r:id="rId16" w:anchor="l59" w:history="1">
              <w:r w:rsidRPr="00BD7886">
                <w:rPr>
                  <w:rFonts w:ascii="Times New Roman" w:hAnsi="Times New Roman"/>
                  <w:color w:val="000000" w:themeColor="text1"/>
                  <w:sz w:val="18"/>
                  <w:szCs w:val="18"/>
                  <w:u w:val="single"/>
                </w:rPr>
                <w:t>54</w:t>
              </w:r>
            </w:hyperlink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федерального стандарта N 1235)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EB9C318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4137F760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D7886">
        <w:rPr>
          <w:rFonts w:ascii="Times New Roman" w:hAnsi="Times New Roman"/>
          <w:color w:val="000000" w:themeColor="text1"/>
          <w:sz w:val="24"/>
          <w:szCs w:val="24"/>
        </w:rPr>
        <w:lastRenderedPageBreak/>
        <w:t>Руководитель проверочной (ревизионной) группы (уполномоченное на проведение контрольного мероприятия должностное лицо)</w:t>
      </w:r>
    </w:p>
    <w:p w14:paraId="4BA00BC2" w14:textId="77777777" w:rsidR="0028365D" w:rsidRPr="00BD7886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D7886">
        <w:rPr>
          <w:rFonts w:ascii="Times New Roman" w:hAnsi="Times New Roman"/>
          <w:color w:val="000000" w:themeColor="text1"/>
          <w:sz w:val="24"/>
          <w:szCs w:val="24"/>
        </w:rPr>
        <w:t>Уполномоченное лицо на проведение</w:t>
      </w:r>
    </w:p>
    <w:p w14:paraId="5DE4682D" w14:textId="77777777" w:rsidR="0028365D" w:rsidRPr="00BD7886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D7886">
        <w:rPr>
          <w:rFonts w:ascii="Times New Roman" w:hAnsi="Times New Roman"/>
          <w:color w:val="000000" w:themeColor="text1"/>
          <w:sz w:val="24"/>
          <w:szCs w:val="24"/>
        </w:rPr>
        <w:t xml:space="preserve">Контрольного мероприятия </w:t>
      </w:r>
    </w:p>
    <w:p w14:paraId="19DDB5B8" w14:textId="77777777" w:rsidR="0028365D" w:rsidRPr="00BD7886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D7886">
        <w:rPr>
          <w:rFonts w:ascii="Times New Roman" w:hAnsi="Times New Roman"/>
          <w:color w:val="000000" w:themeColor="text1"/>
          <w:sz w:val="24"/>
          <w:szCs w:val="24"/>
        </w:rPr>
        <w:t xml:space="preserve">должностное </w:t>
      </w:r>
      <w:proofErr w:type="gramStart"/>
      <w:r w:rsidRPr="00BD7886">
        <w:rPr>
          <w:rFonts w:ascii="Times New Roman" w:hAnsi="Times New Roman"/>
          <w:color w:val="000000" w:themeColor="text1"/>
          <w:sz w:val="24"/>
          <w:szCs w:val="24"/>
        </w:rPr>
        <w:t>лицо  начальник</w:t>
      </w:r>
      <w:proofErr w:type="gramEnd"/>
      <w:r w:rsidRPr="00BD78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6D50CEB" w14:textId="77777777" w:rsidR="0028365D" w:rsidRPr="00BD7886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D7886">
        <w:rPr>
          <w:rFonts w:ascii="Times New Roman" w:hAnsi="Times New Roman"/>
          <w:color w:val="000000" w:themeColor="text1"/>
          <w:sz w:val="24"/>
          <w:szCs w:val="24"/>
        </w:rPr>
        <w:t>отдела по внутреннему</w:t>
      </w:r>
    </w:p>
    <w:p w14:paraId="44B5B605" w14:textId="77777777" w:rsidR="0028365D" w:rsidRPr="00BD7886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D7886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муниципальному финансовому </w:t>
      </w:r>
    </w:p>
    <w:p w14:paraId="1B19E715" w14:textId="0A14B603" w:rsidR="009F572F" w:rsidRPr="00BD7886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D7886">
        <w:rPr>
          <w:rFonts w:ascii="Times New Roman" w:hAnsi="Times New Roman"/>
          <w:color w:val="000000" w:themeColor="text1"/>
          <w:sz w:val="24"/>
          <w:szCs w:val="24"/>
        </w:rPr>
        <w:t xml:space="preserve">контролю 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360"/>
        <w:gridCol w:w="990"/>
        <w:gridCol w:w="360"/>
        <w:gridCol w:w="1350"/>
        <w:gridCol w:w="360"/>
        <w:gridCol w:w="2610"/>
      </w:tblGrid>
      <w:tr w:rsidR="00BD7886" w:rsidRPr="00BD7886" w14:paraId="0971AF66" w14:textId="77777777" w:rsidTr="00214C93">
        <w:trPr>
          <w:jc w:val="center"/>
        </w:trPr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C2D5DD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9352D5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DD7D2A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E17682E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04A832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B546D4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6B037E" w14:textId="1DD47E52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28365D"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Е.П. Рыжкова</w:t>
            </w:r>
          </w:p>
        </w:tc>
      </w:tr>
      <w:tr w:rsidR="009F572F" w:rsidRPr="00BD7886" w14:paraId="695BCC2E" w14:textId="77777777" w:rsidTr="00214C93">
        <w:trPr>
          <w:jc w:val="center"/>
        </w:trPr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629F7D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78D6A89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3CC15E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(дата)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0D30472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5E6653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28860FC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4FD6D6D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(инициалы и фамилия)</w:t>
            </w:r>
          </w:p>
        </w:tc>
      </w:tr>
    </w:tbl>
    <w:p w14:paraId="01B4FBE6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18"/>
          <w:szCs w:val="18"/>
        </w:rPr>
      </w:pPr>
    </w:p>
    <w:p w14:paraId="17304B59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BD7886" w:rsidRPr="00BD7886" w14:paraId="22124E50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2C74FEE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Копию акта контрольного мероприятия получил &lt;9&gt;: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1D24A7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F613E7"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3522997" w14:textId="03FD9BC2" w:rsidR="00F613E7" w:rsidRPr="00BD7886" w:rsidRDefault="008D6464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D7886" w:rsidRPr="00BD7886" w14:paraId="15D97B0A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3531F57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6E62300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должность,</w:t>
            </w:r>
          </w:p>
        </w:tc>
      </w:tr>
      <w:tr w:rsidR="00BD7886" w:rsidRPr="00BD7886" w14:paraId="720ADCCB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51DF69" w14:textId="4F53BEA6" w:rsidR="009F572F" w:rsidRPr="00BD7886" w:rsidRDefault="00BE4A14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Сироткин Сергей Васильевич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6F4A281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F572F" w:rsidRPr="00BD7886" w14:paraId="3EDD704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C53ED9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B08E247" w14:textId="77777777" w:rsidR="009F572F" w:rsidRPr="00BD788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78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5029D76B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03A0C78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D7886">
        <w:rPr>
          <w:rFonts w:ascii="Times New Roman" w:hAnsi="Times New Roman"/>
          <w:color w:val="000000" w:themeColor="text1"/>
          <w:sz w:val="24"/>
          <w:szCs w:val="24"/>
        </w:rPr>
        <w:t>--------------------</w:t>
      </w:r>
    </w:p>
    <w:p w14:paraId="7DFD474F" w14:textId="4A1CBF1E" w:rsidR="009F572F" w:rsidRPr="00BD788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BD7886">
        <w:rPr>
          <w:rFonts w:ascii="Times New Roman" w:hAnsi="Times New Roman"/>
          <w:color w:val="000000" w:themeColor="text1"/>
          <w:sz w:val="18"/>
          <w:szCs w:val="18"/>
        </w:rPr>
        <w:t xml:space="preserve">&lt;1&gt; Постановление Правительства Российской Федерации </w:t>
      </w:r>
      <w:hyperlink r:id="rId17" w:anchor="l0" w:history="1">
        <w:r w:rsidRPr="00BD7886">
          <w:rPr>
            <w:rFonts w:ascii="Times New Roman" w:hAnsi="Times New Roman"/>
            <w:color w:val="000000" w:themeColor="text1"/>
            <w:sz w:val="18"/>
            <w:szCs w:val="18"/>
            <w:u w:val="single"/>
          </w:rPr>
          <w:t>от 17.08.2020 N 1235</w:t>
        </w:r>
      </w:hyperlink>
      <w:r w:rsidRPr="00BD7886">
        <w:rPr>
          <w:rFonts w:ascii="Times New Roman" w:hAnsi="Times New Roman"/>
          <w:color w:val="000000" w:themeColor="text1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14:paraId="78A59B4E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BD7886">
        <w:rPr>
          <w:rFonts w:ascii="Times New Roman" w:hAnsi="Times New Roman"/>
          <w:color w:val="000000" w:themeColor="text1"/>
          <w:sz w:val="18"/>
          <w:szCs w:val="18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14:paraId="0443F80D" w14:textId="4BDCCF98" w:rsidR="009F572F" w:rsidRPr="00BD788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BD7886">
        <w:rPr>
          <w:rFonts w:ascii="Times New Roman" w:hAnsi="Times New Roman"/>
          <w:color w:val="000000" w:themeColor="text1"/>
          <w:sz w:val="18"/>
          <w:szCs w:val="18"/>
        </w:rPr>
        <w:t xml:space="preserve">&lt;3&gt; Постановление Правительства Российской Федерации </w:t>
      </w:r>
      <w:hyperlink r:id="rId18" w:anchor="l0" w:history="1">
        <w:r w:rsidRPr="00BD7886">
          <w:rPr>
            <w:rFonts w:ascii="Times New Roman" w:hAnsi="Times New Roman"/>
            <w:color w:val="000000" w:themeColor="text1"/>
            <w:sz w:val="18"/>
            <w:szCs w:val="18"/>
            <w:u w:val="single"/>
          </w:rPr>
          <w:t>от 06.02.2020 N 100</w:t>
        </w:r>
      </w:hyperlink>
      <w:r w:rsidRPr="00BD7886">
        <w:rPr>
          <w:rFonts w:ascii="Times New Roman" w:hAnsi="Times New Roman"/>
          <w:color w:val="000000" w:themeColor="text1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14:paraId="3E8FAFD0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BD7886">
        <w:rPr>
          <w:rFonts w:ascii="Times New Roman" w:hAnsi="Times New Roman"/>
          <w:color w:val="000000" w:themeColor="text1"/>
          <w:sz w:val="18"/>
          <w:szCs w:val="18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14:paraId="29589508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BD7886">
        <w:rPr>
          <w:rFonts w:ascii="Times New Roman" w:hAnsi="Times New Roman"/>
          <w:color w:val="000000" w:themeColor="text1"/>
          <w:sz w:val="18"/>
          <w:szCs w:val="18"/>
        </w:rPr>
        <w:t>&lt;5&gt; Указывается только в случае приостановления контрольного мероприятия.</w:t>
      </w:r>
    </w:p>
    <w:p w14:paraId="465A1EE9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BD7886">
        <w:rPr>
          <w:rFonts w:ascii="Times New Roman" w:hAnsi="Times New Roman"/>
          <w:color w:val="000000" w:themeColor="text1"/>
          <w:sz w:val="18"/>
          <w:szCs w:val="18"/>
        </w:rPr>
        <w:t>&lt;6&gt; Указывается только в случае продления срока проведения контрольного мероприятия.</w:t>
      </w:r>
    </w:p>
    <w:p w14:paraId="0A60A3AB" w14:textId="77777777" w:rsidR="009F572F" w:rsidRPr="00BD788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BD7886">
        <w:rPr>
          <w:rFonts w:ascii="Times New Roman" w:hAnsi="Times New Roman"/>
          <w:color w:val="000000" w:themeColor="text1"/>
          <w:sz w:val="18"/>
          <w:szCs w:val="18"/>
        </w:rPr>
        <w:t>&lt;7&gt; Указываются сведения об объекте контроля (объекте встречной проверки), включающие:</w:t>
      </w:r>
    </w:p>
    <w:p w14:paraId="3873947D" w14:textId="77777777" w:rsidR="009F572F" w:rsidRPr="007E67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7E6733">
        <w:rPr>
          <w:rFonts w:ascii="Times New Roman" w:hAnsi="Times New Roman"/>
          <w:color w:val="000000" w:themeColor="text1"/>
          <w:sz w:val="18"/>
          <w:szCs w:val="18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14:paraId="4514502F" w14:textId="77777777" w:rsidR="009F572F" w:rsidRPr="007E67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7E6733">
        <w:rPr>
          <w:rFonts w:ascii="Times New Roman" w:hAnsi="Times New Roman"/>
          <w:color w:val="000000" w:themeColor="text1"/>
          <w:sz w:val="18"/>
          <w:szCs w:val="18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14:paraId="3754ED92" w14:textId="77777777" w:rsidR="009F572F" w:rsidRPr="007E67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7E6733">
        <w:rPr>
          <w:rFonts w:ascii="Times New Roman" w:hAnsi="Times New Roman"/>
          <w:color w:val="000000" w:themeColor="text1"/>
          <w:sz w:val="18"/>
          <w:szCs w:val="18"/>
        </w:rPr>
        <w:t>сведения об учредителях (участниках) (при наличии);</w:t>
      </w:r>
    </w:p>
    <w:p w14:paraId="502AD35A" w14:textId="77777777" w:rsidR="009F572F" w:rsidRPr="007E67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7E6733">
        <w:rPr>
          <w:rFonts w:ascii="Times New Roman" w:hAnsi="Times New Roman"/>
          <w:color w:val="000000" w:themeColor="text1"/>
          <w:sz w:val="18"/>
          <w:szCs w:val="18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14:paraId="15FB1151" w14:textId="77777777" w:rsidR="009F572F" w:rsidRPr="007E67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7E6733">
        <w:rPr>
          <w:rFonts w:ascii="Times New Roman" w:hAnsi="Times New Roman"/>
          <w:color w:val="000000" w:themeColor="text1"/>
          <w:sz w:val="18"/>
          <w:szCs w:val="18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14:paraId="5BD4204C" w14:textId="77777777" w:rsidR="009F572F" w:rsidRPr="007E67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7E6733">
        <w:rPr>
          <w:rFonts w:ascii="Times New Roman" w:hAnsi="Times New Roman"/>
          <w:color w:val="000000" w:themeColor="text1"/>
          <w:sz w:val="18"/>
          <w:szCs w:val="18"/>
        </w:rPr>
        <w:t>&lt;8&gt; Не указывается в случае проведения встречной проверки.</w:t>
      </w:r>
    </w:p>
    <w:p w14:paraId="73E7F593" w14:textId="32C80564" w:rsidR="009F572F" w:rsidRPr="007E673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7E6733">
        <w:rPr>
          <w:rFonts w:ascii="Times New Roman" w:hAnsi="Times New Roman"/>
          <w:color w:val="000000" w:themeColor="text1"/>
          <w:sz w:val="18"/>
          <w:szCs w:val="18"/>
        </w:rPr>
        <w:t>&lt;9&gt; Указывается в случае вручения копии акта контрольного мероприятия руководителю объекта контроля (его уполномоченному представителю).</w:t>
      </w:r>
    </w:p>
    <w:p w14:paraId="560380FB" w14:textId="77777777" w:rsidR="007B69D5" w:rsidRPr="007E6733" w:rsidRDefault="007B69D5" w:rsidP="007B69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2CA3B0D" w14:textId="03483E57" w:rsidR="00223922" w:rsidRDefault="00223922" w:rsidP="009F572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sectPr w:rsidR="00223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sine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00000004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09"/>
    <w:multiLevelType w:val="multilevel"/>
    <w:tmpl w:val="00000008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0000000B"/>
    <w:multiLevelType w:val="multilevel"/>
    <w:tmpl w:val="0000000A"/>
    <w:lvl w:ilvl="0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3" w15:restartNumberingAfterBreak="0">
    <w:nsid w:val="039C1BF7"/>
    <w:multiLevelType w:val="hybridMultilevel"/>
    <w:tmpl w:val="C826D22C"/>
    <w:lvl w:ilvl="0" w:tplc="C772FAB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86E2790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15" w15:restartNumberingAfterBreak="0">
    <w:nsid w:val="09995467"/>
    <w:multiLevelType w:val="hybridMultilevel"/>
    <w:tmpl w:val="102A7D3C"/>
    <w:lvl w:ilvl="0" w:tplc="CE067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3A5AAA"/>
    <w:multiLevelType w:val="hybridMultilevel"/>
    <w:tmpl w:val="394ECD1E"/>
    <w:lvl w:ilvl="0" w:tplc="6AF83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1E8A39D0"/>
    <w:multiLevelType w:val="hybridMultilevel"/>
    <w:tmpl w:val="E1F4EEB8"/>
    <w:lvl w:ilvl="0" w:tplc="F99800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F844557"/>
    <w:multiLevelType w:val="multilevel"/>
    <w:tmpl w:val="C40C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F645AC"/>
    <w:multiLevelType w:val="hybridMultilevel"/>
    <w:tmpl w:val="6678702E"/>
    <w:lvl w:ilvl="0" w:tplc="824C32E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ADF6E5B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1" w15:restartNumberingAfterBreak="0">
    <w:nsid w:val="2C49358B"/>
    <w:multiLevelType w:val="hybridMultilevel"/>
    <w:tmpl w:val="AC2A33FC"/>
    <w:lvl w:ilvl="0" w:tplc="F0DCBF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B962180"/>
    <w:multiLevelType w:val="hybridMultilevel"/>
    <w:tmpl w:val="277882BC"/>
    <w:lvl w:ilvl="0" w:tplc="39C0EA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40E09EA"/>
    <w:multiLevelType w:val="hybridMultilevel"/>
    <w:tmpl w:val="8BD03340"/>
    <w:lvl w:ilvl="0" w:tplc="DBECA9B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870B5B"/>
    <w:multiLevelType w:val="hybridMultilevel"/>
    <w:tmpl w:val="5DA64774"/>
    <w:lvl w:ilvl="0" w:tplc="9906057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A51EF"/>
    <w:multiLevelType w:val="hybridMultilevel"/>
    <w:tmpl w:val="0DDAEA86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6" w15:restartNumberingAfterBreak="0">
    <w:nsid w:val="4EA84356"/>
    <w:multiLevelType w:val="hybridMultilevel"/>
    <w:tmpl w:val="F652346A"/>
    <w:lvl w:ilvl="0" w:tplc="700AA9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3B45ABF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8" w15:restartNumberingAfterBreak="0">
    <w:nsid w:val="53FB16AA"/>
    <w:multiLevelType w:val="hybridMultilevel"/>
    <w:tmpl w:val="4A5E66C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9" w15:restartNumberingAfterBreak="0">
    <w:nsid w:val="551B40A7"/>
    <w:multiLevelType w:val="hybridMultilevel"/>
    <w:tmpl w:val="912CF14E"/>
    <w:lvl w:ilvl="0" w:tplc="A10E2C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9E311A8"/>
    <w:multiLevelType w:val="multilevel"/>
    <w:tmpl w:val="3A60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B3054C"/>
    <w:multiLevelType w:val="hybridMultilevel"/>
    <w:tmpl w:val="7D14E65A"/>
    <w:lvl w:ilvl="0" w:tplc="48FAFB04">
      <w:start w:val="1"/>
      <w:numFmt w:val="upperRoman"/>
      <w:lvlText w:val="%1."/>
      <w:lvlJc w:val="left"/>
      <w:pPr>
        <w:ind w:left="200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5D19455F"/>
    <w:multiLevelType w:val="multilevel"/>
    <w:tmpl w:val="0D58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8C3C2B"/>
    <w:multiLevelType w:val="hybridMultilevel"/>
    <w:tmpl w:val="0C822D5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4" w15:restartNumberingAfterBreak="0">
    <w:nsid w:val="69A1250A"/>
    <w:multiLevelType w:val="hybridMultilevel"/>
    <w:tmpl w:val="08D8920A"/>
    <w:lvl w:ilvl="0" w:tplc="2DA809F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61F13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6" w15:restartNumberingAfterBreak="0">
    <w:nsid w:val="76DC2F17"/>
    <w:multiLevelType w:val="hybridMultilevel"/>
    <w:tmpl w:val="3664F86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7" w15:restartNumberingAfterBreak="0">
    <w:nsid w:val="78884C95"/>
    <w:multiLevelType w:val="hybridMultilevel"/>
    <w:tmpl w:val="6EBA6816"/>
    <w:lvl w:ilvl="0" w:tplc="501479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A5D1990"/>
    <w:multiLevelType w:val="hybridMultilevel"/>
    <w:tmpl w:val="537AE980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9" w15:restartNumberingAfterBreak="0">
    <w:nsid w:val="7DF33373"/>
    <w:multiLevelType w:val="hybridMultilevel"/>
    <w:tmpl w:val="D9C032FA"/>
    <w:lvl w:ilvl="0" w:tplc="CE9CD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24"/>
  </w:num>
  <w:num w:numId="3">
    <w:abstractNumId w:val="15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23"/>
  </w:num>
  <w:num w:numId="17">
    <w:abstractNumId w:val="21"/>
  </w:num>
  <w:num w:numId="18">
    <w:abstractNumId w:val="26"/>
  </w:num>
  <w:num w:numId="19">
    <w:abstractNumId w:val="2"/>
  </w:num>
  <w:num w:numId="20">
    <w:abstractNumId w:val="4"/>
  </w:num>
  <w:num w:numId="21">
    <w:abstractNumId w:val="17"/>
  </w:num>
  <w:num w:numId="22">
    <w:abstractNumId w:val="30"/>
  </w:num>
  <w:num w:numId="23">
    <w:abstractNumId w:val="32"/>
  </w:num>
  <w:num w:numId="24">
    <w:abstractNumId w:val="22"/>
  </w:num>
  <w:num w:numId="25">
    <w:abstractNumId w:val="29"/>
  </w:num>
  <w:num w:numId="26">
    <w:abstractNumId w:val="19"/>
  </w:num>
  <w:num w:numId="27">
    <w:abstractNumId w:val="31"/>
  </w:num>
  <w:num w:numId="28">
    <w:abstractNumId w:val="34"/>
  </w:num>
  <w:num w:numId="29">
    <w:abstractNumId w:val="16"/>
  </w:num>
  <w:num w:numId="30">
    <w:abstractNumId w:val="39"/>
  </w:num>
  <w:num w:numId="31">
    <w:abstractNumId w:val="37"/>
  </w:num>
  <w:num w:numId="32">
    <w:abstractNumId w:val="20"/>
  </w:num>
  <w:num w:numId="33">
    <w:abstractNumId w:val="27"/>
  </w:num>
  <w:num w:numId="34">
    <w:abstractNumId w:val="33"/>
  </w:num>
  <w:num w:numId="35">
    <w:abstractNumId w:val="35"/>
  </w:num>
  <w:num w:numId="36">
    <w:abstractNumId w:val="14"/>
  </w:num>
  <w:num w:numId="37">
    <w:abstractNumId w:val="38"/>
  </w:num>
  <w:num w:numId="38">
    <w:abstractNumId w:val="28"/>
  </w:num>
  <w:num w:numId="39">
    <w:abstractNumId w:val="36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A0"/>
    <w:rsid w:val="00001ABF"/>
    <w:rsid w:val="000022BD"/>
    <w:rsid w:val="00002948"/>
    <w:rsid w:val="00005AFF"/>
    <w:rsid w:val="000061CF"/>
    <w:rsid w:val="00007D7A"/>
    <w:rsid w:val="00007DE1"/>
    <w:rsid w:val="0001343A"/>
    <w:rsid w:val="00016B7F"/>
    <w:rsid w:val="00021B22"/>
    <w:rsid w:val="00025CB2"/>
    <w:rsid w:val="0002728F"/>
    <w:rsid w:val="00027E92"/>
    <w:rsid w:val="0003041A"/>
    <w:rsid w:val="00034D19"/>
    <w:rsid w:val="00045715"/>
    <w:rsid w:val="00051203"/>
    <w:rsid w:val="00055B6D"/>
    <w:rsid w:val="00056234"/>
    <w:rsid w:val="00057389"/>
    <w:rsid w:val="00060E8B"/>
    <w:rsid w:val="00065516"/>
    <w:rsid w:val="000662EC"/>
    <w:rsid w:val="000669DF"/>
    <w:rsid w:val="00071993"/>
    <w:rsid w:val="0007320C"/>
    <w:rsid w:val="00074158"/>
    <w:rsid w:val="000776B5"/>
    <w:rsid w:val="000801E6"/>
    <w:rsid w:val="00082F50"/>
    <w:rsid w:val="00083627"/>
    <w:rsid w:val="0008498C"/>
    <w:rsid w:val="00085594"/>
    <w:rsid w:val="0008601D"/>
    <w:rsid w:val="000873C3"/>
    <w:rsid w:val="00093E71"/>
    <w:rsid w:val="000A217B"/>
    <w:rsid w:val="000A23B2"/>
    <w:rsid w:val="000A7CE9"/>
    <w:rsid w:val="000B590B"/>
    <w:rsid w:val="000B68C9"/>
    <w:rsid w:val="000C28B6"/>
    <w:rsid w:val="000C3D1B"/>
    <w:rsid w:val="000C3F4F"/>
    <w:rsid w:val="000C72F1"/>
    <w:rsid w:val="000D0821"/>
    <w:rsid w:val="000D220B"/>
    <w:rsid w:val="000D352C"/>
    <w:rsid w:val="000E19CB"/>
    <w:rsid w:val="000E228A"/>
    <w:rsid w:val="000E58BB"/>
    <w:rsid w:val="000F1977"/>
    <w:rsid w:val="000F41C9"/>
    <w:rsid w:val="000F4AD3"/>
    <w:rsid w:val="000F52D3"/>
    <w:rsid w:val="001005FB"/>
    <w:rsid w:val="001021CD"/>
    <w:rsid w:val="001058E0"/>
    <w:rsid w:val="00110016"/>
    <w:rsid w:val="0011294A"/>
    <w:rsid w:val="00112FAE"/>
    <w:rsid w:val="00113D9D"/>
    <w:rsid w:val="001141D3"/>
    <w:rsid w:val="00114D50"/>
    <w:rsid w:val="0012185D"/>
    <w:rsid w:val="00121DA4"/>
    <w:rsid w:val="00122C7E"/>
    <w:rsid w:val="00124D2A"/>
    <w:rsid w:val="00126A37"/>
    <w:rsid w:val="00127BFC"/>
    <w:rsid w:val="001377B1"/>
    <w:rsid w:val="00144084"/>
    <w:rsid w:val="00147222"/>
    <w:rsid w:val="0014782D"/>
    <w:rsid w:val="00147B2F"/>
    <w:rsid w:val="00151124"/>
    <w:rsid w:val="00151B24"/>
    <w:rsid w:val="00151D93"/>
    <w:rsid w:val="001520E5"/>
    <w:rsid w:val="00153783"/>
    <w:rsid w:val="00154748"/>
    <w:rsid w:val="00154944"/>
    <w:rsid w:val="00155610"/>
    <w:rsid w:val="00156367"/>
    <w:rsid w:val="00161F0C"/>
    <w:rsid w:val="0016257C"/>
    <w:rsid w:val="00165429"/>
    <w:rsid w:val="00166733"/>
    <w:rsid w:val="00166B1D"/>
    <w:rsid w:val="0017016D"/>
    <w:rsid w:val="0017323A"/>
    <w:rsid w:val="00177C34"/>
    <w:rsid w:val="001801E7"/>
    <w:rsid w:val="001862FF"/>
    <w:rsid w:val="0019382F"/>
    <w:rsid w:val="00194CF1"/>
    <w:rsid w:val="0019647B"/>
    <w:rsid w:val="00196D1F"/>
    <w:rsid w:val="001A47A3"/>
    <w:rsid w:val="001A6A23"/>
    <w:rsid w:val="001B5CC7"/>
    <w:rsid w:val="001C7F12"/>
    <w:rsid w:val="001D0868"/>
    <w:rsid w:val="001D09F6"/>
    <w:rsid w:val="001D1D90"/>
    <w:rsid w:val="001D27AA"/>
    <w:rsid w:val="001D528B"/>
    <w:rsid w:val="001D6305"/>
    <w:rsid w:val="001D7E7A"/>
    <w:rsid w:val="001E2A09"/>
    <w:rsid w:val="001E7906"/>
    <w:rsid w:val="001F187F"/>
    <w:rsid w:val="001F1D40"/>
    <w:rsid w:val="001F5058"/>
    <w:rsid w:val="00201D2F"/>
    <w:rsid w:val="00203A7A"/>
    <w:rsid w:val="0020407F"/>
    <w:rsid w:val="00214C93"/>
    <w:rsid w:val="002165E5"/>
    <w:rsid w:val="002215A7"/>
    <w:rsid w:val="00223922"/>
    <w:rsid w:val="00226748"/>
    <w:rsid w:val="002277A6"/>
    <w:rsid w:val="00232EEF"/>
    <w:rsid w:val="00234A3B"/>
    <w:rsid w:val="00245306"/>
    <w:rsid w:val="00245B50"/>
    <w:rsid w:val="002461C9"/>
    <w:rsid w:val="002514F4"/>
    <w:rsid w:val="00252828"/>
    <w:rsid w:val="00263A32"/>
    <w:rsid w:val="0027103B"/>
    <w:rsid w:val="00274332"/>
    <w:rsid w:val="00275077"/>
    <w:rsid w:val="00277B52"/>
    <w:rsid w:val="00280313"/>
    <w:rsid w:val="00282022"/>
    <w:rsid w:val="0028365D"/>
    <w:rsid w:val="002839CD"/>
    <w:rsid w:val="00283A4D"/>
    <w:rsid w:val="002847FD"/>
    <w:rsid w:val="00287630"/>
    <w:rsid w:val="00290C75"/>
    <w:rsid w:val="002A00B1"/>
    <w:rsid w:val="002A057A"/>
    <w:rsid w:val="002A0596"/>
    <w:rsid w:val="002A0F1D"/>
    <w:rsid w:val="002A7854"/>
    <w:rsid w:val="002B09E4"/>
    <w:rsid w:val="002B0FEF"/>
    <w:rsid w:val="002B1170"/>
    <w:rsid w:val="002B1641"/>
    <w:rsid w:val="002B1E51"/>
    <w:rsid w:val="002B30DD"/>
    <w:rsid w:val="002B4EE5"/>
    <w:rsid w:val="002B51D9"/>
    <w:rsid w:val="002B6A06"/>
    <w:rsid w:val="002B738C"/>
    <w:rsid w:val="002C0FF2"/>
    <w:rsid w:val="002C4F3C"/>
    <w:rsid w:val="002C60DC"/>
    <w:rsid w:val="002D03C4"/>
    <w:rsid w:val="002D2AA7"/>
    <w:rsid w:val="002D2DB3"/>
    <w:rsid w:val="002D3F54"/>
    <w:rsid w:val="002D5E7B"/>
    <w:rsid w:val="002E104B"/>
    <w:rsid w:val="002E50BB"/>
    <w:rsid w:val="002E68C7"/>
    <w:rsid w:val="002F1E5C"/>
    <w:rsid w:val="002F2E04"/>
    <w:rsid w:val="0030027F"/>
    <w:rsid w:val="00300A85"/>
    <w:rsid w:val="0030147F"/>
    <w:rsid w:val="00302E51"/>
    <w:rsid w:val="0030417E"/>
    <w:rsid w:val="0030682E"/>
    <w:rsid w:val="00316DA3"/>
    <w:rsid w:val="00317F21"/>
    <w:rsid w:val="00320373"/>
    <w:rsid w:val="003207B7"/>
    <w:rsid w:val="00324FC1"/>
    <w:rsid w:val="00325424"/>
    <w:rsid w:val="0032657C"/>
    <w:rsid w:val="00330016"/>
    <w:rsid w:val="00335396"/>
    <w:rsid w:val="00341CCD"/>
    <w:rsid w:val="003449E3"/>
    <w:rsid w:val="00345341"/>
    <w:rsid w:val="00347946"/>
    <w:rsid w:val="003541D9"/>
    <w:rsid w:val="00357DDD"/>
    <w:rsid w:val="003635EE"/>
    <w:rsid w:val="00363651"/>
    <w:rsid w:val="00365238"/>
    <w:rsid w:val="00365A7C"/>
    <w:rsid w:val="00371F86"/>
    <w:rsid w:val="003740D2"/>
    <w:rsid w:val="00375033"/>
    <w:rsid w:val="00375085"/>
    <w:rsid w:val="00375319"/>
    <w:rsid w:val="003821A6"/>
    <w:rsid w:val="003838D5"/>
    <w:rsid w:val="00396764"/>
    <w:rsid w:val="003A38AF"/>
    <w:rsid w:val="003A7BB1"/>
    <w:rsid w:val="003C1EE0"/>
    <w:rsid w:val="003C2A9E"/>
    <w:rsid w:val="003C320B"/>
    <w:rsid w:val="003C6641"/>
    <w:rsid w:val="003D2248"/>
    <w:rsid w:val="003D36FB"/>
    <w:rsid w:val="003D3967"/>
    <w:rsid w:val="003E0ED2"/>
    <w:rsid w:val="003E3B7B"/>
    <w:rsid w:val="003E55FE"/>
    <w:rsid w:val="003F0C55"/>
    <w:rsid w:val="003F1613"/>
    <w:rsid w:val="003F2757"/>
    <w:rsid w:val="003F29AF"/>
    <w:rsid w:val="003F2F16"/>
    <w:rsid w:val="003F3722"/>
    <w:rsid w:val="003F3B1D"/>
    <w:rsid w:val="003F4995"/>
    <w:rsid w:val="004016FB"/>
    <w:rsid w:val="00403E20"/>
    <w:rsid w:val="0040453B"/>
    <w:rsid w:val="00404E24"/>
    <w:rsid w:val="00405726"/>
    <w:rsid w:val="004075FB"/>
    <w:rsid w:val="004170A5"/>
    <w:rsid w:val="00423EBF"/>
    <w:rsid w:val="00427C78"/>
    <w:rsid w:val="00427E44"/>
    <w:rsid w:val="00427E45"/>
    <w:rsid w:val="004304D7"/>
    <w:rsid w:val="0043116D"/>
    <w:rsid w:val="0043214C"/>
    <w:rsid w:val="00432917"/>
    <w:rsid w:val="00434CA0"/>
    <w:rsid w:val="00434DCA"/>
    <w:rsid w:val="00434F91"/>
    <w:rsid w:val="00440472"/>
    <w:rsid w:val="00443FAE"/>
    <w:rsid w:val="0044666B"/>
    <w:rsid w:val="00446868"/>
    <w:rsid w:val="00451731"/>
    <w:rsid w:val="00452BAE"/>
    <w:rsid w:val="0045304E"/>
    <w:rsid w:val="00454BA2"/>
    <w:rsid w:val="004608F6"/>
    <w:rsid w:val="00462443"/>
    <w:rsid w:val="00462838"/>
    <w:rsid w:val="00463231"/>
    <w:rsid w:val="004653F8"/>
    <w:rsid w:val="0046660B"/>
    <w:rsid w:val="00473423"/>
    <w:rsid w:val="00473B4E"/>
    <w:rsid w:val="004741E4"/>
    <w:rsid w:val="00484C0F"/>
    <w:rsid w:val="00485118"/>
    <w:rsid w:val="004908EB"/>
    <w:rsid w:val="004A0714"/>
    <w:rsid w:val="004A27E0"/>
    <w:rsid w:val="004A295E"/>
    <w:rsid w:val="004A430A"/>
    <w:rsid w:val="004A542A"/>
    <w:rsid w:val="004A6512"/>
    <w:rsid w:val="004A79C5"/>
    <w:rsid w:val="004B02B6"/>
    <w:rsid w:val="004B152F"/>
    <w:rsid w:val="004B1A13"/>
    <w:rsid w:val="004B1DC3"/>
    <w:rsid w:val="004B32D5"/>
    <w:rsid w:val="004B33E7"/>
    <w:rsid w:val="004B36E0"/>
    <w:rsid w:val="004B5138"/>
    <w:rsid w:val="004B6492"/>
    <w:rsid w:val="004C04F5"/>
    <w:rsid w:val="004C0A74"/>
    <w:rsid w:val="004C1BBB"/>
    <w:rsid w:val="004C2240"/>
    <w:rsid w:val="004C24D9"/>
    <w:rsid w:val="004C3332"/>
    <w:rsid w:val="004C5A19"/>
    <w:rsid w:val="004D1C7A"/>
    <w:rsid w:val="004D3DF1"/>
    <w:rsid w:val="004D4E54"/>
    <w:rsid w:val="004E2973"/>
    <w:rsid w:val="004E40DC"/>
    <w:rsid w:val="004F2ACC"/>
    <w:rsid w:val="00502BE4"/>
    <w:rsid w:val="00504DB1"/>
    <w:rsid w:val="00511991"/>
    <w:rsid w:val="00515DFF"/>
    <w:rsid w:val="005200C8"/>
    <w:rsid w:val="00520106"/>
    <w:rsid w:val="00523678"/>
    <w:rsid w:val="00526EB2"/>
    <w:rsid w:val="005312FF"/>
    <w:rsid w:val="00532C85"/>
    <w:rsid w:val="00556061"/>
    <w:rsid w:val="0055678F"/>
    <w:rsid w:val="00561C0A"/>
    <w:rsid w:val="00562A49"/>
    <w:rsid w:val="00563CEC"/>
    <w:rsid w:val="00564F48"/>
    <w:rsid w:val="005662F0"/>
    <w:rsid w:val="00566925"/>
    <w:rsid w:val="005833D8"/>
    <w:rsid w:val="005835BB"/>
    <w:rsid w:val="005861FC"/>
    <w:rsid w:val="00587AEC"/>
    <w:rsid w:val="005912B6"/>
    <w:rsid w:val="00593FC5"/>
    <w:rsid w:val="00594C2E"/>
    <w:rsid w:val="0059544E"/>
    <w:rsid w:val="005A0A03"/>
    <w:rsid w:val="005A6576"/>
    <w:rsid w:val="005A6A59"/>
    <w:rsid w:val="005B5383"/>
    <w:rsid w:val="005B6397"/>
    <w:rsid w:val="005D1BF3"/>
    <w:rsid w:val="005D3645"/>
    <w:rsid w:val="005D3BFD"/>
    <w:rsid w:val="005D4A9E"/>
    <w:rsid w:val="005D6AE0"/>
    <w:rsid w:val="005D7A89"/>
    <w:rsid w:val="005E26F5"/>
    <w:rsid w:val="005E7873"/>
    <w:rsid w:val="005E7F15"/>
    <w:rsid w:val="005F1B64"/>
    <w:rsid w:val="0060014C"/>
    <w:rsid w:val="00602457"/>
    <w:rsid w:val="00602AF7"/>
    <w:rsid w:val="0060401E"/>
    <w:rsid w:val="00611D12"/>
    <w:rsid w:val="006124A1"/>
    <w:rsid w:val="00616537"/>
    <w:rsid w:val="0061695D"/>
    <w:rsid w:val="00617C03"/>
    <w:rsid w:val="0062090D"/>
    <w:rsid w:val="006273EB"/>
    <w:rsid w:val="0062778C"/>
    <w:rsid w:val="00633FD9"/>
    <w:rsid w:val="006407BE"/>
    <w:rsid w:val="00641469"/>
    <w:rsid w:val="00641B56"/>
    <w:rsid w:val="00643048"/>
    <w:rsid w:val="006443E7"/>
    <w:rsid w:val="00646F48"/>
    <w:rsid w:val="00647175"/>
    <w:rsid w:val="00647521"/>
    <w:rsid w:val="006509AC"/>
    <w:rsid w:val="00650C06"/>
    <w:rsid w:val="006522EC"/>
    <w:rsid w:val="0065457A"/>
    <w:rsid w:val="0066730D"/>
    <w:rsid w:val="00672B36"/>
    <w:rsid w:val="0067503C"/>
    <w:rsid w:val="006764A8"/>
    <w:rsid w:val="00681F12"/>
    <w:rsid w:val="00682BAC"/>
    <w:rsid w:val="006830EA"/>
    <w:rsid w:val="00683C3A"/>
    <w:rsid w:val="00683E1B"/>
    <w:rsid w:val="00687673"/>
    <w:rsid w:val="0069220B"/>
    <w:rsid w:val="006962E7"/>
    <w:rsid w:val="00697458"/>
    <w:rsid w:val="006A0854"/>
    <w:rsid w:val="006A3FEF"/>
    <w:rsid w:val="006A4FEC"/>
    <w:rsid w:val="006A58A5"/>
    <w:rsid w:val="006A7960"/>
    <w:rsid w:val="006B2F3B"/>
    <w:rsid w:val="006B640E"/>
    <w:rsid w:val="006B6AFC"/>
    <w:rsid w:val="006C2C9F"/>
    <w:rsid w:val="006C36C3"/>
    <w:rsid w:val="006C4B65"/>
    <w:rsid w:val="006C533E"/>
    <w:rsid w:val="006C70B9"/>
    <w:rsid w:val="006C720C"/>
    <w:rsid w:val="006C7B1E"/>
    <w:rsid w:val="006D0043"/>
    <w:rsid w:val="006D40A1"/>
    <w:rsid w:val="006D4A98"/>
    <w:rsid w:val="006D5DE2"/>
    <w:rsid w:val="006D696C"/>
    <w:rsid w:val="006E075E"/>
    <w:rsid w:val="006E1578"/>
    <w:rsid w:val="006E1DE6"/>
    <w:rsid w:val="006E221B"/>
    <w:rsid w:val="006E28A8"/>
    <w:rsid w:val="006E2AE1"/>
    <w:rsid w:val="006E56BA"/>
    <w:rsid w:val="006E7755"/>
    <w:rsid w:val="006F4761"/>
    <w:rsid w:val="0070072E"/>
    <w:rsid w:val="00700F4A"/>
    <w:rsid w:val="00702C05"/>
    <w:rsid w:val="00704630"/>
    <w:rsid w:val="00706A57"/>
    <w:rsid w:val="007104F0"/>
    <w:rsid w:val="007137B1"/>
    <w:rsid w:val="00714A1D"/>
    <w:rsid w:val="00716B2E"/>
    <w:rsid w:val="00726332"/>
    <w:rsid w:val="00726F63"/>
    <w:rsid w:val="00734194"/>
    <w:rsid w:val="00734D3E"/>
    <w:rsid w:val="00734EA8"/>
    <w:rsid w:val="0073652B"/>
    <w:rsid w:val="007365B8"/>
    <w:rsid w:val="0074095D"/>
    <w:rsid w:val="00741182"/>
    <w:rsid w:val="00744B49"/>
    <w:rsid w:val="007461DB"/>
    <w:rsid w:val="00746A7F"/>
    <w:rsid w:val="00752F0B"/>
    <w:rsid w:val="007579A9"/>
    <w:rsid w:val="007639CC"/>
    <w:rsid w:val="007706ED"/>
    <w:rsid w:val="007746F9"/>
    <w:rsid w:val="00774BD7"/>
    <w:rsid w:val="007766A4"/>
    <w:rsid w:val="00776D04"/>
    <w:rsid w:val="00780446"/>
    <w:rsid w:val="00780665"/>
    <w:rsid w:val="007833AD"/>
    <w:rsid w:val="00783E5E"/>
    <w:rsid w:val="007862EC"/>
    <w:rsid w:val="00790BF2"/>
    <w:rsid w:val="0079186A"/>
    <w:rsid w:val="00791C8E"/>
    <w:rsid w:val="00792BAE"/>
    <w:rsid w:val="0079460E"/>
    <w:rsid w:val="00796A12"/>
    <w:rsid w:val="007A5B1D"/>
    <w:rsid w:val="007A6442"/>
    <w:rsid w:val="007A7927"/>
    <w:rsid w:val="007B69D5"/>
    <w:rsid w:val="007B7A5E"/>
    <w:rsid w:val="007C0524"/>
    <w:rsid w:val="007C2C21"/>
    <w:rsid w:val="007C2CFB"/>
    <w:rsid w:val="007D0D51"/>
    <w:rsid w:val="007D5FAE"/>
    <w:rsid w:val="007D6239"/>
    <w:rsid w:val="007D6707"/>
    <w:rsid w:val="007D6A89"/>
    <w:rsid w:val="007E02AA"/>
    <w:rsid w:val="007E2B58"/>
    <w:rsid w:val="007E49C1"/>
    <w:rsid w:val="007E6733"/>
    <w:rsid w:val="007F1896"/>
    <w:rsid w:val="007F1FA6"/>
    <w:rsid w:val="007F2046"/>
    <w:rsid w:val="007F4860"/>
    <w:rsid w:val="007F7FAC"/>
    <w:rsid w:val="00801DBE"/>
    <w:rsid w:val="00802B75"/>
    <w:rsid w:val="008054E4"/>
    <w:rsid w:val="0081257D"/>
    <w:rsid w:val="008129EF"/>
    <w:rsid w:val="00813850"/>
    <w:rsid w:val="00815DBE"/>
    <w:rsid w:val="00821928"/>
    <w:rsid w:val="00821A56"/>
    <w:rsid w:val="00826677"/>
    <w:rsid w:val="00832E13"/>
    <w:rsid w:val="00833EC1"/>
    <w:rsid w:val="00841283"/>
    <w:rsid w:val="00845169"/>
    <w:rsid w:val="00850B08"/>
    <w:rsid w:val="0085329D"/>
    <w:rsid w:val="00853A1A"/>
    <w:rsid w:val="00854A0D"/>
    <w:rsid w:val="00855090"/>
    <w:rsid w:val="00856ADC"/>
    <w:rsid w:val="008573E4"/>
    <w:rsid w:val="00863F90"/>
    <w:rsid w:val="008672D8"/>
    <w:rsid w:val="00871101"/>
    <w:rsid w:val="0087149F"/>
    <w:rsid w:val="008728FC"/>
    <w:rsid w:val="00874121"/>
    <w:rsid w:val="0087655C"/>
    <w:rsid w:val="008838A2"/>
    <w:rsid w:val="008844EC"/>
    <w:rsid w:val="008966BD"/>
    <w:rsid w:val="00896AB7"/>
    <w:rsid w:val="008A2BDF"/>
    <w:rsid w:val="008A467D"/>
    <w:rsid w:val="008B0BEC"/>
    <w:rsid w:val="008B15CD"/>
    <w:rsid w:val="008B4CA2"/>
    <w:rsid w:val="008B75E8"/>
    <w:rsid w:val="008C04FE"/>
    <w:rsid w:val="008C2FA4"/>
    <w:rsid w:val="008C5581"/>
    <w:rsid w:val="008C5C0C"/>
    <w:rsid w:val="008D0E06"/>
    <w:rsid w:val="008D4D67"/>
    <w:rsid w:val="008D6464"/>
    <w:rsid w:val="008D71D0"/>
    <w:rsid w:val="008D7AD6"/>
    <w:rsid w:val="008E577F"/>
    <w:rsid w:val="008E7283"/>
    <w:rsid w:val="008E7A13"/>
    <w:rsid w:val="008F0ACF"/>
    <w:rsid w:val="008F2D6C"/>
    <w:rsid w:val="00902E20"/>
    <w:rsid w:val="009136BD"/>
    <w:rsid w:val="009141F0"/>
    <w:rsid w:val="00914D60"/>
    <w:rsid w:val="009169FE"/>
    <w:rsid w:val="00917BED"/>
    <w:rsid w:val="00924926"/>
    <w:rsid w:val="0092511B"/>
    <w:rsid w:val="009316D9"/>
    <w:rsid w:val="0093371D"/>
    <w:rsid w:val="009360A5"/>
    <w:rsid w:val="009374FC"/>
    <w:rsid w:val="00937D8F"/>
    <w:rsid w:val="00941E77"/>
    <w:rsid w:val="00942FAB"/>
    <w:rsid w:val="00947A9A"/>
    <w:rsid w:val="00951DDC"/>
    <w:rsid w:val="009541DD"/>
    <w:rsid w:val="009607FF"/>
    <w:rsid w:val="009613E2"/>
    <w:rsid w:val="00963598"/>
    <w:rsid w:val="00972D48"/>
    <w:rsid w:val="00976AD0"/>
    <w:rsid w:val="00976E59"/>
    <w:rsid w:val="00992680"/>
    <w:rsid w:val="0099753A"/>
    <w:rsid w:val="0099783F"/>
    <w:rsid w:val="009A3A07"/>
    <w:rsid w:val="009B098D"/>
    <w:rsid w:val="009B7A7E"/>
    <w:rsid w:val="009C1FD0"/>
    <w:rsid w:val="009E4C26"/>
    <w:rsid w:val="009E4DA3"/>
    <w:rsid w:val="009F4C8B"/>
    <w:rsid w:val="009F572F"/>
    <w:rsid w:val="009F7804"/>
    <w:rsid w:val="00A00B2B"/>
    <w:rsid w:val="00A01CF7"/>
    <w:rsid w:val="00A02EE4"/>
    <w:rsid w:val="00A072C7"/>
    <w:rsid w:val="00A119D9"/>
    <w:rsid w:val="00A1797B"/>
    <w:rsid w:val="00A224E7"/>
    <w:rsid w:val="00A22CF6"/>
    <w:rsid w:val="00A26851"/>
    <w:rsid w:val="00A26B46"/>
    <w:rsid w:val="00A325A0"/>
    <w:rsid w:val="00A351D1"/>
    <w:rsid w:val="00A35974"/>
    <w:rsid w:val="00A373AA"/>
    <w:rsid w:val="00A37545"/>
    <w:rsid w:val="00A37CDE"/>
    <w:rsid w:val="00A443D3"/>
    <w:rsid w:val="00A50F2B"/>
    <w:rsid w:val="00A51D48"/>
    <w:rsid w:val="00A606AA"/>
    <w:rsid w:val="00A61200"/>
    <w:rsid w:val="00A70E33"/>
    <w:rsid w:val="00A725DB"/>
    <w:rsid w:val="00A7448C"/>
    <w:rsid w:val="00A77959"/>
    <w:rsid w:val="00A80358"/>
    <w:rsid w:val="00A8049F"/>
    <w:rsid w:val="00A81055"/>
    <w:rsid w:val="00A81C56"/>
    <w:rsid w:val="00A8289E"/>
    <w:rsid w:val="00A828C9"/>
    <w:rsid w:val="00A83924"/>
    <w:rsid w:val="00A83B97"/>
    <w:rsid w:val="00A86E69"/>
    <w:rsid w:val="00A9295B"/>
    <w:rsid w:val="00A93807"/>
    <w:rsid w:val="00A9795D"/>
    <w:rsid w:val="00AA143C"/>
    <w:rsid w:val="00AA55F4"/>
    <w:rsid w:val="00AB2ADD"/>
    <w:rsid w:val="00AB46D3"/>
    <w:rsid w:val="00AB5DB4"/>
    <w:rsid w:val="00AB72BF"/>
    <w:rsid w:val="00AB73EC"/>
    <w:rsid w:val="00AC5178"/>
    <w:rsid w:val="00AD2D14"/>
    <w:rsid w:val="00AD393C"/>
    <w:rsid w:val="00AD3E09"/>
    <w:rsid w:val="00AD5E50"/>
    <w:rsid w:val="00AD66D8"/>
    <w:rsid w:val="00AE2DB1"/>
    <w:rsid w:val="00AE7C44"/>
    <w:rsid w:val="00AF1487"/>
    <w:rsid w:val="00AF1546"/>
    <w:rsid w:val="00AF210C"/>
    <w:rsid w:val="00AF3FF8"/>
    <w:rsid w:val="00AF4B75"/>
    <w:rsid w:val="00AF5C97"/>
    <w:rsid w:val="00AF709F"/>
    <w:rsid w:val="00B079B2"/>
    <w:rsid w:val="00B1461A"/>
    <w:rsid w:val="00B15FFE"/>
    <w:rsid w:val="00B16CEE"/>
    <w:rsid w:val="00B20975"/>
    <w:rsid w:val="00B213F8"/>
    <w:rsid w:val="00B2279A"/>
    <w:rsid w:val="00B3299B"/>
    <w:rsid w:val="00B32AD8"/>
    <w:rsid w:val="00B34D9C"/>
    <w:rsid w:val="00B42A60"/>
    <w:rsid w:val="00B43989"/>
    <w:rsid w:val="00B44D32"/>
    <w:rsid w:val="00B45B52"/>
    <w:rsid w:val="00B471B9"/>
    <w:rsid w:val="00B525F1"/>
    <w:rsid w:val="00B55A66"/>
    <w:rsid w:val="00B57F79"/>
    <w:rsid w:val="00B62D8C"/>
    <w:rsid w:val="00B66A10"/>
    <w:rsid w:val="00B66F40"/>
    <w:rsid w:val="00B755C3"/>
    <w:rsid w:val="00B777AC"/>
    <w:rsid w:val="00B80492"/>
    <w:rsid w:val="00B80E0C"/>
    <w:rsid w:val="00B82D40"/>
    <w:rsid w:val="00B8591E"/>
    <w:rsid w:val="00B909F0"/>
    <w:rsid w:val="00B90A8C"/>
    <w:rsid w:val="00B93DCB"/>
    <w:rsid w:val="00B974BB"/>
    <w:rsid w:val="00B97D3F"/>
    <w:rsid w:val="00BA205C"/>
    <w:rsid w:val="00BB2CE3"/>
    <w:rsid w:val="00BB36C0"/>
    <w:rsid w:val="00BB3A0F"/>
    <w:rsid w:val="00BB521D"/>
    <w:rsid w:val="00BC17C9"/>
    <w:rsid w:val="00BC1BDD"/>
    <w:rsid w:val="00BC2576"/>
    <w:rsid w:val="00BC6371"/>
    <w:rsid w:val="00BC6785"/>
    <w:rsid w:val="00BD5F5E"/>
    <w:rsid w:val="00BD7886"/>
    <w:rsid w:val="00BE4A14"/>
    <w:rsid w:val="00BE7238"/>
    <w:rsid w:val="00BF03E9"/>
    <w:rsid w:val="00BF1E6F"/>
    <w:rsid w:val="00BF3931"/>
    <w:rsid w:val="00BF5216"/>
    <w:rsid w:val="00C075B8"/>
    <w:rsid w:val="00C13FF2"/>
    <w:rsid w:val="00C14F0C"/>
    <w:rsid w:val="00C15D46"/>
    <w:rsid w:val="00C16494"/>
    <w:rsid w:val="00C22CC4"/>
    <w:rsid w:val="00C271D2"/>
    <w:rsid w:val="00C34F83"/>
    <w:rsid w:val="00C359BA"/>
    <w:rsid w:val="00C367DF"/>
    <w:rsid w:val="00C37A60"/>
    <w:rsid w:val="00C43320"/>
    <w:rsid w:val="00C464D0"/>
    <w:rsid w:val="00C46FDC"/>
    <w:rsid w:val="00C47B46"/>
    <w:rsid w:val="00C547AB"/>
    <w:rsid w:val="00C557D1"/>
    <w:rsid w:val="00C55BE4"/>
    <w:rsid w:val="00C61769"/>
    <w:rsid w:val="00C6372A"/>
    <w:rsid w:val="00C64A88"/>
    <w:rsid w:val="00C718B2"/>
    <w:rsid w:val="00C720C9"/>
    <w:rsid w:val="00C74B11"/>
    <w:rsid w:val="00C759B9"/>
    <w:rsid w:val="00C75CD7"/>
    <w:rsid w:val="00C7629E"/>
    <w:rsid w:val="00C76668"/>
    <w:rsid w:val="00C83B90"/>
    <w:rsid w:val="00C87945"/>
    <w:rsid w:val="00C91852"/>
    <w:rsid w:val="00CA10A6"/>
    <w:rsid w:val="00CA4CE2"/>
    <w:rsid w:val="00CA545D"/>
    <w:rsid w:val="00CA6C18"/>
    <w:rsid w:val="00CB2077"/>
    <w:rsid w:val="00CB7082"/>
    <w:rsid w:val="00CB74B8"/>
    <w:rsid w:val="00CC0612"/>
    <w:rsid w:val="00CC089F"/>
    <w:rsid w:val="00CC3AE7"/>
    <w:rsid w:val="00CC5C8F"/>
    <w:rsid w:val="00CC7638"/>
    <w:rsid w:val="00CD2302"/>
    <w:rsid w:val="00CD4B58"/>
    <w:rsid w:val="00CD60DB"/>
    <w:rsid w:val="00CE0E74"/>
    <w:rsid w:val="00CE211E"/>
    <w:rsid w:val="00CE2DB5"/>
    <w:rsid w:val="00CE2F3E"/>
    <w:rsid w:val="00CF1BD9"/>
    <w:rsid w:val="00CF3493"/>
    <w:rsid w:val="00CF50AB"/>
    <w:rsid w:val="00CF74BB"/>
    <w:rsid w:val="00D02C05"/>
    <w:rsid w:val="00D0437C"/>
    <w:rsid w:val="00D05B00"/>
    <w:rsid w:val="00D1492F"/>
    <w:rsid w:val="00D14ECC"/>
    <w:rsid w:val="00D15A10"/>
    <w:rsid w:val="00D22672"/>
    <w:rsid w:val="00D25234"/>
    <w:rsid w:val="00D25692"/>
    <w:rsid w:val="00D257C6"/>
    <w:rsid w:val="00D328A5"/>
    <w:rsid w:val="00D32C5C"/>
    <w:rsid w:val="00D3324E"/>
    <w:rsid w:val="00D35514"/>
    <w:rsid w:val="00D36057"/>
    <w:rsid w:val="00D37869"/>
    <w:rsid w:val="00D41AED"/>
    <w:rsid w:val="00D4228C"/>
    <w:rsid w:val="00D442BB"/>
    <w:rsid w:val="00D45DC2"/>
    <w:rsid w:val="00D51F9D"/>
    <w:rsid w:val="00D5283E"/>
    <w:rsid w:val="00D5486C"/>
    <w:rsid w:val="00D54FAD"/>
    <w:rsid w:val="00D55935"/>
    <w:rsid w:val="00D57521"/>
    <w:rsid w:val="00D608A3"/>
    <w:rsid w:val="00D6322E"/>
    <w:rsid w:val="00D63802"/>
    <w:rsid w:val="00D63BDE"/>
    <w:rsid w:val="00D667F5"/>
    <w:rsid w:val="00D71BF8"/>
    <w:rsid w:val="00D75A7C"/>
    <w:rsid w:val="00D75D84"/>
    <w:rsid w:val="00D76BB0"/>
    <w:rsid w:val="00D85109"/>
    <w:rsid w:val="00D8538E"/>
    <w:rsid w:val="00D90814"/>
    <w:rsid w:val="00D95418"/>
    <w:rsid w:val="00D9556C"/>
    <w:rsid w:val="00D96849"/>
    <w:rsid w:val="00D9712A"/>
    <w:rsid w:val="00D973CA"/>
    <w:rsid w:val="00D974D4"/>
    <w:rsid w:val="00DA17B5"/>
    <w:rsid w:val="00DA1EC9"/>
    <w:rsid w:val="00DA23C4"/>
    <w:rsid w:val="00DA2A33"/>
    <w:rsid w:val="00DA36D9"/>
    <w:rsid w:val="00DA7814"/>
    <w:rsid w:val="00DB0851"/>
    <w:rsid w:val="00DB7271"/>
    <w:rsid w:val="00DC1C04"/>
    <w:rsid w:val="00DC535D"/>
    <w:rsid w:val="00DC6ACC"/>
    <w:rsid w:val="00DD0CF5"/>
    <w:rsid w:val="00DD1BDB"/>
    <w:rsid w:val="00DD645C"/>
    <w:rsid w:val="00DD659A"/>
    <w:rsid w:val="00DD7902"/>
    <w:rsid w:val="00DE1781"/>
    <w:rsid w:val="00DE1F23"/>
    <w:rsid w:val="00DE2D61"/>
    <w:rsid w:val="00DE77AF"/>
    <w:rsid w:val="00DF0A32"/>
    <w:rsid w:val="00DF17E3"/>
    <w:rsid w:val="00DF51A8"/>
    <w:rsid w:val="00E00A37"/>
    <w:rsid w:val="00E01BC2"/>
    <w:rsid w:val="00E01BDF"/>
    <w:rsid w:val="00E07963"/>
    <w:rsid w:val="00E1347D"/>
    <w:rsid w:val="00E134AE"/>
    <w:rsid w:val="00E1492E"/>
    <w:rsid w:val="00E217EF"/>
    <w:rsid w:val="00E23CF2"/>
    <w:rsid w:val="00E254F4"/>
    <w:rsid w:val="00E25AC0"/>
    <w:rsid w:val="00E26B5B"/>
    <w:rsid w:val="00E27BA7"/>
    <w:rsid w:val="00E30945"/>
    <w:rsid w:val="00E33580"/>
    <w:rsid w:val="00E43F87"/>
    <w:rsid w:val="00E46D64"/>
    <w:rsid w:val="00E56E30"/>
    <w:rsid w:val="00E6153D"/>
    <w:rsid w:val="00E62068"/>
    <w:rsid w:val="00E7251B"/>
    <w:rsid w:val="00E747ED"/>
    <w:rsid w:val="00E74E12"/>
    <w:rsid w:val="00E75510"/>
    <w:rsid w:val="00E838CC"/>
    <w:rsid w:val="00E841D5"/>
    <w:rsid w:val="00E85E1B"/>
    <w:rsid w:val="00E8663D"/>
    <w:rsid w:val="00E9157F"/>
    <w:rsid w:val="00E91E18"/>
    <w:rsid w:val="00E94473"/>
    <w:rsid w:val="00EA363D"/>
    <w:rsid w:val="00EA49E9"/>
    <w:rsid w:val="00EA4F01"/>
    <w:rsid w:val="00EA6608"/>
    <w:rsid w:val="00EA7442"/>
    <w:rsid w:val="00EB06F0"/>
    <w:rsid w:val="00EB6F5F"/>
    <w:rsid w:val="00EB74E9"/>
    <w:rsid w:val="00EC1B74"/>
    <w:rsid w:val="00EC4624"/>
    <w:rsid w:val="00EC4E5A"/>
    <w:rsid w:val="00ED2408"/>
    <w:rsid w:val="00ED5ADE"/>
    <w:rsid w:val="00ED69B2"/>
    <w:rsid w:val="00ED79F7"/>
    <w:rsid w:val="00EE18D0"/>
    <w:rsid w:val="00EE18F9"/>
    <w:rsid w:val="00EE1DCB"/>
    <w:rsid w:val="00EE2DA0"/>
    <w:rsid w:val="00EF4248"/>
    <w:rsid w:val="00EF7F1C"/>
    <w:rsid w:val="00F00435"/>
    <w:rsid w:val="00F013C3"/>
    <w:rsid w:val="00F04DB6"/>
    <w:rsid w:val="00F12506"/>
    <w:rsid w:val="00F129EA"/>
    <w:rsid w:val="00F14685"/>
    <w:rsid w:val="00F1478F"/>
    <w:rsid w:val="00F14C92"/>
    <w:rsid w:val="00F22AC5"/>
    <w:rsid w:val="00F30BEF"/>
    <w:rsid w:val="00F47F1E"/>
    <w:rsid w:val="00F51F95"/>
    <w:rsid w:val="00F52FE5"/>
    <w:rsid w:val="00F530E8"/>
    <w:rsid w:val="00F56E93"/>
    <w:rsid w:val="00F5793F"/>
    <w:rsid w:val="00F613E7"/>
    <w:rsid w:val="00F63A37"/>
    <w:rsid w:val="00F641A9"/>
    <w:rsid w:val="00F65E33"/>
    <w:rsid w:val="00F67A79"/>
    <w:rsid w:val="00F73ED4"/>
    <w:rsid w:val="00F80213"/>
    <w:rsid w:val="00F80DF3"/>
    <w:rsid w:val="00F82C09"/>
    <w:rsid w:val="00F8380A"/>
    <w:rsid w:val="00F84A2B"/>
    <w:rsid w:val="00FA0649"/>
    <w:rsid w:val="00FA15AC"/>
    <w:rsid w:val="00FA32D4"/>
    <w:rsid w:val="00FA582C"/>
    <w:rsid w:val="00FB21B7"/>
    <w:rsid w:val="00FB5CF9"/>
    <w:rsid w:val="00FB6224"/>
    <w:rsid w:val="00FC1231"/>
    <w:rsid w:val="00FC14FB"/>
    <w:rsid w:val="00FC15E3"/>
    <w:rsid w:val="00FC32BB"/>
    <w:rsid w:val="00FC7461"/>
    <w:rsid w:val="00FD2F72"/>
    <w:rsid w:val="00FD3F11"/>
    <w:rsid w:val="00FD6881"/>
    <w:rsid w:val="00FD71AE"/>
    <w:rsid w:val="00FE19F9"/>
    <w:rsid w:val="00FE2DD7"/>
    <w:rsid w:val="00FE6B46"/>
    <w:rsid w:val="00FF3456"/>
    <w:rsid w:val="00FF3E6C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98A0"/>
  <w15:docId w15:val="{AC1F49E4-61DF-444E-A193-BF492D73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72F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199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511991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6E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6ED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39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Основной шрифт абзаца1"/>
    <w:rsid w:val="003D3967"/>
  </w:style>
  <w:style w:type="paragraph" w:styleId="21">
    <w:name w:val="Body Text 2"/>
    <w:basedOn w:val="a"/>
    <w:link w:val="22"/>
    <w:rsid w:val="003D396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D39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0C3F4F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31">
    <w:name w:val="Основной текст (3) + Не полужирный"/>
    <w:basedOn w:val="a0"/>
    <w:rsid w:val="000C3F4F"/>
    <w:rPr>
      <w:rFonts w:ascii="Times New Roman" w:hAnsi="Times New Roman"/>
      <w:b/>
      <w:bCs/>
      <w:sz w:val="22"/>
      <w:szCs w:val="22"/>
      <w:shd w:val="clear" w:color="auto" w:fill="FFFFFF"/>
    </w:rPr>
  </w:style>
  <w:style w:type="paragraph" w:customStyle="1" w:styleId="s3">
    <w:name w:val="s_3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Body Text"/>
    <w:basedOn w:val="a"/>
    <w:link w:val="a5"/>
    <w:unhideWhenUsed/>
    <w:rsid w:val="00511991"/>
    <w:pPr>
      <w:spacing w:after="120"/>
    </w:pPr>
  </w:style>
  <w:style w:type="character" w:customStyle="1" w:styleId="a5">
    <w:name w:val="Основной текст Знак"/>
    <w:basedOn w:val="a0"/>
    <w:link w:val="a4"/>
    <w:rsid w:val="00511991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199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11991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1991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51199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2">
    <w:name w:val="comments2"/>
    <w:rsid w:val="00511991"/>
    <w:rPr>
      <w:b w:val="0"/>
      <w:bCs w:val="0"/>
      <w:color w:val="FFFFFF"/>
      <w:sz w:val="14"/>
      <w:szCs w:val="14"/>
    </w:rPr>
  </w:style>
  <w:style w:type="paragraph" w:styleId="HTML">
    <w:name w:val="HTML Preformatted"/>
    <w:basedOn w:val="a"/>
    <w:link w:val="HTML0"/>
    <w:uiPriority w:val="99"/>
    <w:unhideWhenUsed/>
    <w:rsid w:val="00511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sine" w:eastAsia="Times New Roman" w:hAnsi="Cousine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11991"/>
    <w:rPr>
      <w:rFonts w:ascii="Cousine" w:eastAsia="Times New Roman" w:hAnsi="Cousine" w:cs="Times New Roman"/>
      <w:sz w:val="20"/>
      <w:szCs w:val="20"/>
      <w:lang w:val="x-none" w:eastAsia="x-none"/>
    </w:rPr>
  </w:style>
  <w:style w:type="character" w:customStyle="1" w:styleId="12">
    <w:name w:val="Основной текст Знак1"/>
    <w:uiPriority w:val="99"/>
    <w:semiHidden/>
    <w:rsid w:val="00511991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4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25">
    <w:name w:val="Основной текст (2) + Не полужирный"/>
    <w:aliases w:val="Не курсив"/>
    <w:basedOn w:val="23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Exact">
    <w:name w:val="Основной текст Exact"/>
    <w:rsid w:val="00511991"/>
    <w:rPr>
      <w:rFonts w:ascii="Times New Roman" w:hAnsi="Times New Roman" w:cs="Times New Roman"/>
      <w:spacing w:val="6"/>
      <w:sz w:val="20"/>
      <w:szCs w:val="20"/>
      <w:u w:val="none"/>
    </w:rPr>
  </w:style>
  <w:style w:type="character" w:customStyle="1" w:styleId="a9">
    <w:name w:val="Основной текст + Полужирный"/>
    <w:rsid w:val="00511991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32">
    <w:name w:val="Основной текст (3)_"/>
    <w:link w:val="33"/>
    <w:rsid w:val="00511991"/>
    <w:rPr>
      <w:rFonts w:ascii="Times New Roman" w:hAnsi="Times New Roman"/>
      <w:b/>
      <w:bCs/>
      <w:shd w:val="clear" w:color="auto" w:fill="FFFFFF"/>
    </w:rPr>
  </w:style>
  <w:style w:type="character" w:customStyle="1" w:styleId="13">
    <w:name w:val="Основной текст + Полужирный1"/>
    <w:aliases w:val="Курсив"/>
    <w:rsid w:val="00511991"/>
    <w:rPr>
      <w:rFonts w:ascii="Times New Roman" w:hAnsi="Times New Roman" w:cs="Times New Roman"/>
      <w:b/>
      <w:bCs/>
      <w:i/>
      <w:iCs/>
      <w:sz w:val="22"/>
      <w:szCs w:val="22"/>
      <w:u w:val="none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11991"/>
    <w:pPr>
      <w:widowControl w:val="0"/>
      <w:shd w:val="clear" w:color="auto" w:fill="FFFFFF"/>
      <w:spacing w:before="240" w:after="120" w:line="240" w:lineRule="atLeast"/>
    </w:pPr>
    <w:rPr>
      <w:rFonts w:ascii="Times New Roman" w:eastAsiaTheme="minorHAnsi" w:hAnsi="Times New Roman" w:cstheme="minorBidi"/>
      <w:b/>
      <w:bCs/>
      <w:i/>
      <w:iCs/>
      <w:lang w:eastAsia="en-US"/>
    </w:rPr>
  </w:style>
  <w:style w:type="paragraph" w:customStyle="1" w:styleId="33">
    <w:name w:val="Основной текст (3)"/>
    <w:basedOn w:val="a"/>
    <w:link w:val="32"/>
    <w:rsid w:val="00511991"/>
    <w:pPr>
      <w:widowControl w:val="0"/>
      <w:shd w:val="clear" w:color="auto" w:fill="FFFFFF"/>
      <w:spacing w:after="0" w:line="274" w:lineRule="exact"/>
      <w:jc w:val="both"/>
    </w:pPr>
    <w:rPr>
      <w:rFonts w:ascii="Times New Roman" w:eastAsiaTheme="minorHAnsi" w:hAnsi="Times New Roman" w:cstheme="minorBidi"/>
      <w:b/>
      <w:bCs/>
      <w:lang w:eastAsia="en-US"/>
    </w:rPr>
  </w:style>
  <w:style w:type="paragraph" w:customStyle="1" w:styleId="aa">
    <w:basedOn w:val="a"/>
    <w:next w:val="ab"/>
    <w:uiPriority w:val="99"/>
    <w:unhideWhenUsed/>
    <w:rsid w:val="0051199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Обычный1"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511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511991"/>
    <w:rPr>
      <w:rFonts w:ascii="Times New Roman" w:hAnsi="Times New Roman"/>
      <w:sz w:val="24"/>
      <w:szCs w:val="24"/>
    </w:rPr>
  </w:style>
  <w:style w:type="paragraph" w:customStyle="1" w:styleId="ac">
    <w:basedOn w:val="a"/>
    <w:next w:val="ab"/>
    <w:uiPriority w:val="99"/>
    <w:unhideWhenUsed/>
    <w:rsid w:val="00C557D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706E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706E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pple-converted-space">
    <w:name w:val="apple-converted-space"/>
    <w:rsid w:val="007706ED"/>
  </w:style>
  <w:style w:type="character" w:styleId="ad">
    <w:name w:val="Emphasis"/>
    <w:uiPriority w:val="20"/>
    <w:qFormat/>
    <w:rsid w:val="007706ED"/>
    <w:rPr>
      <w:i/>
      <w:iCs/>
    </w:rPr>
  </w:style>
  <w:style w:type="paragraph" w:customStyle="1" w:styleId="ConsPlusDocList">
    <w:name w:val="ConsPlusDocList"/>
    <w:next w:val="a"/>
    <w:rsid w:val="007706ED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kern w:val="1"/>
      <w:sz w:val="20"/>
      <w:szCs w:val="20"/>
      <w:lang w:eastAsia="ar-SA"/>
    </w:rPr>
  </w:style>
  <w:style w:type="table" w:styleId="ae">
    <w:name w:val="Table Grid"/>
    <w:basedOn w:val="a1"/>
    <w:uiPriority w:val="59"/>
    <w:rsid w:val="007706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rsid w:val="007706ED"/>
  </w:style>
  <w:style w:type="paragraph" w:styleId="af">
    <w:name w:val="List Paragraph"/>
    <w:basedOn w:val="a"/>
    <w:uiPriority w:val="34"/>
    <w:qFormat/>
    <w:rsid w:val="007706E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706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4">
    <w:name w:val="Strong"/>
    <w:uiPriority w:val="22"/>
    <w:qFormat/>
    <w:rsid w:val="007706ED"/>
    <w:rPr>
      <w:b/>
      <w:bCs/>
    </w:rPr>
  </w:style>
  <w:style w:type="paragraph" w:customStyle="1" w:styleId="s34">
    <w:name w:val="s_34"/>
    <w:basedOn w:val="a"/>
    <w:rsid w:val="007706ED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1"/>
      <w:szCs w:val="21"/>
    </w:rPr>
  </w:style>
  <w:style w:type="paragraph" w:styleId="34">
    <w:name w:val="Body Text 3"/>
    <w:basedOn w:val="a"/>
    <w:link w:val="35"/>
    <w:uiPriority w:val="99"/>
    <w:semiHidden/>
    <w:unhideWhenUsed/>
    <w:rsid w:val="007706E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7706E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22">
    <w:name w:val="s_22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c0">
    <w:name w:val="ac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6">
    <w:name w:val="Обычный2"/>
    <w:rsid w:val="00561C0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Title">
    <w:name w:val="ConsTitle"/>
    <w:rsid w:val="00561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85210" TargetMode="External"/><Relationship Id="rId13" Type="http://schemas.openxmlformats.org/officeDocument/2006/relationships/hyperlink" Target="https://normativ.kontur.ru/document?moduleid=1&amp;documentid=381784" TargetMode="External"/><Relationship Id="rId18" Type="http://schemas.openxmlformats.org/officeDocument/2006/relationships/hyperlink" Target="https://normativ.kontur.ru/document?moduleid=1&amp;documentid=385210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81784" TargetMode="External"/><Relationship Id="rId12" Type="http://schemas.openxmlformats.org/officeDocument/2006/relationships/hyperlink" Target="https://normativ.kontur.ru/document?moduleid=1&amp;documentid=381784" TargetMode="External"/><Relationship Id="rId17" Type="http://schemas.openxmlformats.org/officeDocument/2006/relationships/hyperlink" Target="https://normativ.kontur.ru/document?moduleid=1&amp;documentid=38178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38178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381784" TargetMode="External"/><Relationship Id="rId11" Type="http://schemas.openxmlformats.org/officeDocument/2006/relationships/hyperlink" Target="http://base.garant.ru/1218084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381784" TargetMode="External"/><Relationship Id="rId10" Type="http://schemas.openxmlformats.org/officeDocument/2006/relationships/hyperlink" Target="https://normativ.kontur.ru/document?moduleid=1&amp;documentid=38178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81784" TargetMode="External"/><Relationship Id="rId14" Type="http://schemas.openxmlformats.org/officeDocument/2006/relationships/hyperlink" Target="https://normativ.kontur.ru/document?moduleid=1&amp;documentid=3817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4F920-D18F-4B3F-AF16-18D59CF0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13</Pages>
  <Words>5925</Words>
  <Characters>33777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</dc:creator>
  <cp:lastModifiedBy>control</cp:lastModifiedBy>
  <cp:revision>10</cp:revision>
  <cp:lastPrinted>2025-10-24T09:55:00Z</cp:lastPrinted>
  <dcterms:created xsi:type="dcterms:W3CDTF">2025-07-14T10:53:00Z</dcterms:created>
  <dcterms:modified xsi:type="dcterms:W3CDTF">2025-10-24T09:58:00Z</dcterms:modified>
</cp:coreProperties>
</file>